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01AB8" w14:textId="0D2CF388" w:rsidR="00231CC8" w:rsidRPr="005F63D5" w:rsidRDefault="00231CC8" w:rsidP="00632157">
      <w:pPr>
        <w:spacing w:before="360" w:after="720" w:line="240" w:lineRule="auto"/>
        <w:rPr>
          <w:rFonts w:ascii="MULISH REGULAR ROMAN" w:hAnsi="MULISH REGULAR ROMAN" w:cs="Arial"/>
          <w:color w:val="A82534"/>
          <w:sz w:val="72"/>
          <w:szCs w:val="72"/>
          <w:lang w:val="en-GB"/>
        </w:rPr>
      </w:pPr>
      <w:r w:rsidRPr="005F63D5">
        <w:rPr>
          <w:rFonts w:ascii="MULISH REGULAR ROMAN" w:hAnsi="MULISH REGULAR ROMAN" w:cs="Arial"/>
          <w:color w:val="A82534"/>
          <w:sz w:val="72"/>
          <w:szCs w:val="72"/>
          <w:lang w:val="en-GB"/>
        </w:rPr>
        <w:t xml:space="preserve">Monitoring Close-Out Visit </w:t>
      </w:r>
      <w:r w:rsidR="00632157" w:rsidRPr="005F63D5">
        <w:rPr>
          <w:rFonts w:ascii="MULISH REGULAR ROMAN" w:hAnsi="MULISH REGULAR ROMAN" w:cs="Arial"/>
          <w:color w:val="A82534"/>
          <w:sz w:val="72"/>
          <w:szCs w:val="72"/>
          <w:lang w:val="en-GB"/>
        </w:rPr>
        <w:t xml:space="preserve">(COV) </w:t>
      </w:r>
      <w:r w:rsidRPr="005F63D5">
        <w:rPr>
          <w:rFonts w:ascii="MULISH REGULAR ROMAN" w:hAnsi="MULISH REGULAR ROMAN" w:cs="Arial"/>
          <w:color w:val="A82534"/>
          <w:sz w:val="72"/>
          <w:szCs w:val="72"/>
          <w:lang w:val="en-GB"/>
        </w:rPr>
        <w:t>Report Template</w:t>
      </w:r>
    </w:p>
    <w:p w14:paraId="794DD623" w14:textId="1662EE1E" w:rsidR="00231CC8" w:rsidRPr="005F63D5" w:rsidRDefault="00231CC8" w:rsidP="00231CC8">
      <w:pPr>
        <w:spacing w:before="240"/>
        <w:rPr>
          <w:rFonts w:ascii="MULISH REGULAR ROMAN" w:eastAsia="MS PGothic" w:hAnsi="MULISH REGULAR ROMAN" w:cs="Arial"/>
          <w:sz w:val="22"/>
          <w:lang w:val="en-GB"/>
        </w:rPr>
      </w:pPr>
      <w:r w:rsidRPr="005F63D5">
        <w:rPr>
          <w:rFonts w:ascii="MULISH REGULAR ROMAN" w:eastAsia="MS PGothic" w:hAnsi="MULISH REGULAR ROMAN" w:cs="Arial"/>
          <w:b/>
          <w:bCs/>
          <w:sz w:val="22"/>
          <w:lang w:val="en-GB"/>
        </w:rPr>
        <w:t>Publication date</w:t>
      </w:r>
      <w:r w:rsidRPr="005F63D5">
        <w:rPr>
          <w:rFonts w:ascii="MULISH REGULAR ROMAN" w:eastAsia="MS PGothic" w:hAnsi="MULISH REGULAR ROMAN" w:cs="Arial"/>
          <w:b/>
          <w:bCs/>
          <w:sz w:val="22"/>
          <w:lang w:val="en-GB"/>
        </w:rPr>
        <w:br/>
      </w:r>
      <w:r w:rsidRPr="005F63D5">
        <w:rPr>
          <w:rFonts w:ascii="MULISH REGULAR ROMAN" w:eastAsia="MS PGothic" w:hAnsi="MULISH REGULAR ROMAN" w:cs="Arial"/>
          <w:sz w:val="22"/>
          <w:lang w:val="en-GB"/>
        </w:rPr>
        <w:t xml:space="preserve">This </w:t>
      </w:r>
      <w:r w:rsidR="0003725B" w:rsidRPr="005F63D5">
        <w:rPr>
          <w:rFonts w:ascii="MULISH REGULAR ROMAN" w:eastAsia="MS PGothic" w:hAnsi="MULISH REGULAR ROMAN" w:cs="Arial"/>
          <w:sz w:val="22"/>
          <w:lang w:val="en-GB"/>
        </w:rPr>
        <w:t xml:space="preserve">revised version of the </w:t>
      </w:r>
      <w:r w:rsidRPr="005F63D5">
        <w:rPr>
          <w:rFonts w:ascii="MULISH REGULAR ROMAN" w:eastAsia="MS PGothic" w:hAnsi="MULISH REGULAR ROMAN" w:cs="Arial"/>
          <w:sz w:val="22"/>
          <w:lang w:val="en-GB"/>
        </w:rPr>
        <w:t>Monitoring Close-Out Visit (COV) Report Template</w:t>
      </w:r>
      <w:r w:rsidR="0003725B" w:rsidRPr="005F63D5">
        <w:rPr>
          <w:rFonts w:ascii="MULISH REGULAR ROMAN" w:eastAsia="MS PGothic" w:hAnsi="MULISH REGULAR ROMAN" w:cs="Arial"/>
          <w:sz w:val="22"/>
          <w:lang w:val="en-GB"/>
        </w:rPr>
        <w:t xml:space="preserve"> (V2)</w:t>
      </w:r>
      <w:r w:rsidRPr="005F63D5">
        <w:rPr>
          <w:rFonts w:ascii="MULISH REGULAR ROMAN" w:eastAsia="MS PGothic" w:hAnsi="MULISH REGULAR ROMAN" w:cs="Arial"/>
          <w:sz w:val="22"/>
          <w:lang w:val="en-GB"/>
        </w:rPr>
        <w:t xml:space="preserve"> was published in</w:t>
      </w:r>
      <w:r w:rsidR="0003725B" w:rsidRPr="005F63D5">
        <w:rPr>
          <w:rFonts w:ascii="MULISH REGULAR ROMAN" w:eastAsia="MS PGothic" w:hAnsi="MULISH REGULAR ROMAN" w:cs="Arial"/>
          <w:sz w:val="22"/>
          <w:lang w:val="en-GB"/>
        </w:rPr>
        <w:t xml:space="preserve"> </w:t>
      </w:r>
      <w:r w:rsidR="005F63D5" w:rsidRPr="005F63D5">
        <w:rPr>
          <w:rFonts w:ascii="MULISH REGULAR ROMAN" w:eastAsia="MS PGothic" w:hAnsi="MULISH REGULAR ROMAN" w:cs="Arial"/>
          <w:sz w:val="22"/>
          <w:lang w:val="en-GB"/>
        </w:rPr>
        <w:t>March</w:t>
      </w:r>
      <w:r w:rsidR="0003725B" w:rsidRPr="005F63D5">
        <w:rPr>
          <w:rFonts w:ascii="MULISH REGULAR ROMAN" w:eastAsia="MS PGothic" w:hAnsi="MULISH REGULAR ROMAN" w:cs="Arial"/>
          <w:sz w:val="22"/>
          <w:lang w:val="en-GB"/>
        </w:rPr>
        <w:t xml:space="preserve"> 2023. The template was first published in</w:t>
      </w:r>
      <w:r w:rsidRPr="005F63D5">
        <w:rPr>
          <w:rFonts w:ascii="MULISH REGULAR ROMAN" w:eastAsia="MS PGothic" w:hAnsi="MULISH REGULAR ROMAN" w:cs="Arial"/>
          <w:sz w:val="22"/>
          <w:lang w:val="en-GB"/>
        </w:rPr>
        <w:t xml:space="preserve"> February 2022. </w:t>
      </w:r>
    </w:p>
    <w:p w14:paraId="1F3F9C81" w14:textId="67F09921" w:rsidR="00231CC8" w:rsidRPr="005F63D5" w:rsidRDefault="00231CC8" w:rsidP="00231CC8">
      <w:pPr>
        <w:spacing w:before="240"/>
        <w:rPr>
          <w:rFonts w:ascii="MULISH REGULAR ROMAN" w:eastAsia="MS PGothic" w:hAnsi="MULISH REGULAR ROMAN" w:cs="Arial"/>
          <w:b/>
          <w:bCs/>
          <w:sz w:val="22"/>
          <w:lang w:val="en-GB"/>
        </w:rPr>
      </w:pPr>
      <w:r w:rsidRPr="005F63D5">
        <w:rPr>
          <w:rFonts w:ascii="MULISH REGULAR ROMAN" w:eastAsia="MS PGothic" w:hAnsi="MULISH REGULAR ROMAN" w:cs="Arial"/>
          <w:b/>
          <w:bCs/>
          <w:sz w:val="22"/>
          <w:lang w:val="en-GB"/>
        </w:rPr>
        <w:t xml:space="preserve">Publisher </w:t>
      </w:r>
      <w:r w:rsidRPr="005F63D5">
        <w:rPr>
          <w:rFonts w:ascii="MULISH REGULAR ROMAN" w:eastAsia="MS PGothic" w:hAnsi="MULISH REGULAR ROMAN" w:cs="Arial"/>
          <w:b/>
          <w:bCs/>
          <w:sz w:val="22"/>
          <w:lang w:val="en-GB"/>
        </w:rPr>
        <w:br/>
      </w:r>
      <w:r w:rsidRPr="005F63D5">
        <w:rPr>
          <w:rFonts w:ascii="MULISH REGULAR ROMAN" w:hAnsi="MULISH REGULAR ROMAN" w:cs="Arial"/>
          <w:sz w:val="22"/>
          <w:lang w:val="en-GB"/>
        </w:rPr>
        <w:t>Swiss Clinical Trial Organisation (SCTO)</w:t>
      </w:r>
      <w:r w:rsidR="008029B6" w:rsidRPr="005F63D5">
        <w:rPr>
          <w:rFonts w:ascii="MULISH REGULAR ROMAN" w:hAnsi="MULISH REGULAR ROMAN" w:cs="Arial"/>
          <w:sz w:val="22"/>
          <w:lang w:val="en-GB"/>
        </w:rPr>
        <w:t xml:space="preserve"> </w:t>
      </w:r>
      <w:r w:rsidRPr="005F63D5">
        <w:rPr>
          <w:rFonts w:ascii="MULISH REGULAR ROMAN" w:hAnsi="MULISH REGULAR ROMAN" w:cs="Arial"/>
          <w:sz w:val="22"/>
          <w:lang w:val="en-GB"/>
        </w:rPr>
        <w:t>Bern, Switzerland</w:t>
      </w:r>
    </w:p>
    <w:p w14:paraId="6663D5AE" w14:textId="77777777" w:rsidR="00231CC8" w:rsidRPr="005F63D5" w:rsidRDefault="00231CC8" w:rsidP="00231CC8">
      <w:pPr>
        <w:rPr>
          <w:rFonts w:ascii="MULISH REGULAR ROMAN" w:hAnsi="MULISH REGULAR ROMAN" w:cs="Arial"/>
          <w:sz w:val="22"/>
          <w:lang w:val="en-GB"/>
        </w:rPr>
      </w:pPr>
      <w:r w:rsidRPr="005F63D5">
        <w:rPr>
          <w:rFonts w:ascii="MULISH REGULAR ROMAN" w:hAnsi="MULISH REGULAR ROMAN" w:cs="Arial"/>
          <w:b/>
          <w:bCs/>
          <w:sz w:val="22"/>
          <w:lang w:val="en-GB"/>
        </w:rPr>
        <w:t xml:space="preserve">Author </w:t>
      </w:r>
      <w:r w:rsidRPr="005F63D5">
        <w:rPr>
          <w:rFonts w:ascii="MULISH REGULAR ROMAN" w:hAnsi="MULISH REGULAR ROMAN" w:cs="Arial"/>
          <w:b/>
          <w:bCs/>
          <w:sz w:val="22"/>
          <w:lang w:val="en-GB"/>
        </w:rPr>
        <w:br/>
      </w:r>
      <w:r w:rsidRPr="005F63D5">
        <w:rPr>
          <w:rFonts w:ascii="MULISH REGULAR ROMAN" w:hAnsi="MULISH REGULAR ROMAN" w:cs="Arial"/>
          <w:sz w:val="22"/>
          <w:lang w:val="en-GB"/>
        </w:rPr>
        <w:t>Monitoring Platform of the SCTO</w:t>
      </w:r>
    </w:p>
    <w:p w14:paraId="46907187" w14:textId="142F6CBE" w:rsidR="00231CC8" w:rsidRPr="005F63D5" w:rsidRDefault="00E041A9" w:rsidP="00231CC8">
      <w:pPr>
        <w:spacing w:before="240"/>
        <w:rPr>
          <w:rFonts w:ascii="MULISH REGULAR ROMAN" w:hAnsi="MULISH REGULAR ROMAN" w:cs="Arial"/>
          <w:b/>
          <w:color w:val="CA3339"/>
          <w:sz w:val="22"/>
          <w:lang w:val="en-GB"/>
        </w:rPr>
      </w:pPr>
      <w:r w:rsidRPr="005F63D5">
        <w:rPr>
          <w:rFonts w:ascii="MULISH REGULAR ROMAN" w:hAnsi="MULISH REGULAR ROMAN" w:cs="Arial"/>
          <w:noProof/>
          <w:lang w:val="fr-CH" w:eastAsia="fr-CH"/>
        </w:rPr>
        <w:drawing>
          <wp:anchor distT="0" distB="0" distL="114300" distR="114300" simplePos="0" relativeHeight="251659264" behindDoc="1" locked="0" layoutInCell="1" allowOverlap="1" wp14:anchorId="7ED82B38" wp14:editId="21D2926C">
            <wp:simplePos x="0" y="0"/>
            <wp:positionH relativeFrom="column">
              <wp:posOffset>52899</wp:posOffset>
            </wp:positionH>
            <wp:positionV relativeFrom="paragraph">
              <wp:posOffset>1477131</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r w:rsidR="00231CC8" w:rsidRPr="005F63D5">
        <w:rPr>
          <w:rFonts w:ascii="MULISH REGULAR ROMAN" w:hAnsi="MULISH REGULAR ROMAN" w:cs="Arial"/>
          <w:b/>
          <w:sz w:val="22"/>
          <w:lang w:val="en-GB"/>
        </w:rPr>
        <w:t>Copyright</w:t>
      </w:r>
      <w:r w:rsidR="00231CC8" w:rsidRPr="005F63D5">
        <w:rPr>
          <w:rFonts w:ascii="MULISH REGULAR ROMAN" w:hAnsi="MULISH REGULAR ROMAN" w:cs="Arial"/>
          <w:b/>
          <w:sz w:val="22"/>
          <w:lang w:val="en-GB"/>
        </w:rPr>
        <w:br/>
      </w:r>
      <w:r w:rsidR="00231CC8" w:rsidRPr="005F63D5">
        <w:rPr>
          <w:rFonts w:ascii="MULISH REGULAR ROMAN" w:hAnsi="MULISH REGULAR ROMAN" w:cs="Arial"/>
          <w:sz w:val="22"/>
          <w:lang w:val="en-GB"/>
        </w:rPr>
        <w:t xml:space="preserve">This template has been developed by the Monitoring Platform of the Swiss Clinical Trial Organisation. It is licensed under CC BY-NC 4.0. The content of this template may be shared and adapted </w:t>
      </w:r>
      <w:proofErr w:type="gramStart"/>
      <w:r w:rsidR="00231CC8" w:rsidRPr="005F63D5">
        <w:rPr>
          <w:rFonts w:ascii="MULISH REGULAR ROMAN" w:hAnsi="MULISH REGULAR ROMAN" w:cs="Arial"/>
          <w:sz w:val="22"/>
          <w:lang w:val="en-GB"/>
        </w:rPr>
        <w:t>as long as</w:t>
      </w:r>
      <w:proofErr w:type="gramEnd"/>
      <w:r w:rsidR="00231CC8" w:rsidRPr="005F63D5">
        <w:rPr>
          <w:rFonts w:ascii="MULISH REGULAR ROMAN" w:hAnsi="MULISH REGULAR ROMAN" w:cs="Arial"/>
          <w:sz w:val="22"/>
          <w:lang w:val="en-GB"/>
        </w:rPr>
        <w:t xml:space="preserve"> you follow the terms of the license. To view a copy of the license, visit </w:t>
      </w:r>
      <w:hyperlink r:id="rId9" w:history="1">
        <w:r w:rsidR="00231CC8" w:rsidRPr="005F63D5">
          <w:rPr>
            <w:rStyle w:val="Lienhypertexte"/>
            <w:rFonts w:ascii="MULISH REGULAR ROMAN" w:hAnsi="MULISH REGULAR ROMAN" w:cs="Arial"/>
            <w:color w:val="0070C0"/>
            <w:sz w:val="22"/>
            <w:lang w:val="en-GB"/>
          </w:rPr>
          <w:t>http://creativecommons.org/licenses/by-nc/4.0/</w:t>
        </w:r>
      </w:hyperlink>
      <w:r w:rsidR="00231CC8" w:rsidRPr="005F63D5">
        <w:rPr>
          <w:rFonts w:ascii="MULISH REGULAR ROMAN" w:hAnsi="MULISH REGULAR ROMAN" w:cs="Arial"/>
          <w:sz w:val="22"/>
          <w:lang w:val="en-GB"/>
        </w:rPr>
        <w:t xml:space="preserve">. Please attribute this resource to “Swiss Clinical Trial Organisation (Monitoring Platform)” and provide a link to the SCTO Platforms’ Tools &amp; Resources website: </w:t>
      </w:r>
      <w:hyperlink r:id="rId10" w:history="1">
        <w:r w:rsidR="00231CC8" w:rsidRPr="005F63D5">
          <w:rPr>
            <w:rStyle w:val="Lienhypertexte"/>
            <w:rFonts w:ascii="MULISH REGULAR ROMAN" w:hAnsi="MULISH REGULAR ROMAN" w:cs="Arial"/>
            <w:color w:val="0070C0"/>
            <w:sz w:val="22"/>
            <w:lang w:val="en-GB"/>
          </w:rPr>
          <w:t>www.sctoplatforms.ch</w:t>
        </w:r>
      </w:hyperlink>
      <w:r w:rsidR="00231CC8" w:rsidRPr="005F63D5">
        <w:rPr>
          <w:rFonts w:ascii="MULISH REGULAR ROMAN" w:hAnsi="MULISH REGULAR ROMAN" w:cs="Arial"/>
          <w:sz w:val="22"/>
          <w:lang w:val="en-GB"/>
        </w:rPr>
        <w:t xml:space="preserve">. </w:t>
      </w:r>
    </w:p>
    <w:p w14:paraId="393FE9EE" w14:textId="6888D3F8" w:rsidR="00231CC8" w:rsidRPr="005F63D5" w:rsidRDefault="00231CC8" w:rsidP="00231CC8">
      <w:pPr>
        <w:spacing w:line="220" w:lineRule="atLeast"/>
        <w:rPr>
          <w:rFonts w:ascii="MULISH REGULAR ROMAN" w:hAnsi="MULISH REGULAR ROMAN" w:cs="Arial"/>
          <w:b/>
          <w:sz w:val="22"/>
          <w:lang w:val="en-GB"/>
        </w:rPr>
      </w:pPr>
    </w:p>
    <w:p w14:paraId="19846854" w14:textId="3C35EEDE" w:rsidR="00231CC8" w:rsidRPr="005F63D5" w:rsidRDefault="00231CC8" w:rsidP="00231CC8">
      <w:pPr>
        <w:spacing w:before="240"/>
        <w:rPr>
          <w:rFonts w:ascii="MULISH REGULAR ROMAN" w:hAnsi="MULISH REGULAR ROMAN" w:cs="Arial"/>
          <w:b/>
          <w:color w:val="000000" w:themeColor="text1"/>
          <w:sz w:val="22"/>
          <w:lang w:val="en-GB"/>
        </w:rPr>
      </w:pPr>
      <w:r w:rsidRPr="005F63D5">
        <w:rPr>
          <w:rFonts w:ascii="MULISH REGULAR ROMAN" w:hAnsi="MULISH REGULAR ROMAN" w:cs="Arial"/>
          <w:b/>
          <w:color w:val="000000" w:themeColor="text1"/>
          <w:sz w:val="22"/>
          <w:lang w:val="en-GB"/>
        </w:rPr>
        <w:t>Disclaimer</w:t>
      </w:r>
      <w:r w:rsidRPr="005F63D5">
        <w:rPr>
          <w:rFonts w:ascii="MULISH REGULAR ROMAN" w:hAnsi="MULISH REGULAR ROMAN" w:cs="Arial"/>
          <w:b/>
          <w:color w:val="000000" w:themeColor="text1"/>
          <w:sz w:val="22"/>
          <w:lang w:val="en-GB"/>
        </w:rPr>
        <w:br/>
      </w:r>
      <w:r w:rsidRPr="005F63D5">
        <w:rPr>
          <w:rFonts w:ascii="MULISH REGULAR ROMAN" w:hAnsi="MULISH REGULAR ROMAN" w:cs="Arial"/>
          <w:sz w:val="22"/>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0D93DE9F" w14:textId="01BBDCD7" w:rsidR="004B45A1" w:rsidRPr="005F63D5" w:rsidRDefault="00231CC8" w:rsidP="00E041A9">
      <w:pPr>
        <w:spacing w:before="240"/>
        <w:rPr>
          <w:rFonts w:ascii="MULISH REGULAR ROMAN" w:hAnsi="MULISH REGULAR ROMAN"/>
          <w:sz w:val="20"/>
          <w:szCs w:val="20"/>
          <w:lang w:val="en-GB"/>
        </w:rPr>
      </w:pPr>
      <w:r w:rsidRPr="005F63D5">
        <w:rPr>
          <w:rFonts w:ascii="MULISH REGULAR ROMAN" w:hAnsi="MULISH REGULAR ROMAN" w:cs="Arial"/>
          <w:b/>
          <w:bCs/>
          <w:sz w:val="22"/>
          <w:lang w:val="en-GB"/>
        </w:rPr>
        <w:t xml:space="preserve">Contact </w:t>
      </w:r>
      <w:r w:rsidRPr="005F63D5">
        <w:rPr>
          <w:rFonts w:ascii="MULISH REGULAR ROMAN" w:hAnsi="MULISH REGULAR ROMAN" w:cs="Arial"/>
          <w:b/>
          <w:bCs/>
          <w:sz w:val="22"/>
          <w:lang w:val="en-GB"/>
        </w:rPr>
        <w:br/>
      </w:r>
      <w:r w:rsidRPr="005F63D5">
        <w:rPr>
          <w:rFonts w:ascii="MULISH REGULAR ROMAN" w:hAnsi="MULISH REGULAR ROMAN" w:cs="Arial"/>
          <w:sz w:val="22"/>
          <w:lang w:val="en-GB"/>
        </w:rPr>
        <w:t xml:space="preserve">We would appreciate your feedback on this template. To give feedback on this resource or obtain further information, you can contact </w:t>
      </w:r>
      <w:hyperlink r:id="rId11" w:history="1">
        <w:r w:rsidRPr="005F63D5">
          <w:rPr>
            <w:rStyle w:val="Lienhypertexte"/>
            <w:rFonts w:ascii="MULISH REGULAR ROMAN" w:hAnsi="MULISH REGULAR ROMAN" w:cs="Arial"/>
            <w:color w:val="0070C0"/>
            <w:sz w:val="22"/>
            <w:lang w:val="en-GB"/>
          </w:rPr>
          <w:t>platforms@scto.ch</w:t>
        </w:r>
      </w:hyperlink>
      <w:r w:rsidRPr="005F63D5">
        <w:rPr>
          <w:rFonts w:ascii="MULISH REGULAR ROMAN" w:hAnsi="MULISH REGULAR ROMAN" w:cs="Arial"/>
          <w:sz w:val="22"/>
          <w:lang w:val="en-GB"/>
        </w:rPr>
        <w:t xml:space="preserve">. For more information on SCTO Platforms, please visit </w:t>
      </w:r>
      <w:hyperlink r:id="rId12" w:history="1">
        <w:r w:rsidRPr="005F63D5">
          <w:rPr>
            <w:rStyle w:val="Lienhypertexte"/>
            <w:rFonts w:ascii="MULISH REGULAR ROMAN" w:hAnsi="MULISH REGULAR ROMAN" w:cs="Arial"/>
            <w:color w:val="0070C0"/>
            <w:sz w:val="22"/>
            <w:lang w:val="en-GB"/>
          </w:rPr>
          <w:t>www.sctoplatforms.ch</w:t>
        </w:r>
      </w:hyperlink>
      <w:r w:rsidRPr="005F63D5">
        <w:rPr>
          <w:rFonts w:ascii="MULISH REGULAR ROMAN" w:hAnsi="MULISH REGULAR ROMAN" w:cs="Arial"/>
          <w:sz w:val="22"/>
          <w:lang w:val="en-GB"/>
        </w:rPr>
        <w:t>.</w:t>
      </w:r>
      <w:r w:rsidR="004B45A1" w:rsidRPr="005F63D5">
        <w:rPr>
          <w:rFonts w:ascii="MULISH REGULAR ROMAN" w:hAnsi="MULISH REGULAR ROMAN"/>
          <w:sz w:val="20"/>
          <w:szCs w:val="20"/>
          <w:lang w:val="en-GB"/>
        </w:rPr>
        <w:br w:type="page"/>
      </w:r>
    </w:p>
    <w:tbl>
      <w:tblPr>
        <w:tblW w:w="9365" w:type="dxa"/>
        <w:tblInd w:w="-72"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485"/>
        <w:gridCol w:w="5386"/>
        <w:gridCol w:w="2494"/>
      </w:tblGrid>
      <w:tr w:rsidR="0003774F" w:rsidRPr="000D43E0" w14:paraId="2B9E9D1A" w14:textId="77777777" w:rsidTr="007328E4">
        <w:trPr>
          <w:trHeight w:hRule="exact" w:val="658"/>
        </w:trPr>
        <w:tc>
          <w:tcPr>
            <w:tcW w:w="6871" w:type="dxa"/>
            <w:gridSpan w:val="2"/>
            <w:tcBorders>
              <w:top w:val="single" w:sz="4" w:space="0" w:color="auto"/>
              <w:bottom w:val="single" w:sz="4" w:space="0" w:color="auto"/>
            </w:tcBorders>
            <w:shd w:val="clear" w:color="auto" w:fill="BFBFBF" w:themeFill="background1" w:themeFillShade="BF"/>
          </w:tcPr>
          <w:p w14:paraId="02C5B8DB" w14:textId="11E3989B" w:rsidR="0003774F" w:rsidRPr="004B45A1" w:rsidDel="00EF60F5" w:rsidRDefault="00F42295" w:rsidP="004B45A1">
            <w:pPr>
              <w:pStyle w:val="helptext"/>
              <w:rPr>
                <w:sz w:val="32"/>
                <w:szCs w:val="32"/>
              </w:rPr>
            </w:pPr>
            <w:r w:rsidRPr="004B45A1">
              <w:rPr>
                <w:b/>
                <w:color w:val="auto"/>
                <w:sz w:val="32"/>
                <w:szCs w:val="32"/>
              </w:rPr>
              <w:lastRenderedPageBreak/>
              <w:t>Close-</w:t>
            </w:r>
            <w:r w:rsidR="00E358D0" w:rsidRPr="004B45A1">
              <w:rPr>
                <w:b/>
                <w:color w:val="auto"/>
                <w:sz w:val="32"/>
                <w:szCs w:val="32"/>
              </w:rPr>
              <w:t>O</w:t>
            </w:r>
            <w:r w:rsidRPr="004B45A1">
              <w:rPr>
                <w:b/>
                <w:color w:val="auto"/>
                <w:sz w:val="32"/>
                <w:szCs w:val="32"/>
              </w:rPr>
              <w:t>ut</w:t>
            </w:r>
            <w:r w:rsidR="0003774F" w:rsidRPr="004B45A1">
              <w:rPr>
                <w:b/>
                <w:color w:val="auto"/>
                <w:sz w:val="32"/>
                <w:szCs w:val="32"/>
              </w:rPr>
              <w:t xml:space="preserve"> Visit</w:t>
            </w:r>
            <w:r w:rsidR="00E358D0" w:rsidRPr="004B45A1">
              <w:rPr>
                <w:b/>
                <w:color w:val="auto"/>
                <w:sz w:val="32"/>
                <w:szCs w:val="32"/>
              </w:rPr>
              <w:t xml:space="preserve"> (COV)</w:t>
            </w:r>
            <w:r w:rsidR="0003774F" w:rsidRPr="004B45A1">
              <w:rPr>
                <w:b/>
                <w:color w:val="auto"/>
                <w:sz w:val="32"/>
                <w:szCs w:val="32"/>
              </w:rPr>
              <w:t xml:space="preserve"> Report</w:t>
            </w:r>
            <w:r w:rsidR="000864C6" w:rsidRPr="004B45A1">
              <w:rPr>
                <w:b/>
                <w:color w:val="auto"/>
                <w:sz w:val="32"/>
                <w:szCs w:val="32"/>
              </w:rPr>
              <w:t xml:space="preserve"> </w:t>
            </w:r>
          </w:p>
        </w:tc>
        <w:tc>
          <w:tcPr>
            <w:tcW w:w="2494" w:type="dxa"/>
            <w:tcBorders>
              <w:top w:val="single" w:sz="4" w:space="0" w:color="auto"/>
              <w:bottom w:val="single" w:sz="4" w:space="0" w:color="auto"/>
            </w:tcBorders>
            <w:shd w:val="clear" w:color="auto" w:fill="BFBFBF" w:themeFill="background1" w:themeFillShade="BF"/>
          </w:tcPr>
          <w:p w14:paraId="7651650D" w14:textId="67CB29EC" w:rsidR="0003774F" w:rsidRPr="001866E0" w:rsidRDefault="000D43E0" w:rsidP="000D43E0">
            <w:pPr>
              <w:keepNext/>
              <w:tabs>
                <w:tab w:val="left" w:pos="5914"/>
                <w:tab w:val="left" w:pos="6056"/>
              </w:tabs>
              <w:spacing w:before="120" w:after="500"/>
              <w:jc w:val="center"/>
              <w:outlineLvl w:val="7"/>
              <w:rPr>
                <w:rFonts w:cs="Arial"/>
                <w:b/>
                <w:lang w:val="en-GB"/>
              </w:rPr>
            </w:pPr>
            <w:r w:rsidRPr="00603C26">
              <w:rPr>
                <w:color w:val="808080" w:themeColor="background1" w:themeShade="80"/>
              </w:rPr>
              <w:t>&lt;</w:t>
            </w:r>
            <w:proofErr w:type="spellStart"/>
            <w:r w:rsidRPr="00603C26">
              <w:rPr>
                <w:color w:val="808080" w:themeColor="background1" w:themeShade="80"/>
              </w:rPr>
              <w:t>insert</w:t>
            </w:r>
            <w:proofErr w:type="spellEnd"/>
            <w:r w:rsidRPr="00603C26">
              <w:rPr>
                <w:color w:val="808080" w:themeColor="background1" w:themeShade="80"/>
              </w:rPr>
              <w:t xml:space="preserve"> Study ID&gt;</w:t>
            </w:r>
          </w:p>
        </w:tc>
      </w:tr>
      <w:tr w:rsidR="0003774F" w:rsidRPr="001866E0" w14:paraId="0C38EFD8" w14:textId="77777777" w:rsidTr="007328E4">
        <w:trPr>
          <w:trHeight w:val="416"/>
        </w:trPr>
        <w:tc>
          <w:tcPr>
            <w:tcW w:w="1485" w:type="dxa"/>
            <w:tcBorders>
              <w:top w:val="single" w:sz="4" w:space="0" w:color="auto"/>
            </w:tcBorders>
            <w:shd w:val="clear" w:color="auto" w:fill="BFBFBF" w:themeFill="background1" w:themeFillShade="BF"/>
          </w:tcPr>
          <w:p w14:paraId="7EFDCAAE" w14:textId="181186D6" w:rsidR="0003774F" w:rsidRPr="001866E0" w:rsidRDefault="0040497D" w:rsidP="0003774F">
            <w:pPr>
              <w:keepNext/>
              <w:tabs>
                <w:tab w:val="left" w:pos="5914"/>
                <w:tab w:val="left" w:pos="6056"/>
              </w:tabs>
              <w:spacing w:before="120" w:after="120"/>
              <w:outlineLvl w:val="7"/>
              <w:rPr>
                <w:rFonts w:cs="Arial"/>
                <w:b/>
                <w:szCs w:val="18"/>
                <w:lang w:val="en-GB"/>
              </w:rPr>
            </w:pPr>
            <w:r>
              <w:rPr>
                <w:rFonts w:cs="Arial"/>
                <w:b/>
                <w:szCs w:val="18"/>
                <w:lang w:val="en-GB"/>
              </w:rPr>
              <w:fldChar w:fldCharType="begin">
                <w:ffData>
                  <w:name w:val=""/>
                  <w:enabled/>
                  <w:calcOnExit w:val="0"/>
                  <w:checkBox>
                    <w:sizeAuto/>
                    <w:default w:val="0"/>
                  </w:checkBox>
                </w:ffData>
              </w:fldChar>
            </w:r>
            <w:r>
              <w:rPr>
                <w:rFonts w:cs="Arial"/>
                <w:b/>
                <w:szCs w:val="18"/>
                <w:lang w:val="en-GB"/>
              </w:rPr>
              <w:instrText xml:space="preserve"> FORMCHECKBOX </w:instrText>
            </w:r>
            <w:r>
              <w:rPr>
                <w:rFonts w:cs="Arial"/>
                <w:b/>
                <w:szCs w:val="18"/>
                <w:lang w:val="en-GB"/>
              </w:rPr>
            </w:r>
            <w:r>
              <w:rPr>
                <w:rFonts w:cs="Arial"/>
                <w:b/>
                <w:szCs w:val="18"/>
                <w:lang w:val="en-GB"/>
              </w:rPr>
              <w:fldChar w:fldCharType="separate"/>
            </w:r>
            <w:r>
              <w:rPr>
                <w:rFonts w:cs="Arial"/>
                <w:b/>
                <w:szCs w:val="18"/>
                <w:lang w:val="en-GB"/>
              </w:rPr>
              <w:fldChar w:fldCharType="end"/>
            </w:r>
            <w:r w:rsidR="0003774F" w:rsidRPr="001866E0">
              <w:rPr>
                <w:rFonts w:cs="Arial"/>
                <w:b/>
                <w:szCs w:val="18"/>
                <w:lang w:val="en-GB"/>
              </w:rPr>
              <w:t xml:space="preserve"> </w:t>
            </w:r>
            <w:r w:rsidR="0003774F" w:rsidRPr="001866E0">
              <w:rPr>
                <w:rFonts w:cs="Arial"/>
                <w:szCs w:val="18"/>
                <w:lang w:val="en-GB"/>
              </w:rPr>
              <w:t>On-site</w:t>
            </w:r>
          </w:p>
        </w:tc>
        <w:tc>
          <w:tcPr>
            <w:tcW w:w="7880" w:type="dxa"/>
            <w:gridSpan w:val="2"/>
            <w:tcBorders>
              <w:top w:val="single" w:sz="4" w:space="0" w:color="auto"/>
            </w:tcBorders>
            <w:shd w:val="clear" w:color="auto" w:fill="BFBFBF" w:themeFill="background1" w:themeFillShade="BF"/>
          </w:tcPr>
          <w:p w14:paraId="6955660D" w14:textId="77777777" w:rsidR="0003774F" w:rsidRPr="001866E0" w:rsidRDefault="0003774F" w:rsidP="0003774F">
            <w:pPr>
              <w:keepNext/>
              <w:tabs>
                <w:tab w:val="left" w:pos="5914"/>
                <w:tab w:val="left" w:pos="6056"/>
              </w:tabs>
              <w:spacing w:before="120" w:after="120"/>
              <w:outlineLvl w:val="7"/>
              <w:rPr>
                <w:rFonts w:cs="Arial"/>
                <w:szCs w:val="18"/>
                <w:lang w:val="en-GB"/>
              </w:rPr>
            </w:pPr>
            <w:r w:rsidRPr="001866E0">
              <w:rPr>
                <w:rFonts w:cs="Arial"/>
                <w:b/>
                <w:szCs w:val="18"/>
                <w:lang w:val="en-GB"/>
              </w:rPr>
              <w:fldChar w:fldCharType="begin">
                <w:ffData>
                  <w:name w:val=""/>
                  <w:enabled/>
                  <w:calcOnExit w:val="0"/>
                  <w:checkBox>
                    <w:sizeAuto/>
                    <w:default w:val="0"/>
                  </w:checkBox>
                </w:ffData>
              </w:fldChar>
            </w:r>
            <w:r w:rsidRPr="001866E0">
              <w:rPr>
                <w:rFonts w:cs="Arial"/>
                <w:b/>
                <w:szCs w:val="18"/>
                <w:lang w:val="en-GB"/>
              </w:rPr>
              <w:instrText xml:space="preserve"> FORMCHECKBOX </w:instrText>
            </w:r>
            <w:r w:rsidRPr="001866E0">
              <w:rPr>
                <w:rFonts w:cs="Arial"/>
                <w:b/>
                <w:szCs w:val="18"/>
                <w:lang w:val="en-GB"/>
              </w:rPr>
            </w:r>
            <w:r w:rsidRPr="001866E0">
              <w:rPr>
                <w:rFonts w:cs="Arial"/>
                <w:b/>
                <w:szCs w:val="18"/>
                <w:lang w:val="en-GB"/>
              </w:rPr>
              <w:fldChar w:fldCharType="separate"/>
            </w:r>
            <w:r w:rsidRPr="001866E0">
              <w:rPr>
                <w:rFonts w:cs="Arial"/>
                <w:b/>
                <w:szCs w:val="18"/>
                <w:lang w:val="en-GB"/>
              </w:rPr>
              <w:fldChar w:fldCharType="end"/>
            </w:r>
            <w:r w:rsidRPr="001866E0">
              <w:rPr>
                <w:rFonts w:cs="Arial"/>
                <w:b/>
                <w:szCs w:val="18"/>
                <w:lang w:val="en-GB"/>
              </w:rPr>
              <w:t xml:space="preserve"> </w:t>
            </w:r>
            <w:r w:rsidRPr="001866E0">
              <w:rPr>
                <w:rFonts w:cs="Arial"/>
                <w:szCs w:val="18"/>
                <w:lang w:val="en-GB"/>
              </w:rPr>
              <w:t>Remote</w:t>
            </w:r>
          </w:p>
        </w:tc>
      </w:tr>
    </w:tbl>
    <w:p w14:paraId="0682E2B9" w14:textId="77777777" w:rsidR="00425B78" w:rsidRDefault="00425B78"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00" w:firstRow="0" w:lastRow="0" w:firstColumn="0" w:lastColumn="0" w:noHBand="0" w:noVBand="0"/>
      </w:tblPr>
      <w:tblGrid>
        <w:gridCol w:w="3121"/>
        <w:gridCol w:w="774"/>
        <w:gridCol w:w="1134"/>
        <w:gridCol w:w="1214"/>
        <w:gridCol w:w="1337"/>
        <w:gridCol w:w="1785"/>
      </w:tblGrid>
      <w:tr w:rsidR="004B45A1" w:rsidRPr="001866E0" w14:paraId="47326D00" w14:textId="77777777" w:rsidTr="004B45A1">
        <w:trPr>
          <w:trHeight w:val="20"/>
        </w:trPr>
        <w:tc>
          <w:tcPr>
            <w:tcW w:w="9365" w:type="dxa"/>
            <w:gridSpan w:val="6"/>
            <w:shd w:val="clear" w:color="auto" w:fill="BFBFBF" w:themeFill="background1" w:themeFillShade="BF"/>
          </w:tcPr>
          <w:p w14:paraId="1C9CD209" w14:textId="3BFEE288" w:rsidR="004B45A1" w:rsidRPr="004C14A6" w:rsidRDefault="001A6C9B" w:rsidP="001A6C9B">
            <w:pPr>
              <w:pStyle w:val="Titre1"/>
              <w:numPr>
                <w:ilvl w:val="0"/>
                <w:numId w:val="24"/>
              </w:numPr>
            </w:pPr>
            <w:r w:rsidRPr="00BE54C4">
              <w:rPr>
                <w:szCs w:val="24"/>
              </w:rPr>
              <w:t>Study and Visit Details</w:t>
            </w:r>
          </w:p>
        </w:tc>
      </w:tr>
      <w:tr w:rsidR="004B45A1" w:rsidRPr="001866E0" w14:paraId="54E431B3" w14:textId="77777777" w:rsidTr="004B45A1">
        <w:tblPrEx>
          <w:shd w:val="clear" w:color="auto" w:fill="auto"/>
        </w:tblPrEx>
        <w:trPr>
          <w:trHeight w:val="20"/>
        </w:trPr>
        <w:tc>
          <w:tcPr>
            <w:tcW w:w="3895" w:type="dxa"/>
            <w:gridSpan w:val="2"/>
            <w:shd w:val="clear" w:color="auto" w:fill="F2F2F2" w:themeFill="background1" w:themeFillShade="F2"/>
          </w:tcPr>
          <w:p w14:paraId="748C68A5" w14:textId="6B4C88A6" w:rsidR="004B45A1" w:rsidRPr="001866E0" w:rsidRDefault="00D67F66" w:rsidP="004B45A1">
            <w:pPr>
              <w:keepNext/>
              <w:spacing w:before="40" w:after="40"/>
              <w:outlineLvl w:val="7"/>
              <w:rPr>
                <w:rFonts w:cs="Arial"/>
                <w:color w:val="000000" w:themeColor="text1"/>
                <w:szCs w:val="18"/>
                <w:lang w:val="en-GB"/>
              </w:rPr>
            </w:pPr>
            <w:r>
              <w:rPr>
                <w:rFonts w:cs="Arial"/>
                <w:color w:val="000000" w:themeColor="text1"/>
                <w:szCs w:val="18"/>
                <w:lang w:val="en-GB"/>
              </w:rPr>
              <w:t>Study title</w:t>
            </w:r>
          </w:p>
        </w:tc>
        <w:tc>
          <w:tcPr>
            <w:tcW w:w="5470" w:type="dxa"/>
            <w:gridSpan w:val="4"/>
          </w:tcPr>
          <w:p w14:paraId="4997855E"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1866E0" w14:paraId="1D1F3F2E" w14:textId="77777777" w:rsidTr="004B45A1">
        <w:tblPrEx>
          <w:shd w:val="clear" w:color="auto" w:fill="auto"/>
        </w:tblPrEx>
        <w:trPr>
          <w:trHeight w:val="20"/>
        </w:trPr>
        <w:tc>
          <w:tcPr>
            <w:tcW w:w="3895" w:type="dxa"/>
            <w:gridSpan w:val="2"/>
            <w:shd w:val="clear" w:color="auto" w:fill="F2F2F2" w:themeFill="background1" w:themeFillShade="F2"/>
          </w:tcPr>
          <w:p w14:paraId="515395F7" w14:textId="4B431BC5" w:rsidR="004B45A1" w:rsidRPr="001866E0" w:rsidRDefault="00D67F66" w:rsidP="004B45A1">
            <w:pPr>
              <w:keepNext/>
              <w:spacing w:before="40" w:after="40"/>
              <w:outlineLvl w:val="7"/>
              <w:rPr>
                <w:rFonts w:cs="Arial"/>
                <w:color w:val="000000" w:themeColor="text1"/>
                <w:szCs w:val="18"/>
                <w:lang w:val="en-GB"/>
              </w:rPr>
            </w:pPr>
            <w:r>
              <w:rPr>
                <w:rFonts w:cs="Arial"/>
                <w:color w:val="000000" w:themeColor="text1"/>
                <w:szCs w:val="18"/>
                <w:lang w:val="en-GB"/>
              </w:rPr>
              <w:t>Sponsor</w:t>
            </w:r>
          </w:p>
        </w:tc>
        <w:tc>
          <w:tcPr>
            <w:tcW w:w="5470" w:type="dxa"/>
            <w:gridSpan w:val="4"/>
            <w:tcBorders>
              <w:bottom w:val="single" w:sz="4" w:space="0" w:color="auto"/>
            </w:tcBorders>
          </w:tcPr>
          <w:p w14:paraId="0EACFAD4"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5F63D5" w14:paraId="0C420C3A" w14:textId="77777777" w:rsidTr="004B45A1">
        <w:tblPrEx>
          <w:shd w:val="clear" w:color="auto" w:fill="auto"/>
        </w:tblPrEx>
        <w:trPr>
          <w:trHeight w:val="20"/>
        </w:trPr>
        <w:tc>
          <w:tcPr>
            <w:tcW w:w="3895" w:type="dxa"/>
            <w:gridSpan w:val="2"/>
            <w:tcBorders>
              <w:right w:val="single" w:sz="4" w:space="0" w:color="auto"/>
            </w:tcBorders>
            <w:shd w:val="clear" w:color="auto" w:fill="F2F2F2" w:themeFill="background1" w:themeFillShade="F2"/>
          </w:tcPr>
          <w:p w14:paraId="52C788F9" w14:textId="77777777" w:rsidR="004B45A1" w:rsidRPr="001866E0" w:rsidRDefault="004B45A1" w:rsidP="004B45A1">
            <w:pPr>
              <w:keepNext/>
              <w:spacing w:before="40" w:after="40"/>
              <w:ind w:right="-102"/>
              <w:outlineLvl w:val="7"/>
              <w:rPr>
                <w:rFonts w:cs="Arial"/>
                <w:color w:val="000000" w:themeColor="text1"/>
                <w:szCs w:val="18"/>
                <w:lang w:val="en-GB"/>
              </w:rPr>
            </w:pPr>
            <w:r w:rsidRPr="001866E0">
              <w:rPr>
                <w:rFonts w:cs="Arial"/>
                <w:color w:val="000000" w:themeColor="text1"/>
                <w:szCs w:val="18"/>
                <w:lang w:val="en-GB"/>
              </w:rPr>
              <w:t>Type of study and categorisation</w:t>
            </w:r>
          </w:p>
          <w:p w14:paraId="4BDE9A50" w14:textId="0D848313" w:rsidR="004B45A1" w:rsidRPr="001866E0" w:rsidRDefault="00D67F66" w:rsidP="004B45A1">
            <w:pPr>
              <w:keepNext/>
              <w:spacing w:before="40" w:after="40"/>
              <w:ind w:right="-102"/>
              <w:outlineLvl w:val="7"/>
              <w:rPr>
                <w:rFonts w:cs="Arial"/>
                <w:color w:val="000000" w:themeColor="text1"/>
                <w:szCs w:val="18"/>
                <w:lang w:val="en-GB"/>
              </w:rPr>
            </w:pPr>
            <w:r>
              <w:rPr>
                <w:rFonts w:cs="Arial"/>
                <w:color w:val="000000" w:themeColor="text1"/>
                <w:szCs w:val="18"/>
                <w:lang w:val="en-GB"/>
              </w:rPr>
              <w:t>(Switzerland only)</w:t>
            </w:r>
          </w:p>
        </w:tc>
        <w:tc>
          <w:tcPr>
            <w:tcW w:w="1134" w:type="dxa"/>
            <w:tcBorders>
              <w:top w:val="single" w:sz="4" w:space="0" w:color="auto"/>
              <w:left w:val="single" w:sz="4" w:space="0" w:color="auto"/>
              <w:bottom w:val="single" w:sz="4" w:space="0" w:color="auto"/>
              <w:right w:val="nil"/>
            </w:tcBorders>
          </w:tcPr>
          <w:p w14:paraId="35D2D172" w14:textId="77777777" w:rsidR="004B45A1" w:rsidRPr="001866E0" w:rsidRDefault="004B45A1" w:rsidP="004B45A1">
            <w:pPr>
              <w:spacing w:before="40" w:after="40"/>
              <w:rPr>
                <w:rFonts w:cs="Arial"/>
                <w:szCs w:val="18"/>
                <w:lang w:val="en-GB"/>
              </w:rPr>
            </w:pPr>
            <w:r w:rsidRPr="001866E0">
              <w:rPr>
                <w:rFonts w:cs="Arial"/>
                <w:szCs w:val="18"/>
                <w:lang w:val="en-GB"/>
              </w:rPr>
              <w:t>Type:</w:t>
            </w:r>
          </w:p>
          <w:p w14:paraId="73B9C8D8" w14:textId="77777777" w:rsidR="004B45A1" w:rsidRPr="001866E0" w:rsidRDefault="004B45A1" w:rsidP="004B45A1">
            <w:pPr>
              <w:spacing w:before="40" w:after="40"/>
              <w:rPr>
                <w:rFonts w:cs="Arial"/>
                <w:szCs w:val="18"/>
                <w:lang w:val="en-GB"/>
              </w:rPr>
            </w:pPr>
            <w:r w:rsidRPr="001866E0">
              <w:rPr>
                <w:rFonts w:cs="Arial"/>
                <w:szCs w:val="18"/>
                <w:lang w:val="en-GB"/>
              </w:rPr>
              <w:t xml:space="preserve">Category: </w:t>
            </w:r>
          </w:p>
        </w:tc>
        <w:tc>
          <w:tcPr>
            <w:tcW w:w="4336" w:type="dxa"/>
            <w:gridSpan w:val="3"/>
            <w:tcBorders>
              <w:top w:val="single" w:sz="4" w:space="0" w:color="auto"/>
              <w:left w:val="nil"/>
              <w:bottom w:val="single" w:sz="4" w:space="0" w:color="auto"/>
              <w:right w:val="single" w:sz="4" w:space="0" w:color="auto"/>
            </w:tcBorders>
          </w:tcPr>
          <w:p w14:paraId="395AFCC8" w14:textId="77777777" w:rsidR="004B45A1" w:rsidRPr="001866E0" w:rsidRDefault="00000000" w:rsidP="004B45A1">
            <w:pPr>
              <w:spacing w:before="40" w:after="40"/>
              <w:rPr>
                <w:rFonts w:cs="Arial"/>
                <w:szCs w:val="18"/>
                <w:lang w:val="en-GB"/>
              </w:rPr>
            </w:pPr>
            <w:sdt>
              <w:sdtPr>
                <w:rPr>
                  <w:rFonts w:cs="Arial"/>
                  <w:szCs w:val="18"/>
                  <w:lang w:val="en-GB"/>
                </w:rPr>
                <w:id w:val="-464279797"/>
                <w:placeholder>
                  <w:docPart w:val="F50BE53C4404425682F26DF2B5614DF8"/>
                </w:placeholder>
                <w:showingPlcHdr/>
                <w:dropDownList>
                  <w:listItem w:value="Choose an item."/>
                  <w:listItem w:displayText="Clinical trial with medicinal product" w:value="Clinical trial with medicinal product"/>
                  <w:listItem w:displayText="Clinical trial with medical device" w:value="Clinical trial with medical device"/>
                  <w:listItem w:displayText="Other clinical trial" w:value="Other clinical trial"/>
                  <w:listItem w:displayText="Clinical trial with transplant product" w:value="Clinical trial with transplant product"/>
                  <w:listItem w:displayText="Clinical trial with gene therapy" w:value="Clinical trial with gene therapy"/>
                  <w:listItem w:displayText="Clinical trial with transplantation" w:value="Clinical trial with transplantation"/>
                  <w:listItem w:displayText="Non-clinical trial (prospective collection of data and biological samples)" w:value="Non-clinical trial (prospective collection of data and biological samples)"/>
                  <w:listItem w:displayText="Non-clinical trial (further use of data / material)" w:value="Non-clinical trial (further use of data / material)"/>
                </w:dropDownList>
              </w:sdtPr>
              <w:sdtContent>
                <w:r w:rsidR="004B45A1" w:rsidRPr="001866E0">
                  <w:rPr>
                    <w:rStyle w:val="Textedelespacerserv"/>
                    <w:szCs w:val="18"/>
                    <w:lang w:val="en-GB"/>
                  </w:rPr>
                  <w:t>Choose an item.</w:t>
                </w:r>
              </w:sdtContent>
            </w:sdt>
          </w:p>
          <w:p w14:paraId="72A0574D" w14:textId="77777777" w:rsidR="004B45A1" w:rsidRPr="001866E0" w:rsidRDefault="00000000" w:rsidP="004B45A1">
            <w:pPr>
              <w:spacing w:before="40" w:after="40"/>
              <w:rPr>
                <w:rFonts w:cs="Arial"/>
                <w:szCs w:val="18"/>
                <w:lang w:val="en-GB"/>
              </w:rPr>
            </w:pPr>
            <w:sdt>
              <w:sdtPr>
                <w:rPr>
                  <w:rFonts w:cs="Arial"/>
                  <w:szCs w:val="18"/>
                  <w:lang w:val="en-GB"/>
                </w:rPr>
                <w:id w:val="-2063626967"/>
                <w:placeholder>
                  <w:docPart w:val="F6CB88940669435B9DFA44C4E978521C"/>
                </w:placeholder>
                <w:showingPlcHdr/>
                <w:dropDownList>
                  <w:listItem w:value="Choose an item."/>
                  <w:listItem w:displayText="A" w:value="A"/>
                  <w:listItem w:displayText="B" w:value="B"/>
                  <w:listItem w:displayText="C" w:value="C"/>
                  <w:listItem w:displayText="A1" w:value="A1"/>
                  <w:listItem w:displayText="A2" w:value="A2"/>
                  <w:listItem w:displayText="C1" w:value="C1"/>
                  <w:listItem w:displayText="C2" w:value="C2"/>
                  <w:listItem w:displayText="C3" w:value="C3"/>
                </w:dropDownList>
              </w:sdtPr>
              <w:sdtContent>
                <w:r w:rsidR="004B45A1" w:rsidRPr="001866E0">
                  <w:rPr>
                    <w:rStyle w:val="Textedelespacerserv"/>
                    <w:szCs w:val="18"/>
                    <w:lang w:val="en-GB"/>
                  </w:rPr>
                  <w:t>Choose an item.</w:t>
                </w:r>
              </w:sdtContent>
            </w:sdt>
          </w:p>
        </w:tc>
      </w:tr>
      <w:tr w:rsidR="004B45A1" w:rsidRPr="001866E0" w14:paraId="12E29DBE" w14:textId="77777777" w:rsidTr="004B45A1">
        <w:tblPrEx>
          <w:shd w:val="clear" w:color="auto" w:fill="auto"/>
        </w:tblPrEx>
        <w:trPr>
          <w:trHeight w:val="20"/>
        </w:trPr>
        <w:tc>
          <w:tcPr>
            <w:tcW w:w="3895" w:type="dxa"/>
            <w:gridSpan w:val="2"/>
            <w:shd w:val="clear" w:color="auto" w:fill="F2F2F2" w:themeFill="background1" w:themeFillShade="F2"/>
          </w:tcPr>
          <w:p w14:paraId="5CDBCC3C" w14:textId="77777777" w:rsidR="004B45A1" w:rsidRPr="001866E0" w:rsidRDefault="004B45A1" w:rsidP="004B45A1">
            <w:pPr>
              <w:keepNext/>
              <w:spacing w:before="40" w:after="40"/>
              <w:ind w:right="-102"/>
              <w:outlineLvl w:val="7"/>
              <w:rPr>
                <w:rFonts w:cs="Arial"/>
                <w:color w:val="000000" w:themeColor="text1"/>
                <w:szCs w:val="18"/>
                <w:lang w:val="en-GB"/>
              </w:rPr>
            </w:pPr>
            <w:r w:rsidRPr="001866E0">
              <w:rPr>
                <w:rFonts w:cs="Arial"/>
                <w:color w:val="000000" w:themeColor="text1"/>
                <w:szCs w:val="18"/>
                <w:lang w:val="en-GB"/>
              </w:rPr>
              <w:t>Site (location):</w:t>
            </w:r>
          </w:p>
        </w:tc>
        <w:tc>
          <w:tcPr>
            <w:tcW w:w="5470" w:type="dxa"/>
            <w:gridSpan w:val="4"/>
            <w:tcBorders>
              <w:top w:val="single" w:sz="4" w:space="0" w:color="auto"/>
            </w:tcBorders>
          </w:tcPr>
          <w:p w14:paraId="7736F85A"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1866E0" w14:paraId="2DF335E9" w14:textId="77777777" w:rsidTr="004B45A1">
        <w:tblPrEx>
          <w:shd w:val="clear" w:color="auto" w:fill="auto"/>
        </w:tblPrEx>
        <w:trPr>
          <w:trHeight w:val="20"/>
        </w:trPr>
        <w:tc>
          <w:tcPr>
            <w:tcW w:w="3895" w:type="dxa"/>
            <w:gridSpan w:val="2"/>
            <w:shd w:val="clear" w:color="auto" w:fill="F2F2F2" w:themeFill="background1" w:themeFillShade="F2"/>
          </w:tcPr>
          <w:p w14:paraId="1ACA3E0B" w14:textId="6DB84CFE" w:rsidR="004B45A1" w:rsidRPr="001866E0" w:rsidRDefault="00D67F66" w:rsidP="004B45A1">
            <w:pPr>
              <w:keepNext/>
              <w:spacing w:before="40" w:after="40"/>
              <w:ind w:right="-102"/>
              <w:outlineLvl w:val="7"/>
              <w:rPr>
                <w:rFonts w:cs="Arial"/>
                <w:color w:val="000000" w:themeColor="text1"/>
                <w:szCs w:val="18"/>
                <w:lang w:val="en-GB"/>
              </w:rPr>
            </w:pPr>
            <w:r>
              <w:rPr>
                <w:rFonts w:cs="Arial"/>
                <w:color w:val="000000" w:themeColor="text1"/>
                <w:szCs w:val="18"/>
                <w:lang w:val="en-GB"/>
              </w:rPr>
              <w:t>Principal investigator (PI)</w:t>
            </w:r>
          </w:p>
        </w:tc>
        <w:tc>
          <w:tcPr>
            <w:tcW w:w="5470" w:type="dxa"/>
            <w:gridSpan w:val="4"/>
          </w:tcPr>
          <w:p w14:paraId="5BBAF26D"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5F63D5" w14:paraId="446347D7" w14:textId="77777777" w:rsidTr="004B45A1">
        <w:tblPrEx>
          <w:shd w:val="clear" w:color="auto" w:fill="auto"/>
        </w:tblPrEx>
        <w:trPr>
          <w:trHeight w:val="133"/>
        </w:trPr>
        <w:tc>
          <w:tcPr>
            <w:tcW w:w="3895" w:type="dxa"/>
            <w:gridSpan w:val="2"/>
            <w:tcBorders>
              <w:bottom w:val="single" w:sz="4" w:space="0" w:color="auto"/>
            </w:tcBorders>
            <w:shd w:val="clear" w:color="auto" w:fill="F2F2F2" w:themeFill="background1" w:themeFillShade="F2"/>
          </w:tcPr>
          <w:p w14:paraId="6667FE37" w14:textId="7A519C46" w:rsidR="004B45A1" w:rsidRPr="001866E0" w:rsidRDefault="00D67F66" w:rsidP="004B45A1">
            <w:pPr>
              <w:keepNext/>
              <w:spacing w:before="40" w:after="40"/>
              <w:outlineLvl w:val="7"/>
              <w:rPr>
                <w:rFonts w:cs="Arial"/>
                <w:color w:val="000000" w:themeColor="text1"/>
                <w:szCs w:val="18"/>
                <w:lang w:val="en-GB"/>
              </w:rPr>
            </w:pPr>
            <w:r>
              <w:rPr>
                <w:rFonts w:cs="Arial"/>
                <w:color w:val="000000" w:themeColor="text1"/>
                <w:szCs w:val="18"/>
                <w:lang w:val="en-GB"/>
              </w:rPr>
              <w:t>Visit date(s)</w:t>
            </w:r>
          </w:p>
        </w:tc>
        <w:tc>
          <w:tcPr>
            <w:tcW w:w="5470" w:type="dxa"/>
            <w:gridSpan w:val="4"/>
            <w:tcBorders>
              <w:bottom w:val="single" w:sz="4" w:space="0" w:color="auto"/>
            </w:tcBorders>
          </w:tcPr>
          <w:p w14:paraId="3E906444" w14:textId="5028C084" w:rsidR="004B45A1" w:rsidRPr="001866E0" w:rsidRDefault="00000000" w:rsidP="004B45A1">
            <w:pPr>
              <w:spacing w:before="40" w:after="40"/>
              <w:rPr>
                <w:rFonts w:cs="Arial"/>
                <w:szCs w:val="18"/>
                <w:lang w:val="en-GB"/>
              </w:rPr>
            </w:pPr>
            <w:sdt>
              <w:sdtPr>
                <w:rPr>
                  <w:rFonts w:cs="Arial"/>
                  <w:szCs w:val="18"/>
                  <w:lang w:val="en-GB"/>
                </w:rPr>
                <w:id w:val="1828167448"/>
                <w:placeholder>
                  <w:docPart w:val="4CC7A8F0AE8C4FCE94362F50A1A2E592"/>
                </w:placeholder>
                <w:showingPlcHdr/>
                <w:date w:fullDate="2019-11-30T00:00:00Z">
                  <w:dateFormat w:val="d-MMM-yy"/>
                  <w:lid w:val="en-GB"/>
                  <w:storeMappedDataAs w:val="dateTime"/>
                  <w:calendar w:val="gregorian"/>
                </w:date>
              </w:sdtPr>
              <w:sdtContent>
                <w:r w:rsidR="005D1E5B" w:rsidRPr="001866E0">
                  <w:rPr>
                    <w:rStyle w:val="Textedelespacerserv"/>
                    <w:szCs w:val="18"/>
                    <w:lang w:val="en-GB"/>
                  </w:rPr>
                  <w:t>Click to choose a date.</w:t>
                </w:r>
              </w:sdtContent>
            </w:sdt>
            <w:r w:rsidR="004A355B">
              <w:rPr>
                <w:rFonts w:cs="Arial"/>
                <w:szCs w:val="18"/>
                <w:lang w:val="en-GB"/>
              </w:rPr>
              <w:t xml:space="preserve"> </w:t>
            </w:r>
            <w:r w:rsidR="004A355B" w:rsidRPr="00823EAE">
              <w:rPr>
                <w:rFonts w:cs="Arial"/>
                <w:szCs w:val="18"/>
                <w:lang w:val="en-GB"/>
              </w:rPr>
              <w:fldChar w:fldCharType="begin">
                <w:ffData>
                  <w:name w:val="Text15"/>
                  <w:enabled/>
                  <w:calcOnExit w:val="0"/>
                  <w:textInput/>
                </w:ffData>
              </w:fldChar>
            </w:r>
            <w:r w:rsidR="004A355B" w:rsidRPr="00823EAE">
              <w:rPr>
                <w:rFonts w:cs="Arial"/>
                <w:szCs w:val="18"/>
                <w:lang w:val="en-GB"/>
              </w:rPr>
              <w:instrText xml:space="preserve"> FORMTEXT </w:instrText>
            </w:r>
            <w:r w:rsidR="004A355B" w:rsidRPr="00823EAE">
              <w:rPr>
                <w:rFonts w:cs="Arial"/>
                <w:szCs w:val="18"/>
                <w:lang w:val="en-GB"/>
              </w:rPr>
            </w:r>
            <w:r w:rsidR="004A355B" w:rsidRPr="00823EAE">
              <w:rPr>
                <w:rFonts w:cs="Arial"/>
                <w:szCs w:val="18"/>
                <w:lang w:val="en-GB"/>
              </w:rPr>
              <w:fldChar w:fldCharType="separate"/>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fldChar w:fldCharType="end"/>
            </w:r>
          </w:p>
        </w:tc>
      </w:tr>
      <w:tr w:rsidR="004B45A1" w:rsidRPr="001866E0" w14:paraId="36FF8260" w14:textId="77777777" w:rsidTr="004B45A1">
        <w:tblPrEx>
          <w:shd w:val="clear" w:color="auto" w:fill="auto"/>
        </w:tblPrEx>
        <w:trPr>
          <w:trHeight w:val="133"/>
        </w:trPr>
        <w:tc>
          <w:tcPr>
            <w:tcW w:w="3895" w:type="dxa"/>
            <w:gridSpan w:val="2"/>
            <w:tcBorders>
              <w:bottom w:val="single" w:sz="4" w:space="0" w:color="auto"/>
              <w:right w:val="single" w:sz="4" w:space="0" w:color="auto"/>
            </w:tcBorders>
            <w:shd w:val="clear" w:color="auto" w:fill="F2F2F2" w:themeFill="background1" w:themeFillShade="F2"/>
          </w:tcPr>
          <w:p w14:paraId="2FC7D35B" w14:textId="199B4A4B" w:rsidR="004B45A1" w:rsidRPr="001866E0" w:rsidRDefault="00D67F66" w:rsidP="004B45A1">
            <w:pPr>
              <w:keepNext/>
              <w:spacing w:before="40" w:after="40"/>
              <w:outlineLvl w:val="7"/>
              <w:rPr>
                <w:rFonts w:cs="Arial"/>
                <w:color w:val="000000" w:themeColor="text1"/>
                <w:szCs w:val="18"/>
                <w:lang w:val="en-GB"/>
              </w:rPr>
            </w:pPr>
            <w:r>
              <w:rPr>
                <w:rFonts w:cs="Arial"/>
                <w:color w:val="000000" w:themeColor="text1"/>
                <w:szCs w:val="18"/>
                <w:lang w:val="en-GB"/>
              </w:rPr>
              <w:t>Date(s) of previous visit</w:t>
            </w:r>
          </w:p>
        </w:tc>
        <w:tc>
          <w:tcPr>
            <w:tcW w:w="3685" w:type="dxa"/>
            <w:gridSpan w:val="3"/>
            <w:tcBorders>
              <w:top w:val="single" w:sz="4" w:space="0" w:color="auto"/>
              <w:left w:val="single" w:sz="4" w:space="0" w:color="auto"/>
              <w:bottom w:val="single" w:sz="4" w:space="0" w:color="auto"/>
              <w:right w:val="nil"/>
            </w:tcBorders>
          </w:tcPr>
          <w:p w14:paraId="20041224" w14:textId="07AD3EB5" w:rsidR="004B45A1" w:rsidRPr="001866E0" w:rsidRDefault="00000000" w:rsidP="004B45A1">
            <w:pPr>
              <w:spacing w:before="40" w:after="40"/>
              <w:rPr>
                <w:rFonts w:cs="Arial"/>
                <w:b/>
                <w:color w:val="000000" w:themeColor="text1"/>
                <w:szCs w:val="18"/>
                <w:lang w:val="en-GB"/>
              </w:rPr>
            </w:pPr>
            <w:sdt>
              <w:sdtPr>
                <w:rPr>
                  <w:rFonts w:cs="Arial"/>
                  <w:szCs w:val="18"/>
                  <w:lang w:val="en-GB"/>
                </w:rPr>
                <w:id w:val="1843280986"/>
                <w:placeholder>
                  <w:docPart w:val="5843B9D377804AD4A0C2318FC1C0702C"/>
                </w:placeholder>
                <w:showingPlcHdr/>
                <w:date w:fullDate="2019-11-30T00:00:00Z">
                  <w:dateFormat w:val="d-MMM-yy"/>
                  <w:lid w:val="en-GB"/>
                  <w:storeMappedDataAs w:val="dateTime"/>
                  <w:calendar w:val="gregorian"/>
                </w:date>
              </w:sdtPr>
              <w:sdtContent>
                <w:r w:rsidR="005D1E5B" w:rsidRPr="001866E0">
                  <w:rPr>
                    <w:rStyle w:val="Textedelespacerserv"/>
                    <w:szCs w:val="18"/>
                    <w:lang w:val="en-GB"/>
                  </w:rPr>
                  <w:t>Click to choose a date.</w:t>
                </w:r>
              </w:sdtContent>
            </w:sdt>
            <w:r w:rsidR="004A355B">
              <w:rPr>
                <w:rFonts w:cs="Arial"/>
                <w:szCs w:val="18"/>
                <w:lang w:val="en-GB"/>
              </w:rPr>
              <w:t xml:space="preserve"> </w:t>
            </w:r>
            <w:r w:rsidR="004A355B" w:rsidRPr="00823EAE">
              <w:rPr>
                <w:rFonts w:cs="Arial"/>
                <w:szCs w:val="18"/>
                <w:lang w:val="en-GB"/>
              </w:rPr>
              <w:fldChar w:fldCharType="begin">
                <w:ffData>
                  <w:name w:val="Text15"/>
                  <w:enabled/>
                  <w:calcOnExit w:val="0"/>
                  <w:textInput/>
                </w:ffData>
              </w:fldChar>
            </w:r>
            <w:r w:rsidR="004A355B" w:rsidRPr="00823EAE">
              <w:rPr>
                <w:rFonts w:cs="Arial"/>
                <w:szCs w:val="18"/>
                <w:lang w:val="en-GB"/>
              </w:rPr>
              <w:instrText xml:space="preserve"> FORMTEXT </w:instrText>
            </w:r>
            <w:r w:rsidR="004A355B" w:rsidRPr="00823EAE">
              <w:rPr>
                <w:rFonts w:cs="Arial"/>
                <w:szCs w:val="18"/>
                <w:lang w:val="en-GB"/>
              </w:rPr>
            </w:r>
            <w:r w:rsidR="004A355B" w:rsidRPr="00823EAE">
              <w:rPr>
                <w:rFonts w:cs="Arial"/>
                <w:szCs w:val="18"/>
                <w:lang w:val="en-GB"/>
              </w:rPr>
              <w:fldChar w:fldCharType="separate"/>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t> </w:t>
            </w:r>
            <w:r w:rsidR="004A355B" w:rsidRPr="00823EAE">
              <w:rPr>
                <w:rFonts w:cs="Arial"/>
                <w:szCs w:val="18"/>
                <w:lang w:val="en-GB"/>
              </w:rPr>
              <w:fldChar w:fldCharType="end"/>
            </w:r>
          </w:p>
        </w:tc>
        <w:tc>
          <w:tcPr>
            <w:tcW w:w="1785" w:type="dxa"/>
            <w:tcBorders>
              <w:top w:val="single" w:sz="4" w:space="0" w:color="auto"/>
              <w:left w:val="nil"/>
              <w:bottom w:val="single" w:sz="4" w:space="0" w:color="auto"/>
              <w:right w:val="single" w:sz="4" w:space="0" w:color="auto"/>
            </w:tcBorders>
          </w:tcPr>
          <w:p w14:paraId="5738BEE0" w14:textId="77777777" w:rsidR="004B45A1" w:rsidRPr="001866E0" w:rsidRDefault="004B45A1" w:rsidP="004B45A1">
            <w:pPr>
              <w:spacing w:before="40" w:after="40"/>
              <w:rPr>
                <w:rFonts w:cs="Arial"/>
                <w:b/>
                <w:color w:val="000000" w:themeColor="text1"/>
                <w:szCs w:val="18"/>
                <w:lang w:val="en-GB"/>
              </w:rPr>
            </w:pPr>
            <w:r w:rsidRPr="001866E0">
              <w:rPr>
                <w:rFonts w:cs="Arial"/>
                <w:b/>
                <w:color w:val="000000" w:themeColor="text1"/>
                <w:szCs w:val="18"/>
                <w:lang w:val="en-GB"/>
              </w:rPr>
              <w:fldChar w:fldCharType="begin">
                <w:ffData>
                  <w:name w:val="Kontrollkästchen306"/>
                  <w:enabled/>
                  <w:calcOnExit w:val="0"/>
                  <w:checkBox>
                    <w:sizeAuto/>
                    <w:default w:val="0"/>
                  </w:checkBox>
                </w:ffData>
              </w:fldChar>
            </w:r>
            <w:r w:rsidRPr="001866E0">
              <w:rPr>
                <w:rFonts w:cs="Arial"/>
                <w:b/>
                <w:color w:val="000000" w:themeColor="text1"/>
                <w:szCs w:val="18"/>
                <w:lang w:val="en-GB"/>
              </w:rPr>
              <w:instrText xml:space="preserve"> FORMCHECKBOX </w:instrText>
            </w:r>
            <w:r w:rsidRPr="001866E0">
              <w:rPr>
                <w:rFonts w:cs="Arial"/>
                <w:b/>
                <w:color w:val="000000" w:themeColor="text1"/>
                <w:szCs w:val="18"/>
                <w:lang w:val="en-GB"/>
              </w:rPr>
            </w:r>
            <w:r w:rsidRPr="001866E0">
              <w:rPr>
                <w:rFonts w:cs="Arial"/>
                <w:b/>
                <w:color w:val="000000" w:themeColor="text1"/>
                <w:szCs w:val="18"/>
                <w:lang w:val="en-GB"/>
              </w:rPr>
              <w:fldChar w:fldCharType="separate"/>
            </w:r>
            <w:r w:rsidRPr="001866E0">
              <w:rPr>
                <w:rFonts w:cs="Arial"/>
                <w:b/>
                <w:color w:val="000000" w:themeColor="text1"/>
                <w:szCs w:val="18"/>
                <w:lang w:val="en-GB"/>
              </w:rPr>
              <w:fldChar w:fldCharType="end"/>
            </w:r>
            <w:r w:rsidRPr="001866E0">
              <w:rPr>
                <w:rFonts w:cs="Arial"/>
                <w:color w:val="000000" w:themeColor="text1"/>
                <w:szCs w:val="18"/>
                <w:lang w:val="en-GB"/>
              </w:rPr>
              <w:t xml:space="preserve"> N/A</w:t>
            </w:r>
          </w:p>
        </w:tc>
      </w:tr>
      <w:tr w:rsidR="006D32BD" w:rsidRPr="00C3639D" w14:paraId="33FDC43F" w14:textId="77777777" w:rsidTr="00D549B1">
        <w:tblPrEx>
          <w:shd w:val="clear" w:color="auto" w:fill="auto"/>
          <w:tblLook w:val="00A0" w:firstRow="1" w:lastRow="0" w:firstColumn="1" w:lastColumn="0" w:noHBand="0" w:noVBand="0"/>
        </w:tblPrEx>
        <w:trPr>
          <w:trHeight w:val="20"/>
        </w:trPr>
        <w:tc>
          <w:tcPr>
            <w:tcW w:w="3895" w:type="dxa"/>
            <w:gridSpan w:val="2"/>
            <w:shd w:val="clear" w:color="auto" w:fill="F2F2F2" w:themeFill="background1" w:themeFillShade="F2"/>
          </w:tcPr>
          <w:p w14:paraId="024A58B4" w14:textId="79685997" w:rsidR="006D32BD" w:rsidRPr="00D46632" w:rsidRDefault="006D32BD" w:rsidP="008F1188">
            <w:pPr>
              <w:tabs>
                <w:tab w:val="left" w:pos="397"/>
              </w:tabs>
              <w:spacing w:before="40" w:after="40" w:line="264" w:lineRule="auto"/>
              <w:rPr>
                <w:rFonts w:cs="Arial"/>
                <w:szCs w:val="18"/>
                <w:lang w:val="en-US"/>
              </w:rPr>
            </w:pPr>
            <w:r>
              <w:rPr>
                <w:rFonts w:cs="Arial"/>
                <w:szCs w:val="18"/>
                <w:lang w:val="en-US"/>
              </w:rPr>
              <w:t>R</w:t>
            </w:r>
            <w:r w:rsidR="00D67F66">
              <w:rPr>
                <w:rFonts w:cs="Arial"/>
                <w:szCs w:val="18"/>
                <w:lang w:val="en-US"/>
              </w:rPr>
              <w:t>eason for study end at the site</w:t>
            </w:r>
          </w:p>
        </w:tc>
        <w:tc>
          <w:tcPr>
            <w:tcW w:w="5470" w:type="dxa"/>
            <w:gridSpan w:val="4"/>
          </w:tcPr>
          <w:p w14:paraId="7939A863" w14:textId="77777777" w:rsidR="006D32BD" w:rsidRDefault="00000000" w:rsidP="008F1188">
            <w:pPr>
              <w:tabs>
                <w:tab w:val="left" w:pos="397"/>
              </w:tabs>
              <w:spacing w:before="40" w:after="40" w:line="264" w:lineRule="auto"/>
              <w:rPr>
                <w:rFonts w:cs="Arial"/>
                <w:szCs w:val="18"/>
                <w:lang w:val="en-GB"/>
              </w:rPr>
            </w:pPr>
            <w:sdt>
              <w:sdtPr>
                <w:rPr>
                  <w:rFonts w:cs="Arial"/>
                  <w:szCs w:val="18"/>
                  <w:lang w:val="en-GB"/>
                </w:rPr>
                <w:id w:val="-557167982"/>
                <w:placeholder>
                  <w:docPart w:val="20780AC09112466BB8962F8B3E55D0BE"/>
                </w:placeholder>
                <w:showingPlcHdr/>
                <w:dropDownList>
                  <w:listItem w:value="Choose an item."/>
                  <w:listItem w:displayText="Regular site closure as (global) study ended" w:value="Regular site closure as (global) study ended"/>
                  <w:listItem w:displayText="Premature site closure" w:value="Premature site closure"/>
                  <w:listItem w:displayText="Other (specify in comments)" w:value="Other (specify in comments)"/>
                </w:dropDownList>
              </w:sdtPr>
              <w:sdtContent>
                <w:r w:rsidR="006D32BD" w:rsidRPr="001866E0">
                  <w:rPr>
                    <w:rStyle w:val="Textedelespacerserv"/>
                    <w:szCs w:val="18"/>
                    <w:lang w:val="en-GB"/>
                  </w:rPr>
                  <w:t>Choose an item.</w:t>
                </w:r>
              </w:sdtContent>
            </w:sdt>
          </w:p>
        </w:tc>
      </w:tr>
      <w:tr w:rsidR="004B45A1" w:rsidRPr="005F63D5" w14:paraId="4AFFC505" w14:textId="77777777" w:rsidTr="004B45A1">
        <w:tblPrEx>
          <w:shd w:val="clear" w:color="auto" w:fill="auto"/>
        </w:tblPrEx>
        <w:trPr>
          <w:trHeight w:val="20"/>
        </w:trPr>
        <w:tc>
          <w:tcPr>
            <w:tcW w:w="9365" w:type="dxa"/>
            <w:gridSpan w:val="6"/>
            <w:tcBorders>
              <w:bottom w:val="single" w:sz="4" w:space="0" w:color="auto"/>
            </w:tcBorders>
            <w:shd w:val="clear" w:color="auto" w:fill="F3F3F3"/>
          </w:tcPr>
          <w:p w14:paraId="03395F0A" w14:textId="62CBE8A6" w:rsidR="004B45A1" w:rsidRPr="001866E0" w:rsidRDefault="00D67F66" w:rsidP="004B45A1">
            <w:pPr>
              <w:spacing w:before="40" w:after="40"/>
              <w:rPr>
                <w:rFonts w:cs="Arial"/>
                <w:b/>
                <w:szCs w:val="18"/>
                <w:lang w:val="en-GB"/>
              </w:rPr>
            </w:pPr>
            <w:r>
              <w:rPr>
                <w:rFonts w:cs="Arial"/>
                <w:b/>
                <w:szCs w:val="18"/>
                <w:lang w:val="en-GB"/>
              </w:rPr>
              <w:t>List of study staff present</w:t>
            </w:r>
          </w:p>
        </w:tc>
      </w:tr>
      <w:tr w:rsidR="004B45A1" w:rsidRPr="001866E0" w14:paraId="1455A66D" w14:textId="77777777" w:rsidTr="004B45A1">
        <w:tblPrEx>
          <w:shd w:val="clear" w:color="auto" w:fill="auto"/>
        </w:tblPrEx>
        <w:trPr>
          <w:trHeight w:val="20"/>
        </w:trPr>
        <w:tc>
          <w:tcPr>
            <w:tcW w:w="3121" w:type="dxa"/>
            <w:tcBorders>
              <w:bottom w:val="single" w:sz="4" w:space="0" w:color="auto"/>
            </w:tcBorders>
            <w:shd w:val="clear" w:color="auto" w:fill="F2F2F2" w:themeFill="background1" w:themeFillShade="F2"/>
          </w:tcPr>
          <w:p w14:paraId="5136281C" w14:textId="77777777" w:rsidR="004B45A1" w:rsidRPr="001866E0" w:rsidRDefault="004B45A1" w:rsidP="004B45A1">
            <w:pPr>
              <w:spacing w:before="40" w:after="40"/>
              <w:rPr>
                <w:rFonts w:cs="Arial"/>
                <w:szCs w:val="18"/>
                <w:lang w:val="en-GB"/>
              </w:rPr>
            </w:pPr>
            <w:r w:rsidRPr="001866E0">
              <w:rPr>
                <w:rFonts w:cs="Arial"/>
                <w:szCs w:val="18"/>
                <w:lang w:val="en-GB"/>
              </w:rPr>
              <w:t>Name:</w:t>
            </w:r>
          </w:p>
        </w:tc>
        <w:tc>
          <w:tcPr>
            <w:tcW w:w="3122" w:type="dxa"/>
            <w:gridSpan w:val="3"/>
            <w:tcBorders>
              <w:bottom w:val="single" w:sz="4" w:space="0" w:color="auto"/>
            </w:tcBorders>
            <w:shd w:val="clear" w:color="auto" w:fill="F2F2F2" w:themeFill="background1" w:themeFillShade="F2"/>
          </w:tcPr>
          <w:p w14:paraId="25AD9C1B" w14:textId="77777777" w:rsidR="004B45A1" w:rsidRPr="001866E0" w:rsidRDefault="004B45A1" w:rsidP="004B45A1">
            <w:pPr>
              <w:spacing w:before="40" w:after="40"/>
              <w:rPr>
                <w:rFonts w:cs="Arial"/>
                <w:szCs w:val="18"/>
                <w:lang w:val="en-GB"/>
              </w:rPr>
            </w:pPr>
            <w:r w:rsidRPr="001866E0">
              <w:rPr>
                <w:rFonts w:cs="Arial"/>
                <w:szCs w:val="18"/>
                <w:lang w:val="en-GB"/>
              </w:rPr>
              <w:t>Function:</w:t>
            </w:r>
          </w:p>
        </w:tc>
        <w:tc>
          <w:tcPr>
            <w:tcW w:w="3122" w:type="dxa"/>
            <w:gridSpan w:val="2"/>
            <w:tcBorders>
              <w:bottom w:val="single" w:sz="4" w:space="0" w:color="auto"/>
            </w:tcBorders>
            <w:shd w:val="clear" w:color="auto" w:fill="F2F2F2" w:themeFill="background1" w:themeFillShade="F2"/>
          </w:tcPr>
          <w:p w14:paraId="104A7ACC" w14:textId="77777777" w:rsidR="004B45A1" w:rsidRPr="001866E0" w:rsidRDefault="004B45A1" w:rsidP="004B45A1">
            <w:pPr>
              <w:spacing w:before="40" w:after="40"/>
              <w:rPr>
                <w:rFonts w:cs="Arial"/>
                <w:szCs w:val="18"/>
                <w:lang w:val="en-GB"/>
              </w:rPr>
            </w:pPr>
            <w:r>
              <w:rPr>
                <w:rFonts w:cs="Arial"/>
                <w:szCs w:val="18"/>
                <w:lang w:val="en-GB"/>
              </w:rPr>
              <w:t>Contact Information:</w:t>
            </w:r>
          </w:p>
        </w:tc>
      </w:tr>
      <w:tr w:rsidR="004B45A1" w:rsidRPr="001866E0" w14:paraId="1858FD39" w14:textId="77777777" w:rsidTr="004B45A1">
        <w:tblPrEx>
          <w:shd w:val="clear" w:color="auto" w:fill="auto"/>
        </w:tblPrEx>
        <w:trPr>
          <w:trHeight w:val="20"/>
        </w:trPr>
        <w:tc>
          <w:tcPr>
            <w:tcW w:w="3121" w:type="dxa"/>
            <w:tcBorders>
              <w:bottom w:val="single" w:sz="4" w:space="0" w:color="auto"/>
            </w:tcBorders>
          </w:tcPr>
          <w:p w14:paraId="34DE4D8F"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3"/>
          </w:tcPr>
          <w:p w14:paraId="4F5235FF" w14:textId="77777777" w:rsidR="004B45A1" w:rsidRPr="001866E0" w:rsidRDefault="004B45A1" w:rsidP="004B45A1">
            <w:pPr>
              <w:spacing w:before="40" w:after="40"/>
              <w:rPr>
                <w:rFonts w:cs="Arial"/>
                <w:szCs w:val="18"/>
                <w:lang w:val="en-GB"/>
              </w:rPr>
            </w:pPr>
            <w:r>
              <w:rPr>
                <w:rFonts w:cs="Arial"/>
                <w:szCs w:val="18"/>
                <w:lang w:val="en-GB"/>
              </w:rPr>
              <w:t>Monitor</w:t>
            </w:r>
          </w:p>
        </w:tc>
        <w:tc>
          <w:tcPr>
            <w:tcW w:w="3122" w:type="dxa"/>
            <w:gridSpan w:val="2"/>
          </w:tcPr>
          <w:p w14:paraId="1FEE69AE"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1866E0" w14:paraId="24C565BB" w14:textId="77777777" w:rsidTr="004B45A1">
        <w:tblPrEx>
          <w:shd w:val="clear" w:color="auto" w:fill="auto"/>
        </w:tblPrEx>
        <w:trPr>
          <w:trHeight w:val="20"/>
        </w:trPr>
        <w:tc>
          <w:tcPr>
            <w:tcW w:w="3121" w:type="dxa"/>
            <w:tcBorders>
              <w:bottom w:val="single" w:sz="4" w:space="0" w:color="auto"/>
            </w:tcBorders>
          </w:tcPr>
          <w:p w14:paraId="28F73259"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3"/>
          </w:tcPr>
          <w:p w14:paraId="2E53547A"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2"/>
          </w:tcPr>
          <w:p w14:paraId="4DDCA57C"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1866E0" w14:paraId="49ED8AF4" w14:textId="77777777" w:rsidTr="004B45A1">
        <w:tblPrEx>
          <w:shd w:val="clear" w:color="auto" w:fill="auto"/>
        </w:tblPrEx>
        <w:trPr>
          <w:trHeight w:val="20"/>
        </w:trPr>
        <w:tc>
          <w:tcPr>
            <w:tcW w:w="3121" w:type="dxa"/>
            <w:tcBorders>
              <w:bottom w:val="single" w:sz="4" w:space="0" w:color="auto"/>
            </w:tcBorders>
          </w:tcPr>
          <w:p w14:paraId="43DC8F0D"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3"/>
            <w:tcBorders>
              <w:bottom w:val="single" w:sz="4" w:space="0" w:color="auto"/>
            </w:tcBorders>
          </w:tcPr>
          <w:p w14:paraId="7F68B093"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gridSpan w:val="2"/>
            <w:tcBorders>
              <w:bottom w:val="single" w:sz="4" w:space="0" w:color="auto"/>
            </w:tcBorders>
          </w:tcPr>
          <w:p w14:paraId="6E4AE2D9" w14:textId="77777777" w:rsidR="004B45A1" w:rsidRPr="001866E0" w:rsidRDefault="004B45A1" w:rsidP="004B45A1">
            <w:pPr>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4B45A1" w:rsidRPr="005F63D5" w14:paraId="32D3151D" w14:textId="77777777" w:rsidTr="004B45A1">
        <w:tblPrEx>
          <w:shd w:val="clear" w:color="auto" w:fill="auto"/>
          <w:tblLook w:val="00A0" w:firstRow="1" w:lastRow="0" w:firstColumn="1" w:lastColumn="0" w:noHBand="0" w:noVBand="0"/>
        </w:tblPrEx>
        <w:trPr>
          <w:trHeight w:val="20"/>
        </w:trPr>
        <w:tc>
          <w:tcPr>
            <w:tcW w:w="9365" w:type="dxa"/>
            <w:gridSpan w:val="6"/>
            <w:tcBorders>
              <w:bottom w:val="single" w:sz="4" w:space="0" w:color="auto"/>
            </w:tcBorders>
            <w:shd w:val="clear" w:color="auto" w:fill="F2F2F2" w:themeFill="background1" w:themeFillShade="F2"/>
          </w:tcPr>
          <w:p w14:paraId="38F890AD" w14:textId="49E307A6" w:rsidR="004B45A1" w:rsidRPr="001866E0" w:rsidRDefault="00D67F66" w:rsidP="004B45A1">
            <w:pPr>
              <w:keepNext/>
              <w:spacing w:before="40" w:after="40"/>
              <w:outlineLvl w:val="7"/>
              <w:rPr>
                <w:rFonts w:cs="Arial"/>
                <w:szCs w:val="18"/>
                <w:lang w:val="en-GB"/>
              </w:rPr>
            </w:pPr>
            <w:r>
              <w:rPr>
                <w:rFonts w:cs="Arial"/>
                <w:szCs w:val="18"/>
                <w:lang w:val="en-GB"/>
              </w:rPr>
              <w:t>Main purpose of this visit</w:t>
            </w:r>
          </w:p>
        </w:tc>
      </w:tr>
      <w:tr w:rsidR="004B45A1" w:rsidRPr="005F63D5" w14:paraId="66DA9D5B" w14:textId="77777777" w:rsidTr="004B45A1">
        <w:tblPrEx>
          <w:shd w:val="clear" w:color="auto" w:fill="auto"/>
          <w:tblLook w:val="00A0" w:firstRow="1" w:lastRow="0" w:firstColumn="1" w:lastColumn="0" w:noHBand="0" w:noVBand="0"/>
        </w:tblPrEx>
        <w:trPr>
          <w:trHeight w:val="20"/>
        </w:trPr>
        <w:tc>
          <w:tcPr>
            <w:tcW w:w="9365" w:type="dxa"/>
            <w:gridSpan w:val="6"/>
            <w:tcBorders>
              <w:bottom w:val="single" w:sz="4" w:space="0" w:color="auto"/>
            </w:tcBorders>
          </w:tcPr>
          <w:p w14:paraId="66DDD253" w14:textId="42777FFA" w:rsidR="004B45A1" w:rsidRPr="001866E0" w:rsidRDefault="004B45A1" w:rsidP="004B45A1">
            <w:pPr>
              <w:pStyle w:val="helptext"/>
              <w:rPr>
                <w:rFonts w:cs="Arial"/>
              </w:rPr>
            </w:pPr>
            <w:r w:rsidRPr="009A5CA2">
              <w:rPr>
                <w:rFonts w:cs="Arial"/>
                <w:color w:val="auto"/>
              </w:rPr>
              <w:fldChar w:fldCharType="begin">
                <w:ffData>
                  <w:name w:val="Text15"/>
                  <w:enabled/>
                  <w:calcOnExit w:val="0"/>
                  <w:textInput/>
                </w:ffData>
              </w:fldChar>
            </w:r>
            <w:r w:rsidRPr="009A5CA2">
              <w:rPr>
                <w:rFonts w:cs="Arial"/>
                <w:color w:val="auto"/>
              </w:rPr>
              <w:instrText xml:space="preserve"> FORMTEXT </w:instrText>
            </w:r>
            <w:r w:rsidRPr="009A5CA2">
              <w:rPr>
                <w:rFonts w:cs="Arial"/>
                <w:color w:val="auto"/>
              </w:rPr>
            </w:r>
            <w:r w:rsidRPr="009A5CA2">
              <w:rPr>
                <w:rFonts w:cs="Arial"/>
                <w:color w:val="auto"/>
              </w:rPr>
              <w:fldChar w:fldCharType="separate"/>
            </w:r>
            <w:r w:rsidRPr="009A5CA2">
              <w:rPr>
                <w:rFonts w:cs="Arial"/>
                <w:color w:val="auto"/>
              </w:rPr>
              <w:t> </w:t>
            </w:r>
            <w:r w:rsidRPr="009A5CA2">
              <w:rPr>
                <w:rFonts w:cs="Arial"/>
                <w:color w:val="auto"/>
              </w:rPr>
              <w:t> </w:t>
            </w:r>
            <w:r w:rsidRPr="009A5CA2">
              <w:rPr>
                <w:rFonts w:cs="Arial"/>
                <w:color w:val="auto"/>
              </w:rPr>
              <w:t> </w:t>
            </w:r>
            <w:r w:rsidRPr="009A5CA2">
              <w:rPr>
                <w:rFonts w:cs="Arial"/>
                <w:color w:val="auto"/>
              </w:rPr>
              <w:t> </w:t>
            </w:r>
            <w:r w:rsidRPr="009A5CA2">
              <w:rPr>
                <w:rFonts w:cs="Arial"/>
                <w:color w:val="auto"/>
              </w:rPr>
              <w:t> </w:t>
            </w:r>
            <w:r w:rsidRPr="009A5CA2">
              <w:rPr>
                <w:rFonts w:cs="Arial"/>
                <w:color w:val="auto"/>
              </w:rPr>
              <w:fldChar w:fldCharType="end"/>
            </w:r>
            <w:r w:rsidRPr="001866E0">
              <w:rPr>
                <w:rFonts w:ascii="Frutiger" w:hAnsi="Frutiger"/>
                <w:sz w:val="24"/>
              </w:rPr>
              <w:t xml:space="preserve"> </w:t>
            </w:r>
            <w:r w:rsidRPr="001866E0">
              <w:t>&lt;</w:t>
            </w:r>
            <w:r>
              <w:t>Briefly describe the purpose of / reason for this visit - e.g. “Routine site clos</w:t>
            </w:r>
            <w:r w:rsidR="00D67F66">
              <w:t>e</w:t>
            </w:r>
            <w:r w:rsidR="0082674C">
              <w:t xml:space="preserve">-out </w:t>
            </w:r>
            <w:proofErr w:type="gramStart"/>
            <w:r>
              <w:t>visit</w:t>
            </w:r>
            <w:proofErr w:type="gramEnd"/>
            <w:r>
              <w:t xml:space="preserve"> according to the monitoring plan” or “Premature site clos</w:t>
            </w:r>
            <w:r w:rsidR="00D67F66">
              <w:t>e</w:t>
            </w:r>
            <w:r w:rsidR="0082674C">
              <w:t>-out</w:t>
            </w:r>
            <w:r>
              <w:t xml:space="preserve"> as no </w:t>
            </w:r>
            <w:r w:rsidR="0082674C">
              <w:t>participants</w:t>
            </w:r>
            <w:r>
              <w:t xml:space="preserve"> enrolled within one year after site initiation”</w:t>
            </w:r>
            <w:r w:rsidRPr="001866E0">
              <w:t>&gt;</w:t>
            </w:r>
          </w:p>
        </w:tc>
      </w:tr>
    </w:tbl>
    <w:p w14:paraId="02DCAFE1" w14:textId="77777777" w:rsidR="004B45A1" w:rsidRDefault="004B45A1"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4462"/>
        <w:gridCol w:w="4903"/>
      </w:tblGrid>
      <w:tr w:rsidR="0003774F" w:rsidRPr="00C3639D" w14:paraId="4531DA7F" w14:textId="77777777" w:rsidTr="0003774F">
        <w:trPr>
          <w:trHeight w:val="20"/>
        </w:trPr>
        <w:tc>
          <w:tcPr>
            <w:tcW w:w="9365" w:type="dxa"/>
            <w:gridSpan w:val="2"/>
            <w:shd w:val="clear" w:color="auto" w:fill="BFBFBF" w:themeFill="background1" w:themeFillShade="BF"/>
          </w:tcPr>
          <w:p w14:paraId="4E7A4EE7" w14:textId="79EE6B54" w:rsidR="0003774F" w:rsidRPr="00924057" w:rsidRDefault="0003774F" w:rsidP="001A6C9B">
            <w:pPr>
              <w:pStyle w:val="Titre1"/>
              <w:numPr>
                <w:ilvl w:val="0"/>
                <w:numId w:val="24"/>
              </w:numPr>
            </w:pPr>
            <w:r w:rsidRPr="00924057">
              <w:t>Participant status</w:t>
            </w:r>
          </w:p>
        </w:tc>
      </w:tr>
      <w:tr w:rsidR="0003774F" w:rsidRPr="001866E0" w14:paraId="57D55CF5" w14:textId="77777777" w:rsidTr="00341997">
        <w:tblPrEx>
          <w:shd w:val="clear" w:color="auto" w:fill="auto"/>
        </w:tblPrEx>
        <w:trPr>
          <w:trHeight w:val="20"/>
        </w:trPr>
        <w:tc>
          <w:tcPr>
            <w:tcW w:w="4462" w:type="dxa"/>
            <w:shd w:val="clear" w:color="auto" w:fill="F2F2F2" w:themeFill="background1" w:themeFillShade="F2"/>
          </w:tcPr>
          <w:p w14:paraId="7757A59B" w14:textId="2CE0B254" w:rsidR="0003774F" w:rsidRPr="001866E0" w:rsidDel="00410340" w:rsidRDefault="00D67F66" w:rsidP="009A30EA">
            <w:pPr>
              <w:tabs>
                <w:tab w:val="left" w:pos="397"/>
              </w:tabs>
              <w:spacing w:before="40" w:after="40" w:line="264" w:lineRule="auto"/>
              <w:rPr>
                <w:rFonts w:cs="Arial"/>
                <w:szCs w:val="18"/>
                <w:lang w:val="en-GB"/>
              </w:rPr>
            </w:pPr>
            <w:r>
              <w:rPr>
                <w:rFonts w:cs="Arial"/>
                <w:szCs w:val="18"/>
                <w:lang w:val="en-GB"/>
              </w:rPr>
              <w:t>No. of participants planned</w:t>
            </w:r>
          </w:p>
        </w:tc>
        <w:tc>
          <w:tcPr>
            <w:tcW w:w="4903" w:type="dxa"/>
          </w:tcPr>
          <w:p w14:paraId="787912DB" w14:textId="77777777" w:rsidR="0003774F" w:rsidRPr="001866E0" w:rsidRDefault="0003774F"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25CCCB8C" w14:textId="77777777" w:rsidTr="00341997">
        <w:tblPrEx>
          <w:shd w:val="clear" w:color="auto" w:fill="auto"/>
        </w:tblPrEx>
        <w:trPr>
          <w:trHeight w:val="20"/>
        </w:trPr>
        <w:tc>
          <w:tcPr>
            <w:tcW w:w="4462" w:type="dxa"/>
            <w:shd w:val="clear" w:color="auto" w:fill="F2F2F2" w:themeFill="background1" w:themeFillShade="F2"/>
          </w:tcPr>
          <w:p w14:paraId="2F5C1785" w14:textId="2510864A" w:rsidR="0003774F" w:rsidRPr="001866E0" w:rsidRDefault="00D67F66" w:rsidP="009A30EA">
            <w:pPr>
              <w:tabs>
                <w:tab w:val="left" w:pos="397"/>
              </w:tabs>
              <w:spacing w:before="40" w:after="40" w:line="264" w:lineRule="auto"/>
              <w:rPr>
                <w:rFonts w:cs="Arial"/>
                <w:szCs w:val="18"/>
                <w:lang w:val="en-GB"/>
              </w:rPr>
            </w:pPr>
            <w:r>
              <w:rPr>
                <w:rFonts w:cs="Arial"/>
                <w:szCs w:val="18"/>
                <w:lang w:val="en-GB"/>
              </w:rPr>
              <w:t>No. of participants screened</w:t>
            </w:r>
          </w:p>
        </w:tc>
        <w:tc>
          <w:tcPr>
            <w:tcW w:w="4903" w:type="dxa"/>
          </w:tcPr>
          <w:p w14:paraId="7AFF0E19" w14:textId="77777777" w:rsidR="0003774F" w:rsidRPr="001866E0" w:rsidRDefault="0003774F"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127F1D8F" w14:textId="77777777" w:rsidTr="00341997">
        <w:tblPrEx>
          <w:shd w:val="clear" w:color="auto" w:fill="auto"/>
        </w:tblPrEx>
        <w:trPr>
          <w:trHeight w:val="20"/>
        </w:trPr>
        <w:tc>
          <w:tcPr>
            <w:tcW w:w="4462" w:type="dxa"/>
            <w:shd w:val="clear" w:color="auto" w:fill="F2F2F2" w:themeFill="background1" w:themeFillShade="F2"/>
          </w:tcPr>
          <w:p w14:paraId="3CA97414" w14:textId="42C765E7" w:rsidR="0003774F" w:rsidRPr="001866E0" w:rsidRDefault="00D67F66" w:rsidP="009A30EA">
            <w:pPr>
              <w:tabs>
                <w:tab w:val="left" w:pos="397"/>
              </w:tabs>
              <w:spacing w:before="40" w:after="40" w:line="264" w:lineRule="auto"/>
              <w:rPr>
                <w:rFonts w:cs="Arial"/>
                <w:szCs w:val="18"/>
                <w:lang w:val="en-GB"/>
              </w:rPr>
            </w:pPr>
            <w:r>
              <w:rPr>
                <w:rFonts w:cs="Arial"/>
                <w:szCs w:val="18"/>
                <w:lang w:val="en-GB"/>
              </w:rPr>
              <w:t>No. of participants enrolled</w:t>
            </w:r>
          </w:p>
        </w:tc>
        <w:tc>
          <w:tcPr>
            <w:tcW w:w="4903" w:type="dxa"/>
          </w:tcPr>
          <w:p w14:paraId="4BD70246" w14:textId="77777777" w:rsidR="0003774F" w:rsidRPr="001866E0" w:rsidRDefault="0003774F"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0667E152" w14:textId="77777777" w:rsidTr="00341997">
        <w:tblPrEx>
          <w:shd w:val="clear" w:color="auto" w:fill="auto"/>
        </w:tblPrEx>
        <w:trPr>
          <w:trHeight w:val="20"/>
        </w:trPr>
        <w:tc>
          <w:tcPr>
            <w:tcW w:w="4462" w:type="dxa"/>
            <w:shd w:val="clear" w:color="auto" w:fill="F2F2F2" w:themeFill="background1" w:themeFillShade="F2"/>
          </w:tcPr>
          <w:p w14:paraId="5C2E238B" w14:textId="065F6A15" w:rsidR="0003774F" w:rsidRPr="001866E0" w:rsidRDefault="00D67F66" w:rsidP="009A30EA">
            <w:pPr>
              <w:tabs>
                <w:tab w:val="left" w:pos="397"/>
              </w:tabs>
              <w:spacing w:before="40" w:after="40" w:line="264" w:lineRule="auto"/>
              <w:rPr>
                <w:rFonts w:cs="Arial"/>
                <w:szCs w:val="18"/>
                <w:lang w:val="en-GB"/>
              </w:rPr>
            </w:pPr>
            <w:r>
              <w:rPr>
                <w:rFonts w:cs="Arial"/>
                <w:szCs w:val="18"/>
                <w:lang w:val="en-GB"/>
              </w:rPr>
              <w:t>No. of drop-outs</w:t>
            </w:r>
          </w:p>
        </w:tc>
        <w:tc>
          <w:tcPr>
            <w:tcW w:w="4903" w:type="dxa"/>
          </w:tcPr>
          <w:p w14:paraId="71167A8A" w14:textId="77777777" w:rsidR="0003774F" w:rsidRPr="001866E0" w:rsidRDefault="0003774F"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03774F" w:rsidRPr="001866E0" w14:paraId="1E37233A" w14:textId="77777777" w:rsidTr="00341997">
        <w:tblPrEx>
          <w:shd w:val="clear" w:color="auto" w:fill="auto"/>
        </w:tblPrEx>
        <w:trPr>
          <w:trHeight w:val="20"/>
        </w:trPr>
        <w:tc>
          <w:tcPr>
            <w:tcW w:w="4462" w:type="dxa"/>
            <w:shd w:val="clear" w:color="auto" w:fill="F2F2F2" w:themeFill="background1" w:themeFillShade="F2"/>
          </w:tcPr>
          <w:p w14:paraId="5A3BAA87" w14:textId="53C75A60" w:rsidR="0003774F" w:rsidRPr="001866E0" w:rsidRDefault="0003774F" w:rsidP="009A30EA">
            <w:pPr>
              <w:tabs>
                <w:tab w:val="left" w:pos="397"/>
              </w:tabs>
              <w:spacing w:before="40" w:after="40" w:line="264" w:lineRule="auto"/>
              <w:rPr>
                <w:rFonts w:cs="Arial"/>
                <w:szCs w:val="18"/>
                <w:lang w:val="en-GB"/>
              </w:rPr>
            </w:pPr>
            <w:r w:rsidRPr="001866E0">
              <w:rPr>
                <w:rFonts w:cs="Arial"/>
                <w:szCs w:val="18"/>
                <w:lang w:val="en-GB"/>
              </w:rPr>
              <w:t>No. of pa</w:t>
            </w:r>
            <w:r w:rsidR="00D67F66">
              <w:rPr>
                <w:rFonts w:cs="Arial"/>
                <w:szCs w:val="18"/>
                <w:lang w:val="en-GB"/>
              </w:rPr>
              <w:t>rticipants that completed study</w:t>
            </w:r>
          </w:p>
        </w:tc>
        <w:tc>
          <w:tcPr>
            <w:tcW w:w="4903" w:type="dxa"/>
          </w:tcPr>
          <w:p w14:paraId="3E09EF89" w14:textId="77777777" w:rsidR="0003774F" w:rsidRPr="001866E0" w:rsidRDefault="0003774F"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r w:rsidR="00603720" w:rsidRPr="005F63D5" w14:paraId="70B83B3F" w14:textId="77777777" w:rsidTr="00341997">
        <w:tblPrEx>
          <w:shd w:val="clear" w:color="auto" w:fill="auto"/>
        </w:tblPrEx>
        <w:trPr>
          <w:trHeight w:val="20"/>
        </w:trPr>
        <w:tc>
          <w:tcPr>
            <w:tcW w:w="4462" w:type="dxa"/>
            <w:shd w:val="clear" w:color="auto" w:fill="F2F2F2" w:themeFill="background1" w:themeFillShade="F2"/>
          </w:tcPr>
          <w:p w14:paraId="14C88CEB" w14:textId="19A1F784" w:rsidR="00603720" w:rsidRPr="001866E0" w:rsidRDefault="00603720" w:rsidP="009A30EA">
            <w:pPr>
              <w:tabs>
                <w:tab w:val="left" w:pos="397"/>
              </w:tabs>
              <w:spacing w:before="40" w:after="40" w:line="264" w:lineRule="auto"/>
              <w:rPr>
                <w:rFonts w:cs="Arial"/>
                <w:szCs w:val="18"/>
                <w:lang w:val="en-GB"/>
              </w:rPr>
            </w:pPr>
            <w:r>
              <w:rPr>
                <w:rFonts w:cs="Arial"/>
                <w:szCs w:val="18"/>
                <w:lang w:val="en-GB"/>
              </w:rPr>
              <w:t>Date Last Participan</w:t>
            </w:r>
            <w:r w:rsidR="00D67F66">
              <w:rPr>
                <w:rFonts w:cs="Arial"/>
                <w:szCs w:val="18"/>
                <w:lang w:val="en-GB"/>
              </w:rPr>
              <w:t>t Last Visit (LPLV) at the site</w:t>
            </w:r>
          </w:p>
        </w:tc>
        <w:sdt>
          <w:sdtPr>
            <w:rPr>
              <w:szCs w:val="18"/>
              <w:lang w:val="en-GB"/>
            </w:rPr>
            <w:id w:val="-188677512"/>
            <w:placeholder>
              <w:docPart w:val="A4F8ECCE2E834619BF3E88857682A3F2"/>
            </w:placeholder>
            <w:showingPlcHdr/>
            <w:date>
              <w:dateFormat w:val="d-MMM-yy"/>
              <w:lid w:val="en-GB"/>
              <w:storeMappedDataAs w:val="dateTime"/>
              <w:calendar w:val="gregorian"/>
            </w:date>
          </w:sdtPr>
          <w:sdtContent>
            <w:tc>
              <w:tcPr>
                <w:tcW w:w="4903" w:type="dxa"/>
              </w:tcPr>
              <w:p w14:paraId="6CD2DEBF" w14:textId="629875ED" w:rsidR="00603720" w:rsidRPr="001866E0" w:rsidRDefault="0082674C" w:rsidP="0082674C">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tr>
      <w:tr w:rsidR="0003774F" w:rsidRPr="00FC5C38" w14:paraId="1EEB7597" w14:textId="77777777" w:rsidTr="0003774F">
        <w:tblPrEx>
          <w:shd w:val="clear" w:color="auto" w:fill="auto"/>
        </w:tblPrEx>
        <w:trPr>
          <w:trHeight w:val="20"/>
        </w:trPr>
        <w:tc>
          <w:tcPr>
            <w:tcW w:w="9365" w:type="dxa"/>
            <w:gridSpan w:val="2"/>
          </w:tcPr>
          <w:p w14:paraId="217EF78C" w14:textId="228E7ABA" w:rsidR="0003774F" w:rsidRPr="001866E0" w:rsidRDefault="0003774F" w:rsidP="009A30EA">
            <w:pPr>
              <w:pStyle w:val="helptext"/>
              <w:spacing w:line="264" w:lineRule="auto"/>
              <w:rPr>
                <w:rFonts w:cs="Arial"/>
              </w:rPr>
            </w:pPr>
            <w:r w:rsidRPr="00A1258D">
              <w:rPr>
                <w:b/>
                <w:color w:val="000000" w:themeColor="text1"/>
              </w:rPr>
              <w:t>Comments:</w:t>
            </w:r>
            <w:r w:rsidRPr="00A1258D">
              <w:rPr>
                <w:rFonts w:cs="Arial"/>
                <w:color w:val="000000" w:themeColor="text1"/>
                <w:sz w:val="20"/>
                <w:szCs w:val="20"/>
              </w:rPr>
              <w:t xml:space="preserve"> </w:t>
            </w:r>
            <w:r w:rsidRPr="00A1258D">
              <w:rPr>
                <w:rFonts w:cs="Arial"/>
                <w:color w:val="000000" w:themeColor="text1"/>
              </w:rPr>
              <w:fldChar w:fldCharType="begin">
                <w:ffData>
                  <w:name w:val="Text15"/>
                  <w:enabled/>
                  <w:calcOnExit w:val="0"/>
                  <w:textInput/>
                </w:ffData>
              </w:fldChar>
            </w:r>
            <w:r w:rsidRPr="00A1258D">
              <w:rPr>
                <w:rFonts w:cs="Arial"/>
                <w:color w:val="000000" w:themeColor="text1"/>
              </w:rPr>
              <w:instrText xml:space="preserve"> FORMTEXT </w:instrText>
            </w:r>
            <w:r w:rsidRPr="00A1258D">
              <w:rPr>
                <w:rFonts w:cs="Arial"/>
                <w:color w:val="000000" w:themeColor="text1"/>
              </w:rPr>
            </w:r>
            <w:r w:rsidRPr="00A1258D">
              <w:rPr>
                <w:rFonts w:cs="Arial"/>
                <w:color w:val="000000" w:themeColor="text1"/>
              </w:rPr>
              <w:fldChar w:fldCharType="separate"/>
            </w:r>
            <w:r w:rsidRPr="00A1258D">
              <w:rPr>
                <w:rFonts w:cs="Arial"/>
                <w:color w:val="000000" w:themeColor="text1"/>
              </w:rPr>
              <w:t> </w:t>
            </w:r>
            <w:r w:rsidRPr="00A1258D">
              <w:rPr>
                <w:rFonts w:cs="Arial"/>
                <w:color w:val="000000" w:themeColor="text1"/>
              </w:rPr>
              <w:t> </w:t>
            </w:r>
            <w:r w:rsidRPr="00A1258D">
              <w:rPr>
                <w:rFonts w:cs="Arial"/>
                <w:color w:val="000000" w:themeColor="text1"/>
              </w:rPr>
              <w:t> </w:t>
            </w:r>
            <w:r w:rsidRPr="00A1258D">
              <w:rPr>
                <w:rFonts w:cs="Arial"/>
                <w:color w:val="000000" w:themeColor="text1"/>
              </w:rPr>
              <w:t> </w:t>
            </w:r>
            <w:r w:rsidRPr="00A1258D">
              <w:rPr>
                <w:rFonts w:cs="Arial"/>
                <w:color w:val="000000" w:themeColor="text1"/>
              </w:rPr>
              <w:t> </w:t>
            </w:r>
            <w:r w:rsidRPr="00A1258D">
              <w:rPr>
                <w:rFonts w:cs="Arial"/>
                <w:color w:val="000000" w:themeColor="text1"/>
              </w:rPr>
              <w:fldChar w:fldCharType="end"/>
            </w:r>
            <w:r w:rsidR="008F1188" w:rsidRPr="001866E0">
              <w:t xml:space="preserve">&lt;For example, mention </w:t>
            </w:r>
            <w:r w:rsidR="008F1188">
              <w:t xml:space="preserve">reason for </w:t>
            </w:r>
            <w:proofErr w:type="gramStart"/>
            <w:r w:rsidR="008F1188">
              <w:t>drop-outs</w:t>
            </w:r>
            <w:proofErr w:type="gramEnd"/>
            <w:r w:rsidR="008F1188">
              <w:t>.</w:t>
            </w:r>
            <w:r w:rsidR="008F1188" w:rsidRPr="001866E0">
              <w:t>&gt;</w:t>
            </w:r>
          </w:p>
        </w:tc>
      </w:tr>
    </w:tbl>
    <w:p w14:paraId="305569C4" w14:textId="77777777" w:rsidR="00920BF7" w:rsidRDefault="00920BF7"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E421BD" w:rsidRPr="009F5BD9" w14:paraId="4AB48874" w14:textId="77777777" w:rsidTr="008F1188">
        <w:trPr>
          <w:trHeight w:val="20"/>
        </w:trPr>
        <w:tc>
          <w:tcPr>
            <w:tcW w:w="936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4FE16" w14:textId="77777777" w:rsidR="00E421BD" w:rsidRPr="00924057" w:rsidRDefault="00E421BD" w:rsidP="00643F22">
            <w:pPr>
              <w:pStyle w:val="Titre1"/>
              <w:numPr>
                <w:ilvl w:val="0"/>
                <w:numId w:val="24"/>
              </w:numPr>
            </w:pPr>
            <w:r>
              <w:t>site team</w:t>
            </w:r>
          </w:p>
        </w:tc>
      </w:tr>
      <w:tr w:rsidR="00E421BD" w:rsidRPr="001866E0" w14:paraId="76A6D61B" w14:textId="77777777" w:rsidTr="008F1188">
        <w:tblPrEx>
          <w:shd w:val="clear" w:color="auto" w:fill="auto"/>
        </w:tblPrEx>
        <w:trPr>
          <w:trHeight w:val="20"/>
        </w:trPr>
        <w:tc>
          <w:tcPr>
            <w:tcW w:w="7580" w:type="dxa"/>
            <w:shd w:val="clear" w:color="auto" w:fill="F2F2F2" w:themeFill="background1" w:themeFillShade="F2"/>
            <w:vAlign w:val="center"/>
          </w:tcPr>
          <w:p w14:paraId="0AE3AABA" w14:textId="7C582D0E" w:rsidR="00E421BD" w:rsidRPr="008E45F4" w:rsidRDefault="00E421BD" w:rsidP="009835EA">
            <w:pPr>
              <w:pStyle w:val="Titre2"/>
            </w:pPr>
            <w:r w:rsidRPr="008E45F4">
              <w:rPr>
                <w:lang w:val="en-US"/>
              </w:rPr>
              <w:t>Was</w:t>
            </w:r>
            <w:r w:rsidRPr="008E45F4">
              <w:t xml:space="preserve"> the</w:t>
            </w:r>
            <w:r w:rsidR="006D32BD">
              <w:t xml:space="preserve"> delegation log</w:t>
            </w:r>
            <w:r w:rsidRPr="008E45F4">
              <w:t xml:space="preserve"> up-do-date, paginated, and signed</w:t>
            </w:r>
            <w:r w:rsidR="002C17DB">
              <w:t>/dated</w:t>
            </w:r>
            <w:r w:rsidRPr="008E45F4">
              <w:t xml:space="preserve"> by the PI as required?</w:t>
            </w:r>
          </w:p>
        </w:tc>
        <w:tc>
          <w:tcPr>
            <w:tcW w:w="1785" w:type="dxa"/>
            <w:vAlign w:val="center"/>
          </w:tcPr>
          <w:p w14:paraId="5B195A37" w14:textId="77777777" w:rsidR="00E421BD" w:rsidRPr="001866E0" w:rsidRDefault="00000000" w:rsidP="008F1188">
            <w:pPr>
              <w:spacing w:before="40" w:after="40" w:line="264" w:lineRule="auto"/>
              <w:ind w:left="34"/>
              <w:rPr>
                <w:rFonts w:cs="Arial"/>
                <w:szCs w:val="18"/>
                <w:lang w:val="en-GB"/>
              </w:rPr>
            </w:pPr>
            <w:sdt>
              <w:sdtPr>
                <w:rPr>
                  <w:szCs w:val="18"/>
                  <w:lang w:val="en-GB"/>
                </w:rPr>
                <w:alias w:val="Drop down"/>
                <w:tag w:val="Drop down"/>
                <w:id w:val="-1922089731"/>
                <w:placeholder>
                  <w:docPart w:val="BA6301207A7042C2841C646D2A2E174E"/>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421BD" w:rsidRPr="00FF055B">
                  <w:rPr>
                    <w:rStyle w:val="Textedelespacerserv"/>
                    <w:lang w:val="en-GB"/>
                  </w:rPr>
                  <w:t>Choose an item.</w:t>
                </w:r>
              </w:sdtContent>
            </w:sdt>
          </w:p>
        </w:tc>
      </w:tr>
      <w:tr w:rsidR="00E421BD" w:rsidRPr="00DC1C50" w14:paraId="421A5DC6" w14:textId="77777777" w:rsidTr="008F1188">
        <w:tblPrEx>
          <w:shd w:val="clear" w:color="auto" w:fill="auto"/>
        </w:tblPrEx>
        <w:trPr>
          <w:trHeight w:val="20"/>
        </w:trPr>
        <w:tc>
          <w:tcPr>
            <w:tcW w:w="7580" w:type="dxa"/>
            <w:shd w:val="clear" w:color="auto" w:fill="F2F2F2" w:themeFill="background1" w:themeFillShade="F2"/>
            <w:vAlign w:val="center"/>
          </w:tcPr>
          <w:p w14:paraId="7970B9C0" w14:textId="77777777" w:rsidR="00E421BD" w:rsidRPr="008968AB" w:rsidRDefault="00E421BD" w:rsidP="009835EA">
            <w:pPr>
              <w:pStyle w:val="Titre2"/>
              <w:rPr>
                <w:lang w:val="en-US"/>
              </w:rPr>
            </w:pPr>
            <w:r w:rsidRPr="008968AB">
              <w:rPr>
                <w:lang w:val="en-US"/>
              </w:rPr>
              <w:t xml:space="preserve">Was the </w:t>
            </w:r>
            <w:r w:rsidRPr="008968AB">
              <w:t xml:space="preserve">training log up-to-date, paginated, and </w:t>
            </w:r>
            <w:r w:rsidRPr="00B6366D">
              <w:t>complete</w:t>
            </w:r>
            <w:r w:rsidRPr="008968AB">
              <w:t>?</w:t>
            </w:r>
          </w:p>
        </w:tc>
        <w:tc>
          <w:tcPr>
            <w:tcW w:w="1785" w:type="dxa"/>
            <w:vAlign w:val="center"/>
          </w:tcPr>
          <w:p w14:paraId="7492E2F9" w14:textId="77777777" w:rsidR="00E421BD" w:rsidRDefault="00000000" w:rsidP="008F1188">
            <w:pPr>
              <w:spacing w:before="40" w:after="40" w:line="264" w:lineRule="auto"/>
              <w:ind w:left="34"/>
              <w:rPr>
                <w:szCs w:val="18"/>
                <w:lang w:val="en-GB"/>
              </w:rPr>
            </w:pPr>
            <w:sdt>
              <w:sdtPr>
                <w:rPr>
                  <w:szCs w:val="18"/>
                  <w:lang w:val="en-GB"/>
                </w:rPr>
                <w:alias w:val="Drop down"/>
                <w:tag w:val="Drop down"/>
                <w:id w:val="174465898"/>
                <w:placeholder>
                  <w:docPart w:val="38441462AB414A95BD2510FB5D3D9B9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421BD" w:rsidRPr="00FF055B">
                  <w:rPr>
                    <w:rStyle w:val="Textedelespacerserv"/>
                    <w:lang w:val="en-GB"/>
                  </w:rPr>
                  <w:t>Choose an item.</w:t>
                </w:r>
              </w:sdtContent>
            </w:sdt>
          </w:p>
        </w:tc>
      </w:tr>
      <w:tr w:rsidR="00E421BD" w:rsidRPr="00436D52" w14:paraId="5050DFEA" w14:textId="77777777" w:rsidTr="008F1188">
        <w:tblPrEx>
          <w:shd w:val="clear" w:color="auto" w:fill="auto"/>
        </w:tblPrEx>
        <w:trPr>
          <w:trHeight w:val="70"/>
        </w:trPr>
        <w:tc>
          <w:tcPr>
            <w:tcW w:w="9365" w:type="dxa"/>
            <w:gridSpan w:val="2"/>
          </w:tcPr>
          <w:p w14:paraId="071BCB3F" w14:textId="54AC3D8D" w:rsidR="00E421BD" w:rsidRPr="00E74FDF" w:rsidRDefault="00E421BD" w:rsidP="00E74FDF">
            <w:pPr>
              <w:pStyle w:val="helptext"/>
              <w:spacing w:line="264" w:lineRule="auto"/>
            </w:pPr>
            <w:r w:rsidRPr="00ED791E">
              <w:rPr>
                <w:rFonts w:cs="Arial"/>
                <w:b/>
                <w:color w:val="000000" w:themeColor="text1"/>
              </w:rPr>
              <w:t>Comments:</w:t>
            </w:r>
            <w:r w:rsidRPr="00ED791E">
              <w:rPr>
                <w:rFonts w:cs="Arial"/>
                <w:color w:val="000000" w:themeColor="text1"/>
                <w:sz w:val="20"/>
                <w:szCs w:val="20"/>
              </w:rPr>
              <w:t xml:space="preserve"> </w:t>
            </w:r>
            <w:r w:rsidRPr="00900B86">
              <w:rPr>
                <w:rFonts w:cs="Arial"/>
                <w:color w:val="000000" w:themeColor="text1"/>
              </w:rPr>
              <w:fldChar w:fldCharType="begin">
                <w:ffData>
                  <w:name w:val="Text15"/>
                  <w:enabled/>
                  <w:calcOnExit w:val="0"/>
                  <w:textInput/>
                </w:ffData>
              </w:fldChar>
            </w:r>
            <w:r w:rsidRPr="00900B86">
              <w:rPr>
                <w:rFonts w:cs="Arial"/>
                <w:color w:val="000000" w:themeColor="text1"/>
              </w:rPr>
              <w:instrText xml:space="preserve"> FORMTEXT </w:instrText>
            </w:r>
            <w:r w:rsidRPr="00900B86">
              <w:rPr>
                <w:rFonts w:cs="Arial"/>
                <w:color w:val="000000" w:themeColor="text1"/>
              </w:rPr>
            </w:r>
            <w:r w:rsidRPr="00900B86">
              <w:rPr>
                <w:rFonts w:cs="Arial"/>
                <w:color w:val="000000" w:themeColor="text1"/>
              </w:rPr>
              <w:fldChar w:fldCharType="separate"/>
            </w:r>
            <w:r w:rsidRPr="00900B86">
              <w:rPr>
                <w:rFonts w:cs="Arial"/>
                <w:color w:val="000000" w:themeColor="text1"/>
              </w:rPr>
              <w:t> </w:t>
            </w:r>
            <w:r w:rsidRPr="00900B86">
              <w:rPr>
                <w:rFonts w:cs="Arial"/>
                <w:color w:val="000000" w:themeColor="text1"/>
              </w:rPr>
              <w:t> </w:t>
            </w:r>
            <w:r w:rsidRPr="00900B86">
              <w:rPr>
                <w:rFonts w:cs="Arial"/>
                <w:color w:val="000000" w:themeColor="text1"/>
              </w:rPr>
              <w:t> </w:t>
            </w:r>
            <w:r w:rsidRPr="00900B86">
              <w:rPr>
                <w:rFonts w:cs="Arial"/>
                <w:color w:val="000000" w:themeColor="text1"/>
              </w:rPr>
              <w:t> </w:t>
            </w:r>
            <w:r w:rsidRPr="00900B86">
              <w:rPr>
                <w:rFonts w:cs="Arial"/>
                <w:color w:val="000000" w:themeColor="text1"/>
              </w:rPr>
              <w:t> </w:t>
            </w:r>
            <w:r w:rsidRPr="00900B86">
              <w:rPr>
                <w:rFonts w:cs="Arial"/>
                <w:color w:val="000000" w:themeColor="text1"/>
              </w:rPr>
              <w:fldChar w:fldCharType="end"/>
            </w:r>
          </w:p>
        </w:tc>
      </w:tr>
    </w:tbl>
    <w:p w14:paraId="0C1767E5" w14:textId="77777777" w:rsidR="00E421BD" w:rsidRPr="0060224F" w:rsidRDefault="00E421BD"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7F0848" w14:paraId="157B1301" w14:textId="77777777" w:rsidTr="0003774F">
        <w:trPr>
          <w:trHeight w:val="20"/>
        </w:trPr>
        <w:tc>
          <w:tcPr>
            <w:tcW w:w="9365" w:type="dxa"/>
            <w:gridSpan w:val="2"/>
            <w:tcBorders>
              <w:bottom w:val="single" w:sz="4" w:space="0" w:color="auto"/>
            </w:tcBorders>
            <w:shd w:val="clear" w:color="auto" w:fill="BFBFBF" w:themeFill="background1" w:themeFillShade="BF"/>
          </w:tcPr>
          <w:p w14:paraId="418E91C5" w14:textId="6A42BF48" w:rsidR="0003774F" w:rsidRPr="00924057" w:rsidRDefault="007F0848" w:rsidP="00643F22">
            <w:pPr>
              <w:pStyle w:val="Titre1"/>
              <w:numPr>
                <w:ilvl w:val="0"/>
                <w:numId w:val="24"/>
              </w:numPr>
            </w:pPr>
            <w:r>
              <w:t>Regulatory Aspects</w:t>
            </w:r>
          </w:p>
        </w:tc>
      </w:tr>
      <w:tr w:rsidR="005C0158" w:rsidRPr="00341997" w14:paraId="15CDE7F7" w14:textId="77777777" w:rsidTr="009E6937">
        <w:tblPrEx>
          <w:shd w:val="clear" w:color="auto" w:fill="auto"/>
        </w:tblPrEx>
        <w:trPr>
          <w:trHeight w:val="20"/>
        </w:trPr>
        <w:tc>
          <w:tcPr>
            <w:tcW w:w="7580" w:type="dxa"/>
            <w:shd w:val="clear" w:color="auto" w:fill="F2F2F2" w:themeFill="background1" w:themeFillShade="F2"/>
            <w:vAlign w:val="center"/>
          </w:tcPr>
          <w:p w14:paraId="22ABB19E" w14:textId="77777777" w:rsidR="009835EA" w:rsidRPr="00E23CE5" w:rsidRDefault="009835EA" w:rsidP="004509C7">
            <w:pPr>
              <w:pStyle w:val="Titre2"/>
              <w:numPr>
                <w:ilvl w:val="0"/>
                <w:numId w:val="31"/>
              </w:numPr>
              <w:ind w:left="529" w:hanging="567"/>
            </w:pPr>
            <w:r w:rsidRPr="00E23CE5">
              <w:t>Since last visit, amended / new documents submitted to</w:t>
            </w:r>
          </w:p>
          <w:p w14:paraId="2FC9B598" w14:textId="4ABA2757" w:rsidR="009835EA" w:rsidRPr="00753306" w:rsidRDefault="009835EA" w:rsidP="009835EA">
            <w:pPr>
              <w:spacing w:before="40" w:after="40"/>
              <w:ind w:left="567"/>
              <w:rPr>
                <w:b/>
                <w:lang w:val="en-GB"/>
              </w:rPr>
            </w:pPr>
            <w:r w:rsidRPr="00753306">
              <w:rPr>
                <w:b/>
                <w:lang w:val="en-GB"/>
              </w:rPr>
              <w:t>EC:</w:t>
            </w:r>
            <w:r>
              <w:rPr>
                <w:b/>
                <w:lang w:val="en-GB"/>
              </w:rPr>
              <w:t xml:space="preserve"> </w:t>
            </w:r>
            <w:sdt>
              <w:sdtPr>
                <w:rPr>
                  <w:szCs w:val="18"/>
                  <w:lang w:val="en-GB"/>
                </w:rPr>
                <w:alias w:val="Drop down"/>
                <w:tag w:val="Drop down"/>
                <w:id w:val="513889791"/>
                <w:placeholder>
                  <w:docPart w:val="20EA6B84B3F541D98E24F070EF867BD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6A1476">
                  <w:rPr>
                    <w:rStyle w:val="Textedelespacerserv"/>
                    <w:szCs w:val="18"/>
                    <w:lang w:val="en-GB"/>
                  </w:rPr>
                  <w:t>Choose an item.</w:t>
                </w:r>
              </w:sdtContent>
            </w:sdt>
          </w:p>
          <w:p w14:paraId="68484EB9" w14:textId="0BC34492" w:rsidR="009835EA" w:rsidRPr="00753306" w:rsidRDefault="009835EA" w:rsidP="009835EA">
            <w:pPr>
              <w:spacing w:before="40" w:after="40"/>
              <w:ind w:left="567"/>
              <w:rPr>
                <w:b/>
                <w:lang w:val="en-GB"/>
              </w:rPr>
            </w:pPr>
            <w:r w:rsidRPr="00753306">
              <w:rPr>
                <w:b/>
                <w:lang w:val="en-GB"/>
              </w:rPr>
              <w:lastRenderedPageBreak/>
              <w:t>RA:</w:t>
            </w:r>
            <w:r>
              <w:rPr>
                <w:b/>
                <w:lang w:val="en-GB"/>
              </w:rPr>
              <w:t xml:space="preserve"> </w:t>
            </w:r>
            <w:sdt>
              <w:sdtPr>
                <w:rPr>
                  <w:szCs w:val="18"/>
                  <w:lang w:val="en-GB"/>
                </w:rPr>
                <w:alias w:val="Drop down"/>
                <w:tag w:val="Drop down"/>
                <w:id w:val="-1524248367"/>
                <w:placeholder>
                  <w:docPart w:val="428214775FB1406EAB884E440664AC5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6A1476">
                  <w:rPr>
                    <w:rStyle w:val="Textedelespacerserv"/>
                    <w:szCs w:val="18"/>
                    <w:lang w:val="en-GB"/>
                  </w:rPr>
                  <w:t>Choose an item.</w:t>
                </w:r>
              </w:sdtContent>
            </w:sdt>
          </w:p>
          <w:p w14:paraId="39010C7D" w14:textId="77777777" w:rsidR="009835EA" w:rsidRPr="00376451" w:rsidRDefault="009835EA" w:rsidP="004509C7">
            <w:pPr>
              <w:pStyle w:val="Titre2"/>
              <w:numPr>
                <w:ilvl w:val="0"/>
                <w:numId w:val="31"/>
              </w:numPr>
              <w:ind w:left="529" w:hanging="567"/>
            </w:pPr>
            <w:r w:rsidRPr="00E23CE5">
              <w:t xml:space="preserve">Amended / new documents approved by </w:t>
            </w:r>
          </w:p>
          <w:p w14:paraId="7848E5DB" w14:textId="1C2E295F" w:rsidR="009835EA" w:rsidRPr="00753306" w:rsidRDefault="009835EA" w:rsidP="009835EA">
            <w:pPr>
              <w:spacing w:before="40" w:after="40"/>
              <w:ind w:left="567"/>
              <w:rPr>
                <w:b/>
                <w:lang w:val="en-GB"/>
              </w:rPr>
            </w:pPr>
            <w:r w:rsidRPr="00753306">
              <w:rPr>
                <w:b/>
                <w:lang w:val="en-GB"/>
              </w:rPr>
              <w:t>EC:</w:t>
            </w:r>
            <w:r>
              <w:rPr>
                <w:b/>
                <w:lang w:val="en-GB"/>
              </w:rPr>
              <w:t xml:space="preserve"> </w:t>
            </w:r>
            <w:sdt>
              <w:sdtPr>
                <w:rPr>
                  <w:szCs w:val="18"/>
                  <w:lang w:val="en-GB"/>
                </w:rPr>
                <w:alias w:val="Drop down"/>
                <w:tag w:val="Drop down"/>
                <w:id w:val="1479887981"/>
                <w:placeholder>
                  <w:docPart w:val="C492696310104BEE9B1CC591524071F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6A1476">
                  <w:rPr>
                    <w:rStyle w:val="Textedelespacerserv"/>
                    <w:szCs w:val="18"/>
                    <w:lang w:val="en-GB"/>
                  </w:rPr>
                  <w:t>Choose an item.</w:t>
                </w:r>
              </w:sdtContent>
            </w:sdt>
          </w:p>
          <w:p w14:paraId="0B3A4BDD" w14:textId="1FA70995" w:rsidR="009835EA" w:rsidRPr="00186798" w:rsidRDefault="009835EA" w:rsidP="00D67F66">
            <w:r w:rsidRPr="00753306">
              <w:rPr>
                <w:b/>
                <w:lang w:val="en-GB"/>
              </w:rPr>
              <w:t>RA:</w:t>
            </w:r>
            <w:r>
              <w:rPr>
                <w:b/>
                <w:lang w:val="en-GB"/>
              </w:rPr>
              <w:t xml:space="preserve"> </w:t>
            </w:r>
            <w:sdt>
              <w:sdtPr>
                <w:rPr>
                  <w:szCs w:val="18"/>
                  <w:lang w:val="en-GB"/>
                </w:rPr>
                <w:alias w:val="Drop down"/>
                <w:tag w:val="Drop down"/>
                <w:id w:val="1059510717"/>
                <w:placeholder>
                  <w:docPart w:val="F49DBB73D25A47868446DCF7119CF31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Pr="006A1476">
                  <w:rPr>
                    <w:rStyle w:val="Textedelespacerserv"/>
                    <w:szCs w:val="18"/>
                    <w:lang w:val="en-GB"/>
                  </w:rPr>
                  <w:t>Choose an item.</w:t>
                </w:r>
              </w:sdtContent>
            </w:sdt>
          </w:p>
        </w:tc>
        <w:tc>
          <w:tcPr>
            <w:tcW w:w="1785" w:type="dxa"/>
            <w:vAlign w:val="center"/>
          </w:tcPr>
          <w:p w14:paraId="567D08F8" w14:textId="23C635A1" w:rsidR="005C0158" w:rsidRPr="00341997" w:rsidRDefault="00000000" w:rsidP="009A30EA">
            <w:pPr>
              <w:tabs>
                <w:tab w:val="left" w:pos="397"/>
              </w:tabs>
              <w:spacing w:before="40" w:after="40" w:line="264" w:lineRule="auto"/>
              <w:ind w:left="36"/>
              <w:rPr>
                <w:szCs w:val="18"/>
                <w:lang w:val="en-GB"/>
              </w:rPr>
            </w:pPr>
            <w:sdt>
              <w:sdtPr>
                <w:rPr>
                  <w:szCs w:val="18"/>
                  <w:lang w:val="en-GB"/>
                </w:rPr>
                <w:alias w:val="Drop down"/>
                <w:tag w:val="Drop down"/>
                <w:id w:val="594831321"/>
                <w:placeholder>
                  <w:docPart w:val="FB742BBA04E64E3DB2A2855EAB19466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5C0158" w:rsidRPr="00341997">
                  <w:rPr>
                    <w:rStyle w:val="Textedelespacerserv"/>
                    <w:lang w:val="en-GB"/>
                  </w:rPr>
                  <w:t>Choose an item.</w:t>
                </w:r>
              </w:sdtContent>
            </w:sdt>
          </w:p>
        </w:tc>
      </w:tr>
      <w:tr w:rsidR="0065128D" w:rsidRPr="00341997" w14:paraId="119FA4D9" w14:textId="77777777" w:rsidTr="009E6937">
        <w:tblPrEx>
          <w:shd w:val="clear" w:color="auto" w:fill="auto"/>
        </w:tblPrEx>
        <w:trPr>
          <w:trHeight w:val="20"/>
        </w:trPr>
        <w:tc>
          <w:tcPr>
            <w:tcW w:w="7580" w:type="dxa"/>
            <w:shd w:val="clear" w:color="auto" w:fill="F2F2F2" w:themeFill="background1" w:themeFillShade="F2"/>
            <w:vAlign w:val="center"/>
          </w:tcPr>
          <w:p w14:paraId="7F721D4E" w14:textId="2FDC601E" w:rsidR="0065128D" w:rsidRPr="00341997" w:rsidRDefault="0065128D" w:rsidP="009835EA">
            <w:pPr>
              <w:pStyle w:val="Titre2"/>
              <w:numPr>
                <w:ilvl w:val="1"/>
                <w:numId w:val="32"/>
              </w:numPr>
            </w:pPr>
            <w:r w:rsidRPr="00421F00">
              <w:t>Have new document versions been appropriately filed?</w:t>
            </w:r>
          </w:p>
        </w:tc>
        <w:tc>
          <w:tcPr>
            <w:tcW w:w="1785" w:type="dxa"/>
            <w:vAlign w:val="center"/>
          </w:tcPr>
          <w:p w14:paraId="57DB42D4" w14:textId="21B611EB" w:rsidR="0065128D" w:rsidRDefault="00000000" w:rsidP="009A30EA">
            <w:pPr>
              <w:tabs>
                <w:tab w:val="left" w:pos="397"/>
              </w:tabs>
              <w:spacing w:before="40" w:after="40" w:line="264" w:lineRule="auto"/>
              <w:ind w:left="36"/>
              <w:rPr>
                <w:szCs w:val="18"/>
                <w:lang w:val="en-GB"/>
              </w:rPr>
            </w:pPr>
            <w:sdt>
              <w:sdtPr>
                <w:rPr>
                  <w:szCs w:val="18"/>
                  <w:lang w:val="en-GB"/>
                </w:rPr>
                <w:alias w:val="Drop down"/>
                <w:tag w:val="Drop down"/>
                <w:id w:val="-1063563612"/>
                <w:placeholder>
                  <w:docPart w:val="E07DF9170CAE49988C0B8B3B7B0C184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5128D" w:rsidRPr="00341997">
                  <w:rPr>
                    <w:rStyle w:val="Textedelespacerserv"/>
                    <w:lang w:val="en-GB"/>
                  </w:rPr>
                  <w:t>Choose an item.</w:t>
                </w:r>
              </w:sdtContent>
            </w:sdt>
          </w:p>
        </w:tc>
      </w:tr>
      <w:tr w:rsidR="00192514" w:rsidRPr="00341997" w14:paraId="3AD36CB9" w14:textId="77777777" w:rsidTr="009E6937">
        <w:tblPrEx>
          <w:shd w:val="clear" w:color="auto" w:fill="auto"/>
        </w:tblPrEx>
        <w:trPr>
          <w:trHeight w:val="20"/>
        </w:trPr>
        <w:tc>
          <w:tcPr>
            <w:tcW w:w="7580" w:type="dxa"/>
            <w:shd w:val="clear" w:color="auto" w:fill="F2F2F2" w:themeFill="background1" w:themeFillShade="F2"/>
            <w:vAlign w:val="center"/>
          </w:tcPr>
          <w:p w14:paraId="1340D07B" w14:textId="76CA22CF" w:rsidR="00192514" w:rsidRPr="00341997" w:rsidRDefault="00CD6AE0" w:rsidP="00D67F66">
            <w:pPr>
              <w:pStyle w:val="Titre2"/>
              <w:numPr>
                <w:ilvl w:val="1"/>
                <w:numId w:val="32"/>
              </w:numPr>
            </w:pPr>
            <w:r>
              <w:t>Were</w:t>
            </w:r>
            <w:r w:rsidRPr="00341997">
              <w:t xml:space="preserve"> </w:t>
            </w:r>
            <w:r w:rsidR="0072633E">
              <w:t>study</w:t>
            </w:r>
            <w:r w:rsidR="00A54601" w:rsidRPr="00341997">
              <w:t xml:space="preserve"> registries up</w:t>
            </w:r>
            <w:r w:rsidR="0072633E">
              <w:t>-</w:t>
            </w:r>
            <w:r w:rsidR="00A54601" w:rsidRPr="00341997">
              <w:t>to</w:t>
            </w:r>
            <w:r w:rsidR="0072633E">
              <w:t>-</w:t>
            </w:r>
            <w:r w:rsidR="00A54601" w:rsidRPr="00341997">
              <w:t>date?</w:t>
            </w:r>
          </w:p>
        </w:tc>
        <w:tc>
          <w:tcPr>
            <w:tcW w:w="1785" w:type="dxa"/>
            <w:vAlign w:val="center"/>
          </w:tcPr>
          <w:p w14:paraId="388AAB1E" w14:textId="654F8A4E" w:rsidR="00192514" w:rsidRPr="00341997" w:rsidRDefault="00000000" w:rsidP="009A30EA">
            <w:pPr>
              <w:tabs>
                <w:tab w:val="left" w:pos="397"/>
              </w:tabs>
              <w:spacing w:before="40" w:after="40" w:line="264" w:lineRule="auto"/>
              <w:ind w:left="36"/>
              <w:rPr>
                <w:szCs w:val="18"/>
                <w:lang w:val="en-GB"/>
              </w:rPr>
            </w:pPr>
            <w:sdt>
              <w:sdtPr>
                <w:rPr>
                  <w:szCs w:val="18"/>
                  <w:lang w:val="en-GB"/>
                </w:rPr>
                <w:alias w:val="Drop down"/>
                <w:tag w:val="Drop down"/>
                <w:id w:val="-1365128704"/>
                <w:placeholder>
                  <w:docPart w:val="58326F3A02354FC29CE742B398FE19C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192514" w:rsidRPr="00341997">
                  <w:rPr>
                    <w:rStyle w:val="Textedelespacerserv"/>
                    <w:lang w:val="en-GB"/>
                  </w:rPr>
                  <w:t>Choose an item.</w:t>
                </w:r>
              </w:sdtContent>
            </w:sdt>
          </w:p>
        </w:tc>
      </w:tr>
      <w:tr w:rsidR="00192514" w:rsidRPr="00341997" w14:paraId="026CF0D0" w14:textId="77777777" w:rsidTr="009E6937">
        <w:tblPrEx>
          <w:shd w:val="clear" w:color="auto" w:fill="auto"/>
        </w:tblPrEx>
        <w:trPr>
          <w:trHeight w:val="20"/>
        </w:trPr>
        <w:tc>
          <w:tcPr>
            <w:tcW w:w="7580" w:type="dxa"/>
            <w:shd w:val="clear" w:color="auto" w:fill="F2F2F2" w:themeFill="background1" w:themeFillShade="F2"/>
            <w:vAlign w:val="center"/>
          </w:tcPr>
          <w:p w14:paraId="57B18FCA" w14:textId="17632EAC" w:rsidR="00192514" w:rsidRPr="00341997" w:rsidRDefault="00192514" w:rsidP="009835EA">
            <w:pPr>
              <w:pStyle w:val="Titre2"/>
            </w:pPr>
            <w:r w:rsidRPr="00341997">
              <w:t xml:space="preserve">Were </w:t>
            </w:r>
            <w:r w:rsidR="0072633E">
              <w:t>EC and RA (if applicable)</w:t>
            </w:r>
            <w:r w:rsidRPr="00341997">
              <w:t xml:space="preserve"> notified of the study termination?</w:t>
            </w:r>
          </w:p>
        </w:tc>
        <w:tc>
          <w:tcPr>
            <w:tcW w:w="1785" w:type="dxa"/>
            <w:vAlign w:val="center"/>
          </w:tcPr>
          <w:p w14:paraId="51E612D2" w14:textId="538A3906" w:rsidR="00192514" w:rsidRPr="00341997" w:rsidRDefault="00000000" w:rsidP="009A30EA">
            <w:pPr>
              <w:tabs>
                <w:tab w:val="left" w:pos="397"/>
              </w:tabs>
              <w:spacing w:before="40" w:after="40" w:line="264" w:lineRule="auto"/>
              <w:ind w:left="36"/>
              <w:rPr>
                <w:szCs w:val="18"/>
                <w:lang w:val="en-GB"/>
              </w:rPr>
            </w:pPr>
            <w:sdt>
              <w:sdtPr>
                <w:rPr>
                  <w:szCs w:val="18"/>
                  <w:lang w:val="en-GB"/>
                </w:rPr>
                <w:alias w:val="Drop down"/>
                <w:tag w:val="Drop down"/>
                <w:id w:val="-2084752454"/>
                <w:placeholder>
                  <w:docPart w:val="412511AC5EDE4570885D01B268EDC0B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192514" w:rsidRPr="00341997">
                  <w:rPr>
                    <w:rStyle w:val="Textedelespacerserv"/>
                    <w:lang w:val="en-GB"/>
                  </w:rPr>
                  <w:t>Choose an item.</w:t>
                </w:r>
              </w:sdtContent>
            </w:sdt>
          </w:p>
        </w:tc>
      </w:tr>
      <w:tr w:rsidR="009F5BD9" w:rsidRPr="00341997" w14:paraId="09964BC8" w14:textId="77777777" w:rsidTr="009E6937">
        <w:tblPrEx>
          <w:shd w:val="clear" w:color="auto" w:fill="auto"/>
        </w:tblPrEx>
        <w:trPr>
          <w:trHeight w:val="20"/>
        </w:trPr>
        <w:tc>
          <w:tcPr>
            <w:tcW w:w="7580" w:type="dxa"/>
            <w:shd w:val="clear" w:color="auto" w:fill="F2F2F2" w:themeFill="background1" w:themeFillShade="F2"/>
            <w:vAlign w:val="center"/>
          </w:tcPr>
          <w:p w14:paraId="4B223B12" w14:textId="30A6E7B4" w:rsidR="009F5BD9" w:rsidRPr="00341997" w:rsidRDefault="006D32BD" w:rsidP="009835EA">
            <w:pPr>
              <w:pStyle w:val="Titre2"/>
            </w:pPr>
            <w:r>
              <w:rPr>
                <w:i/>
                <w:iCs/>
              </w:rPr>
              <w:t xml:space="preserve">If the </w:t>
            </w:r>
            <w:r>
              <w:rPr>
                <w:rFonts w:eastAsia="Times New Roman" w:cs="Times New Roman"/>
                <w:i/>
                <w:lang w:eastAsia="fr-FR"/>
              </w:rPr>
              <w:t>COV</w:t>
            </w:r>
            <w:r w:rsidRPr="00923696">
              <w:rPr>
                <w:rFonts w:eastAsia="Times New Roman" w:cs="Times New Roman"/>
                <w:i/>
                <w:lang w:eastAsia="fr-FR"/>
              </w:rPr>
              <w:t xml:space="preserve"> is done at </w:t>
            </w:r>
            <w:r>
              <w:rPr>
                <w:rFonts w:eastAsia="Times New Roman" w:cs="Times New Roman"/>
                <w:i/>
                <w:lang w:eastAsia="fr-FR"/>
              </w:rPr>
              <w:t xml:space="preserve">the </w:t>
            </w:r>
            <w:r w:rsidRPr="00923696">
              <w:rPr>
                <w:rFonts w:eastAsia="Times New Roman" w:cs="Times New Roman"/>
                <w:i/>
                <w:lang w:eastAsia="fr-FR"/>
              </w:rPr>
              <w:t>sponsor’s site</w:t>
            </w:r>
            <w:r w:rsidRPr="00923696">
              <w:t>:</w:t>
            </w:r>
            <w:r w:rsidR="007F6DAE" w:rsidRPr="00341997">
              <w:t xml:space="preserve"> Was the sponsor reminded of the requirement to </w:t>
            </w:r>
            <w:r w:rsidR="00605C8F" w:rsidRPr="00341997">
              <w:t xml:space="preserve">prepare and </w:t>
            </w:r>
            <w:r w:rsidR="007F6DAE" w:rsidRPr="00341997">
              <w:t>submit the clinical study report within the required timelines?</w:t>
            </w:r>
          </w:p>
        </w:tc>
        <w:tc>
          <w:tcPr>
            <w:tcW w:w="1785" w:type="dxa"/>
            <w:vAlign w:val="center"/>
          </w:tcPr>
          <w:p w14:paraId="7B410CD5" w14:textId="77777777" w:rsidR="009F5BD9" w:rsidRPr="00341997" w:rsidRDefault="00000000" w:rsidP="009A30EA">
            <w:pPr>
              <w:tabs>
                <w:tab w:val="left" w:pos="397"/>
              </w:tabs>
              <w:spacing w:before="40" w:after="40" w:line="264" w:lineRule="auto"/>
              <w:ind w:left="34"/>
              <w:rPr>
                <w:szCs w:val="18"/>
                <w:lang w:val="en-GB"/>
              </w:rPr>
            </w:pPr>
            <w:sdt>
              <w:sdtPr>
                <w:rPr>
                  <w:szCs w:val="18"/>
                  <w:lang w:val="en-GB"/>
                </w:rPr>
                <w:alias w:val="Drop down"/>
                <w:tag w:val="Drop down"/>
                <w:id w:val="1528377659"/>
                <w:placeholder>
                  <w:docPart w:val="5BDBC78B2AB64F1099FECBDC7E6C0A3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F5BD9" w:rsidRPr="00341997">
                  <w:rPr>
                    <w:rStyle w:val="Textedelespacerserv"/>
                    <w:lang w:val="en-GB"/>
                  </w:rPr>
                  <w:t>Choose an item.</w:t>
                </w:r>
              </w:sdtContent>
            </w:sdt>
          </w:p>
        </w:tc>
      </w:tr>
      <w:tr w:rsidR="009F5BD9" w:rsidRPr="001866E0" w14:paraId="73AA4246" w14:textId="77777777" w:rsidTr="00483B6B">
        <w:tblPrEx>
          <w:shd w:val="clear" w:color="auto" w:fill="auto"/>
        </w:tblPrEx>
        <w:trPr>
          <w:trHeight w:val="170"/>
        </w:trPr>
        <w:tc>
          <w:tcPr>
            <w:tcW w:w="9365" w:type="dxa"/>
            <w:gridSpan w:val="2"/>
          </w:tcPr>
          <w:p w14:paraId="23AC9F06" w14:textId="77777777" w:rsidR="00885563" w:rsidRPr="001866E0" w:rsidRDefault="009F5BD9" w:rsidP="00885563">
            <w:pPr>
              <w:pStyle w:val="helptext"/>
            </w:pPr>
            <w:r w:rsidRPr="002714F8">
              <w:rPr>
                <w:rFonts w:cs="Arial"/>
                <w:b/>
                <w:color w:val="000000" w:themeColor="text1"/>
              </w:rPr>
              <w:t>Comments:</w:t>
            </w:r>
            <w:r w:rsidRPr="002714F8">
              <w:rPr>
                <w:rFonts w:cs="Arial"/>
                <w:color w:val="000000" w:themeColor="text1"/>
              </w:rPr>
              <w:t xml:space="preserve"> </w:t>
            </w:r>
            <w:r w:rsidRPr="002714F8">
              <w:rPr>
                <w:rFonts w:cs="Arial"/>
                <w:color w:val="000000" w:themeColor="text1"/>
              </w:rPr>
              <w:fldChar w:fldCharType="begin">
                <w:ffData>
                  <w:name w:val="Text15"/>
                  <w:enabled/>
                  <w:calcOnExit w:val="0"/>
                  <w:textInput/>
                </w:ffData>
              </w:fldChar>
            </w:r>
            <w:r w:rsidRPr="002714F8">
              <w:rPr>
                <w:rFonts w:cs="Arial"/>
                <w:color w:val="000000" w:themeColor="text1"/>
              </w:rPr>
              <w:instrText xml:space="preserve"> FORMTEXT </w:instrText>
            </w:r>
            <w:r w:rsidRPr="002714F8">
              <w:rPr>
                <w:rFonts w:cs="Arial"/>
                <w:color w:val="000000" w:themeColor="text1"/>
              </w:rPr>
            </w:r>
            <w:r w:rsidRPr="002714F8">
              <w:rPr>
                <w:rFonts w:cs="Arial"/>
                <w:color w:val="000000" w:themeColor="text1"/>
              </w:rPr>
              <w:fldChar w:fldCharType="separate"/>
            </w:r>
            <w:r w:rsidRPr="002714F8">
              <w:rPr>
                <w:rFonts w:cs="Arial"/>
                <w:color w:val="000000" w:themeColor="text1"/>
              </w:rPr>
              <w:t> </w:t>
            </w:r>
            <w:r w:rsidRPr="002714F8">
              <w:rPr>
                <w:rFonts w:cs="Arial"/>
                <w:color w:val="000000" w:themeColor="text1"/>
              </w:rPr>
              <w:t> </w:t>
            </w:r>
            <w:r w:rsidRPr="002714F8">
              <w:rPr>
                <w:rFonts w:cs="Arial"/>
                <w:color w:val="000000" w:themeColor="text1"/>
              </w:rPr>
              <w:t> </w:t>
            </w:r>
            <w:r w:rsidRPr="002714F8">
              <w:rPr>
                <w:rFonts w:cs="Arial"/>
                <w:color w:val="000000" w:themeColor="text1"/>
              </w:rPr>
              <w:t> </w:t>
            </w:r>
            <w:r w:rsidRPr="002714F8">
              <w:rPr>
                <w:rFonts w:cs="Arial"/>
                <w:color w:val="000000" w:themeColor="text1"/>
              </w:rPr>
              <w:t> </w:t>
            </w:r>
            <w:r w:rsidRPr="002714F8">
              <w:rPr>
                <w:rFonts w:cs="Arial"/>
                <w:color w:val="000000" w:themeColor="text1"/>
              </w:rPr>
              <w:fldChar w:fldCharType="end"/>
            </w:r>
            <w:r w:rsidR="00885563" w:rsidRPr="001866E0">
              <w:t>&lt;Adapt or delete list below as required</w:t>
            </w:r>
            <w:r w:rsidR="00885563">
              <w:t xml:space="preserve"> and specify which documents are not filed if applicable.</w:t>
            </w:r>
            <w:r w:rsidR="00885563" w:rsidRPr="001866E0">
              <w:t>&gt;</w:t>
            </w:r>
          </w:p>
          <w:tbl>
            <w:tblPr>
              <w:tblStyle w:val="Grilledutableau"/>
              <w:tblW w:w="9164" w:type="dxa"/>
              <w:tblLayout w:type="fixed"/>
              <w:tblLook w:val="04A0" w:firstRow="1" w:lastRow="0" w:firstColumn="1" w:lastColumn="0" w:noHBand="0" w:noVBand="1"/>
            </w:tblPr>
            <w:tblGrid>
              <w:gridCol w:w="2291"/>
              <w:gridCol w:w="2291"/>
              <w:gridCol w:w="2291"/>
              <w:gridCol w:w="2291"/>
            </w:tblGrid>
            <w:tr w:rsidR="00885563" w:rsidRPr="001866E0" w14:paraId="34D44C08" w14:textId="77777777" w:rsidTr="008F1188">
              <w:trPr>
                <w:cantSplit/>
                <w:tblHeader/>
              </w:trPr>
              <w:tc>
                <w:tcPr>
                  <w:tcW w:w="2291" w:type="dxa"/>
                  <w:shd w:val="clear" w:color="auto" w:fill="F2F2F2" w:themeFill="background1" w:themeFillShade="F2"/>
                </w:tcPr>
                <w:p w14:paraId="305D736F" w14:textId="77777777" w:rsidR="00885563" w:rsidRPr="001866E0" w:rsidRDefault="00885563" w:rsidP="00885563">
                  <w:pPr>
                    <w:spacing w:before="40" w:after="40"/>
                    <w:rPr>
                      <w:lang w:val="en-GB"/>
                    </w:rPr>
                  </w:pPr>
                  <w:r w:rsidRPr="001866E0">
                    <w:rPr>
                      <w:lang w:val="en-GB"/>
                    </w:rPr>
                    <w:t>Type of document:</w:t>
                  </w:r>
                </w:p>
              </w:tc>
              <w:tc>
                <w:tcPr>
                  <w:tcW w:w="2291" w:type="dxa"/>
                  <w:shd w:val="clear" w:color="auto" w:fill="F2F2F2" w:themeFill="background1" w:themeFillShade="F2"/>
                </w:tcPr>
                <w:p w14:paraId="0C224364" w14:textId="77777777" w:rsidR="00885563" w:rsidRPr="001866E0" w:rsidRDefault="00885563" w:rsidP="00885563">
                  <w:pPr>
                    <w:spacing w:before="40" w:after="40"/>
                    <w:rPr>
                      <w:lang w:val="en-GB"/>
                    </w:rPr>
                  </w:pPr>
                  <w:r w:rsidRPr="001866E0">
                    <w:rPr>
                      <w:lang w:val="en-GB"/>
                    </w:rPr>
                    <w:t>Document version:</w:t>
                  </w:r>
                </w:p>
              </w:tc>
              <w:tc>
                <w:tcPr>
                  <w:tcW w:w="2291" w:type="dxa"/>
                  <w:shd w:val="clear" w:color="auto" w:fill="F2F2F2" w:themeFill="background1" w:themeFillShade="F2"/>
                </w:tcPr>
                <w:p w14:paraId="1980138B" w14:textId="77777777" w:rsidR="00885563" w:rsidRPr="001866E0" w:rsidRDefault="00885563" w:rsidP="00885563">
                  <w:pPr>
                    <w:spacing w:before="40" w:after="40"/>
                    <w:rPr>
                      <w:lang w:val="en-GB"/>
                    </w:rPr>
                  </w:pPr>
                  <w:r w:rsidRPr="001866E0">
                    <w:rPr>
                      <w:lang w:val="en-GB"/>
                    </w:rPr>
                    <w:t>Date EC approval:</w:t>
                  </w:r>
                </w:p>
              </w:tc>
              <w:tc>
                <w:tcPr>
                  <w:tcW w:w="2291" w:type="dxa"/>
                  <w:shd w:val="clear" w:color="auto" w:fill="F2F2F2" w:themeFill="background1" w:themeFillShade="F2"/>
                </w:tcPr>
                <w:p w14:paraId="617A8885" w14:textId="77777777" w:rsidR="00885563" w:rsidRPr="001866E0" w:rsidRDefault="00885563" w:rsidP="00885563">
                  <w:pPr>
                    <w:spacing w:before="40" w:after="40"/>
                    <w:rPr>
                      <w:lang w:val="en-GB"/>
                    </w:rPr>
                  </w:pPr>
                  <w:r w:rsidRPr="001866E0">
                    <w:rPr>
                      <w:lang w:val="en-GB"/>
                    </w:rPr>
                    <w:t>Date RA approval:</w:t>
                  </w:r>
                </w:p>
              </w:tc>
            </w:tr>
            <w:tr w:rsidR="00885563" w:rsidRPr="001866E0" w14:paraId="30F3234F" w14:textId="77777777" w:rsidTr="008F1188">
              <w:trPr>
                <w:cantSplit/>
              </w:trPr>
              <w:tc>
                <w:tcPr>
                  <w:tcW w:w="2291" w:type="dxa"/>
                </w:tcPr>
                <w:p w14:paraId="4F759018" w14:textId="77777777" w:rsidR="00885563" w:rsidRPr="001866E0" w:rsidRDefault="00885563" w:rsidP="00885563">
                  <w:pPr>
                    <w:spacing w:before="40" w:after="40"/>
                    <w:rPr>
                      <w:lang w:val="en-GB"/>
                    </w:rPr>
                  </w:pPr>
                  <w:r w:rsidRPr="001866E0">
                    <w:rPr>
                      <w:lang w:val="en-GB"/>
                    </w:rPr>
                    <w:t>Protocol / CIP</w:t>
                  </w:r>
                </w:p>
              </w:tc>
              <w:tc>
                <w:tcPr>
                  <w:tcW w:w="2291" w:type="dxa"/>
                </w:tcPr>
                <w:p w14:paraId="6C25C39B"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7FCDF7CF"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1BA8AC9F"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4E6B0653" w14:textId="77777777" w:rsidTr="008F1188">
              <w:trPr>
                <w:cantSplit/>
              </w:trPr>
              <w:tc>
                <w:tcPr>
                  <w:tcW w:w="2291" w:type="dxa"/>
                </w:tcPr>
                <w:p w14:paraId="7A9E557A" w14:textId="77777777" w:rsidR="00885563" w:rsidRPr="001866E0" w:rsidRDefault="00885563" w:rsidP="00885563">
                  <w:pPr>
                    <w:spacing w:before="40" w:after="40"/>
                    <w:rPr>
                      <w:lang w:val="en-GB"/>
                    </w:rPr>
                  </w:pPr>
                  <w:r w:rsidRPr="001866E0">
                    <w:rPr>
                      <w:lang w:val="en-GB"/>
                    </w:rPr>
                    <w:t>PIC</w:t>
                  </w:r>
                </w:p>
              </w:tc>
              <w:tc>
                <w:tcPr>
                  <w:tcW w:w="2291" w:type="dxa"/>
                </w:tcPr>
                <w:p w14:paraId="274229F9"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30510AA7"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3012704D"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66C96B4C" w14:textId="77777777" w:rsidTr="008F1188">
              <w:trPr>
                <w:cantSplit/>
              </w:trPr>
              <w:tc>
                <w:tcPr>
                  <w:tcW w:w="2291" w:type="dxa"/>
                </w:tcPr>
                <w:p w14:paraId="7ADE7B82" w14:textId="77777777" w:rsidR="00885563" w:rsidRPr="001866E0" w:rsidRDefault="00885563" w:rsidP="00885563">
                  <w:pPr>
                    <w:spacing w:before="40" w:after="40"/>
                    <w:rPr>
                      <w:lang w:val="en-GB"/>
                    </w:rPr>
                  </w:pPr>
                  <w:r w:rsidRPr="001866E0">
                    <w:rPr>
                      <w:lang w:val="en-GB"/>
                    </w:rPr>
                    <w:t>IB / SmPC / IFU</w:t>
                  </w:r>
                </w:p>
              </w:tc>
              <w:tc>
                <w:tcPr>
                  <w:tcW w:w="2291" w:type="dxa"/>
                </w:tcPr>
                <w:p w14:paraId="443536DE"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4886BA3D"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73A39CF5"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5F72CA56" w14:textId="77777777" w:rsidTr="008F1188">
              <w:trPr>
                <w:cantSplit/>
              </w:trPr>
              <w:tc>
                <w:tcPr>
                  <w:tcW w:w="2291" w:type="dxa"/>
                </w:tcPr>
                <w:p w14:paraId="58262C08" w14:textId="77777777" w:rsidR="00885563" w:rsidRPr="001866E0" w:rsidRDefault="00885563" w:rsidP="00885563">
                  <w:pPr>
                    <w:spacing w:before="40" w:after="40"/>
                    <w:rPr>
                      <w:lang w:val="en-GB"/>
                    </w:rPr>
                  </w:pPr>
                  <w:r w:rsidRPr="001866E0">
                    <w:rPr>
                      <w:lang w:val="en-GB"/>
                    </w:rPr>
                    <w:t>CRF</w:t>
                  </w:r>
                </w:p>
              </w:tc>
              <w:tc>
                <w:tcPr>
                  <w:tcW w:w="2291" w:type="dxa"/>
                </w:tcPr>
                <w:p w14:paraId="4B741E8D"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40C4D36D"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59EFCC05"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2665A3CA" w14:textId="77777777" w:rsidTr="008F1188">
              <w:trPr>
                <w:cantSplit/>
              </w:trPr>
              <w:tc>
                <w:tcPr>
                  <w:tcW w:w="2291" w:type="dxa"/>
                </w:tcPr>
                <w:p w14:paraId="51C91C02" w14:textId="77777777" w:rsidR="00885563" w:rsidRPr="001866E0" w:rsidRDefault="00885563" w:rsidP="00885563">
                  <w:pPr>
                    <w:spacing w:before="40" w:after="40"/>
                    <w:rPr>
                      <w:lang w:val="en-GB"/>
                    </w:rPr>
                  </w:pPr>
                  <w:r>
                    <w:rPr>
                      <w:lang w:val="en-GB"/>
                    </w:rPr>
                    <w:t>Diaries</w:t>
                  </w:r>
                </w:p>
              </w:tc>
              <w:tc>
                <w:tcPr>
                  <w:tcW w:w="2291" w:type="dxa"/>
                </w:tcPr>
                <w:p w14:paraId="2B445F9B"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79147FD7"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91" w:type="dxa"/>
                </w:tcPr>
                <w:p w14:paraId="227966B3"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64A07D58" w14:textId="77777777" w:rsidTr="008F1188">
              <w:trPr>
                <w:cantSplit/>
              </w:trPr>
              <w:tc>
                <w:tcPr>
                  <w:tcW w:w="2291" w:type="dxa"/>
                </w:tcPr>
                <w:p w14:paraId="24495028" w14:textId="77777777" w:rsidR="00885563" w:rsidRDefault="00885563" w:rsidP="00885563">
                  <w:pPr>
                    <w:spacing w:before="40" w:after="40"/>
                    <w:rPr>
                      <w:lang w:val="en-GB"/>
                    </w:rPr>
                  </w:pPr>
                  <w:r>
                    <w:rPr>
                      <w:lang w:val="en-GB"/>
                    </w:rPr>
                    <w:t>Questionnaires</w:t>
                  </w:r>
                </w:p>
              </w:tc>
              <w:tc>
                <w:tcPr>
                  <w:tcW w:w="2291" w:type="dxa"/>
                </w:tcPr>
                <w:p w14:paraId="2B94C4DB" w14:textId="77777777" w:rsidR="00885563" w:rsidRPr="001866E0" w:rsidRDefault="00885563" w:rsidP="00885563">
                  <w:pPr>
                    <w:spacing w:before="40" w:after="40"/>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291" w:type="dxa"/>
                </w:tcPr>
                <w:p w14:paraId="0550D37D" w14:textId="77777777" w:rsidR="00885563" w:rsidRPr="001866E0" w:rsidRDefault="00885563" w:rsidP="00885563">
                  <w:pPr>
                    <w:spacing w:before="40" w:after="40"/>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291" w:type="dxa"/>
                </w:tcPr>
                <w:p w14:paraId="08CE124B" w14:textId="77777777" w:rsidR="00885563" w:rsidRPr="001866E0" w:rsidRDefault="00885563" w:rsidP="00885563">
                  <w:pPr>
                    <w:spacing w:before="40" w:after="40"/>
                    <w:rPr>
                      <w:lang w:val="en-GB"/>
                    </w:rPr>
                  </w:pPr>
                  <w:r>
                    <w:rPr>
                      <w:lang w:val="en-GB"/>
                    </w:rPr>
                    <w:fldChar w:fldCharType="begin">
                      <w:ffData>
                        <w:name w:val="Text15"/>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bl>
          <w:p w14:paraId="3E0C29BE" w14:textId="17A01972" w:rsidR="009F5BD9" w:rsidRPr="00994861" w:rsidRDefault="009F5BD9" w:rsidP="00994861">
            <w:pPr>
              <w:pStyle w:val="helptext"/>
              <w:spacing w:line="264" w:lineRule="auto"/>
            </w:pPr>
          </w:p>
        </w:tc>
      </w:tr>
    </w:tbl>
    <w:p w14:paraId="1BC81394" w14:textId="77777777" w:rsidR="0003774F" w:rsidRPr="0060224F" w:rsidRDefault="0003774F"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5F63D5" w14:paraId="57B5DF27" w14:textId="77777777" w:rsidTr="0003774F">
        <w:trPr>
          <w:trHeight w:val="20"/>
        </w:trPr>
        <w:tc>
          <w:tcPr>
            <w:tcW w:w="9365" w:type="dxa"/>
            <w:gridSpan w:val="2"/>
            <w:shd w:val="clear" w:color="auto" w:fill="BFBFBF" w:themeFill="background1" w:themeFillShade="BF"/>
          </w:tcPr>
          <w:p w14:paraId="65A3CB29" w14:textId="7C66D059" w:rsidR="0003774F" w:rsidRPr="00924057" w:rsidRDefault="0072633E" w:rsidP="0072633E">
            <w:pPr>
              <w:pStyle w:val="Titre1"/>
              <w:numPr>
                <w:ilvl w:val="0"/>
                <w:numId w:val="24"/>
              </w:numPr>
            </w:pPr>
            <w:r w:rsidRPr="00924057">
              <w:t>case report form (CRF</w:t>
            </w:r>
            <w:r>
              <w:t xml:space="preserve">) / </w:t>
            </w:r>
            <w:r w:rsidR="00214F71" w:rsidRPr="00924057">
              <w:t>Source data verification (SDV)</w:t>
            </w:r>
          </w:p>
        </w:tc>
      </w:tr>
      <w:tr w:rsidR="00C6723A" w:rsidRPr="001866E0" w14:paraId="1CC4EFA1" w14:textId="77777777" w:rsidTr="0003774F">
        <w:tblPrEx>
          <w:shd w:val="clear" w:color="auto" w:fill="auto"/>
        </w:tblPrEx>
        <w:trPr>
          <w:trHeight w:val="20"/>
        </w:trPr>
        <w:tc>
          <w:tcPr>
            <w:tcW w:w="7580" w:type="dxa"/>
            <w:shd w:val="clear" w:color="auto" w:fill="F2F2F2" w:themeFill="background1" w:themeFillShade="F2"/>
            <w:vAlign w:val="center"/>
          </w:tcPr>
          <w:p w14:paraId="3A8ACCB8" w14:textId="08F37B86" w:rsidR="00A120E1" w:rsidRPr="00A120E1" w:rsidRDefault="00483B6B" w:rsidP="009835EA">
            <w:pPr>
              <w:pStyle w:val="Titre2"/>
            </w:pPr>
            <w:r>
              <w:t>Was all SDV as stipulated by the monitoring plan completed?</w:t>
            </w:r>
          </w:p>
        </w:tc>
        <w:tc>
          <w:tcPr>
            <w:tcW w:w="1785" w:type="dxa"/>
            <w:vAlign w:val="center"/>
          </w:tcPr>
          <w:p w14:paraId="79DC8AC7" w14:textId="78D8643D" w:rsidR="00C6723A" w:rsidRPr="001866E0" w:rsidRDefault="00000000" w:rsidP="009A30EA">
            <w:pPr>
              <w:tabs>
                <w:tab w:val="left" w:pos="397"/>
              </w:tabs>
              <w:spacing w:before="40" w:after="40" w:line="264" w:lineRule="auto"/>
              <w:ind w:left="36"/>
              <w:rPr>
                <w:rFonts w:cs="Arial"/>
                <w:szCs w:val="18"/>
                <w:lang w:val="en-GB"/>
              </w:rPr>
            </w:pPr>
            <w:sdt>
              <w:sdtPr>
                <w:rPr>
                  <w:szCs w:val="18"/>
                  <w:lang w:val="en-GB"/>
                </w:rPr>
                <w:alias w:val="Drop down"/>
                <w:tag w:val="Drop down"/>
                <w:id w:val="-1123920156"/>
                <w:placeholder>
                  <w:docPart w:val="9824B00E5D3C4FD287B71EB4FDBAC06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43E2B0AF" w14:textId="77777777" w:rsidTr="0003774F">
        <w:tblPrEx>
          <w:shd w:val="clear" w:color="auto" w:fill="auto"/>
        </w:tblPrEx>
        <w:trPr>
          <w:trHeight w:val="20"/>
        </w:trPr>
        <w:tc>
          <w:tcPr>
            <w:tcW w:w="7580" w:type="dxa"/>
            <w:shd w:val="clear" w:color="auto" w:fill="F2F2F2" w:themeFill="background1" w:themeFillShade="F2"/>
            <w:vAlign w:val="center"/>
          </w:tcPr>
          <w:p w14:paraId="4A29A65D" w14:textId="60F162DA" w:rsidR="00C6723A" w:rsidRPr="007847EE" w:rsidRDefault="00483B6B" w:rsidP="009835EA">
            <w:pPr>
              <w:pStyle w:val="Titre2"/>
            </w:pPr>
            <w:r>
              <w:t xml:space="preserve">Were all CRF queries resolved? </w:t>
            </w:r>
          </w:p>
        </w:tc>
        <w:tc>
          <w:tcPr>
            <w:tcW w:w="1785" w:type="dxa"/>
            <w:vAlign w:val="center"/>
          </w:tcPr>
          <w:p w14:paraId="3AE02470" w14:textId="2A33275F" w:rsidR="00C6723A" w:rsidRPr="001866E0" w:rsidRDefault="00000000" w:rsidP="009A30EA">
            <w:pPr>
              <w:tabs>
                <w:tab w:val="left" w:pos="397"/>
              </w:tabs>
              <w:spacing w:before="40" w:after="40" w:line="264" w:lineRule="auto"/>
              <w:ind w:left="34"/>
              <w:rPr>
                <w:szCs w:val="18"/>
                <w:lang w:val="en-GB"/>
              </w:rPr>
            </w:pPr>
            <w:sdt>
              <w:sdtPr>
                <w:rPr>
                  <w:szCs w:val="18"/>
                  <w:lang w:val="en-GB"/>
                </w:rPr>
                <w:alias w:val="Drop down"/>
                <w:tag w:val="Drop down"/>
                <w:id w:val="2100130621"/>
                <w:placeholder>
                  <w:docPart w:val="FAE2BBA337F64104AE900FC8144748E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0C38D46D"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6AA0F4CD" w14:textId="276A41F4" w:rsidR="00C6723A" w:rsidRPr="007847EE" w:rsidRDefault="00483B6B" w:rsidP="009835EA">
            <w:pPr>
              <w:pStyle w:val="Titre2"/>
            </w:pPr>
            <w:r>
              <w:t>Was the CRF signed off by the investigator?</w:t>
            </w:r>
          </w:p>
        </w:tc>
        <w:tc>
          <w:tcPr>
            <w:tcW w:w="1785" w:type="dxa"/>
            <w:tcBorders>
              <w:bottom w:val="single" w:sz="4" w:space="0" w:color="auto"/>
            </w:tcBorders>
            <w:vAlign w:val="center"/>
          </w:tcPr>
          <w:p w14:paraId="3BDC4466" w14:textId="45F4BDD6" w:rsidR="00C6723A" w:rsidRPr="001866E0" w:rsidRDefault="00000000" w:rsidP="009A30EA">
            <w:pPr>
              <w:tabs>
                <w:tab w:val="left" w:pos="397"/>
              </w:tabs>
              <w:spacing w:before="40" w:after="40" w:line="264" w:lineRule="auto"/>
              <w:ind w:left="34"/>
              <w:rPr>
                <w:rFonts w:cs="Arial"/>
                <w:szCs w:val="18"/>
                <w:lang w:val="en-GB"/>
              </w:rPr>
            </w:pPr>
            <w:sdt>
              <w:sdtPr>
                <w:rPr>
                  <w:szCs w:val="18"/>
                  <w:lang w:val="en-GB"/>
                </w:rPr>
                <w:alias w:val="Drop down"/>
                <w:tag w:val="Drop down"/>
                <w:id w:val="10654664"/>
                <w:placeholder>
                  <w:docPart w:val="548A66886FF34F39ACBFADC79766E18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C6723A" w:rsidRPr="001866E0" w14:paraId="6914FF61"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7B3A0521" w14:textId="1F45DA49" w:rsidR="00C6723A" w:rsidRPr="007847EE" w:rsidRDefault="00483B6B" w:rsidP="009835EA">
            <w:pPr>
              <w:pStyle w:val="Titre2"/>
            </w:pPr>
            <w:r w:rsidRPr="00483B6B">
              <w:t>Were the query procedures following the close-out visit discussed</w:t>
            </w:r>
            <w:r w:rsidR="004A413D">
              <w:t xml:space="preserve"> and</w:t>
            </w:r>
            <w:r w:rsidRPr="00483B6B">
              <w:t xml:space="preserve"> agreed upon?</w:t>
            </w:r>
          </w:p>
        </w:tc>
        <w:tc>
          <w:tcPr>
            <w:tcW w:w="1785" w:type="dxa"/>
            <w:tcBorders>
              <w:bottom w:val="single" w:sz="4" w:space="0" w:color="auto"/>
            </w:tcBorders>
            <w:vAlign w:val="center"/>
          </w:tcPr>
          <w:p w14:paraId="7BE3B148" w14:textId="55C42C03" w:rsidR="00C6723A" w:rsidRPr="001866E0" w:rsidRDefault="00000000" w:rsidP="009A30EA">
            <w:pPr>
              <w:tabs>
                <w:tab w:val="left" w:pos="397"/>
              </w:tabs>
              <w:spacing w:before="40" w:after="40" w:line="264" w:lineRule="auto"/>
              <w:ind w:left="34"/>
              <w:rPr>
                <w:szCs w:val="18"/>
                <w:lang w:val="en-GB"/>
              </w:rPr>
            </w:pPr>
            <w:sdt>
              <w:sdtPr>
                <w:rPr>
                  <w:szCs w:val="18"/>
                  <w:lang w:val="en-GB"/>
                </w:rPr>
                <w:alias w:val="Drop down"/>
                <w:tag w:val="Drop down"/>
                <w:id w:val="-519857393"/>
                <w:placeholder>
                  <w:docPart w:val="0AF73A80CF6D4AA09D26EACAE0A07D1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904C2" w:rsidRPr="00FF055B">
                  <w:rPr>
                    <w:rStyle w:val="Textedelespacerserv"/>
                    <w:lang w:val="en-GB"/>
                  </w:rPr>
                  <w:t>Choose an item.</w:t>
                </w:r>
              </w:sdtContent>
            </w:sdt>
          </w:p>
        </w:tc>
      </w:tr>
      <w:tr w:rsidR="00AA338D" w:rsidRPr="001866E0" w14:paraId="7E687D14" w14:textId="77777777" w:rsidTr="0003774F">
        <w:tblPrEx>
          <w:shd w:val="clear" w:color="auto" w:fill="auto"/>
        </w:tblPrEx>
        <w:trPr>
          <w:trHeight w:val="20"/>
        </w:trPr>
        <w:tc>
          <w:tcPr>
            <w:tcW w:w="7580" w:type="dxa"/>
            <w:tcBorders>
              <w:bottom w:val="single" w:sz="4" w:space="0" w:color="auto"/>
            </w:tcBorders>
            <w:shd w:val="clear" w:color="auto" w:fill="F2F2F2" w:themeFill="background1" w:themeFillShade="F2"/>
            <w:vAlign w:val="center"/>
          </w:tcPr>
          <w:p w14:paraId="2ECD41F0" w14:textId="5AB1630C" w:rsidR="00AA338D" w:rsidRPr="00483B6B" w:rsidRDefault="007835CB" w:rsidP="009835EA">
            <w:pPr>
              <w:pStyle w:val="Titre2"/>
            </w:pPr>
            <w:r>
              <w:t>Was the l</w:t>
            </w:r>
            <w:r w:rsidR="00AA338D">
              <w:t xml:space="preserve">ocking of </w:t>
            </w:r>
            <w:r>
              <w:t>the database</w:t>
            </w:r>
            <w:r w:rsidR="00AA338D">
              <w:t xml:space="preserve"> </w:t>
            </w:r>
            <w:r w:rsidR="003861EC">
              <w:t>performed/</w:t>
            </w:r>
            <w:r w:rsidR="00AA338D">
              <w:t>discussed?</w:t>
            </w:r>
          </w:p>
        </w:tc>
        <w:tc>
          <w:tcPr>
            <w:tcW w:w="1785" w:type="dxa"/>
            <w:tcBorders>
              <w:bottom w:val="single" w:sz="4" w:space="0" w:color="auto"/>
            </w:tcBorders>
            <w:vAlign w:val="center"/>
          </w:tcPr>
          <w:p w14:paraId="1367565A" w14:textId="73AD0C4D" w:rsidR="00AA338D" w:rsidRDefault="00000000" w:rsidP="009A30EA">
            <w:pPr>
              <w:tabs>
                <w:tab w:val="left" w:pos="397"/>
              </w:tabs>
              <w:spacing w:before="40" w:after="40" w:line="264" w:lineRule="auto"/>
              <w:ind w:left="34"/>
              <w:rPr>
                <w:szCs w:val="18"/>
                <w:lang w:val="en-GB"/>
              </w:rPr>
            </w:pPr>
            <w:sdt>
              <w:sdtPr>
                <w:rPr>
                  <w:szCs w:val="18"/>
                  <w:lang w:val="en-GB"/>
                </w:rPr>
                <w:alias w:val="Drop down"/>
                <w:tag w:val="Drop down"/>
                <w:id w:val="2064522843"/>
                <w:placeholder>
                  <w:docPart w:val="766A6CB8A17D412B8E854C0C9E52676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AA338D" w:rsidRPr="00FF055B">
                  <w:rPr>
                    <w:rStyle w:val="Textedelespacerserv"/>
                    <w:lang w:val="en-GB"/>
                  </w:rPr>
                  <w:t>Choose an item.</w:t>
                </w:r>
              </w:sdtContent>
            </w:sdt>
          </w:p>
        </w:tc>
      </w:tr>
      <w:tr w:rsidR="0003774F" w:rsidRPr="005F63D5" w14:paraId="21C531CA" w14:textId="77777777" w:rsidTr="00ED5E5F">
        <w:tblPrEx>
          <w:shd w:val="clear" w:color="auto" w:fill="auto"/>
        </w:tblPrEx>
        <w:trPr>
          <w:trHeight w:val="20"/>
        </w:trPr>
        <w:tc>
          <w:tcPr>
            <w:tcW w:w="9365" w:type="dxa"/>
            <w:gridSpan w:val="2"/>
          </w:tcPr>
          <w:p w14:paraId="2535F358" w14:textId="1E8EA2D1" w:rsidR="0003774F" w:rsidRPr="00994861" w:rsidRDefault="00AA338D" w:rsidP="00994861">
            <w:pPr>
              <w:pStyle w:val="helptext"/>
              <w:spacing w:line="264" w:lineRule="auto"/>
            </w:pPr>
            <w:r w:rsidRPr="007847EE">
              <w:rPr>
                <w:rFonts w:cs="Arial"/>
                <w:b/>
                <w:color w:val="000000" w:themeColor="text1"/>
              </w:rPr>
              <w:t>Comments:</w:t>
            </w:r>
            <w:r w:rsidRPr="007847EE">
              <w:rPr>
                <w:rFonts w:cs="Arial"/>
                <w:color w:val="000000" w:themeColor="text1"/>
              </w:rPr>
              <w:t xml:space="preserve"> </w:t>
            </w:r>
            <w:r w:rsidRPr="007847EE">
              <w:rPr>
                <w:rFonts w:cs="Arial"/>
                <w:color w:val="000000" w:themeColor="text1"/>
              </w:rPr>
              <w:fldChar w:fldCharType="begin">
                <w:ffData>
                  <w:name w:val="Text15"/>
                  <w:enabled/>
                  <w:calcOnExit w:val="0"/>
                  <w:textInput/>
                </w:ffData>
              </w:fldChar>
            </w:r>
            <w:r w:rsidRPr="007847EE">
              <w:rPr>
                <w:rFonts w:cs="Arial"/>
                <w:color w:val="000000" w:themeColor="text1"/>
              </w:rPr>
              <w:instrText xml:space="preserve"> FORMTEXT </w:instrText>
            </w:r>
            <w:r w:rsidRPr="007847EE">
              <w:rPr>
                <w:rFonts w:cs="Arial"/>
                <w:color w:val="000000" w:themeColor="text1"/>
              </w:rPr>
            </w:r>
            <w:r w:rsidRPr="007847EE">
              <w:rPr>
                <w:rFonts w:cs="Arial"/>
                <w:color w:val="000000" w:themeColor="text1"/>
              </w:rPr>
              <w:fldChar w:fldCharType="separate"/>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fldChar w:fldCharType="end"/>
            </w:r>
            <w:r>
              <w:t xml:space="preserve"> </w:t>
            </w:r>
            <w:r w:rsidRPr="00A54601">
              <w:t>&lt;e.g.</w:t>
            </w:r>
            <w:r w:rsidR="00A54601" w:rsidRPr="00A54601">
              <w:t xml:space="preserve"> add the following statement if question 5.5 is answered with Yes: “Ad 5.5: Site closed prior to database lock – i.e. </w:t>
            </w:r>
            <w:r w:rsidR="00075BDB">
              <w:t xml:space="preserve">sponsor may still raise </w:t>
            </w:r>
            <w:r w:rsidRPr="00A54601">
              <w:t xml:space="preserve">queries </w:t>
            </w:r>
            <w:r w:rsidR="00075BDB">
              <w:t xml:space="preserve">even </w:t>
            </w:r>
            <w:r w:rsidRPr="00A54601">
              <w:t>after the close-out visit.</w:t>
            </w:r>
            <w:r w:rsidR="00F34F30">
              <w:t>”</w:t>
            </w:r>
            <w:r w:rsidRPr="00A54601">
              <w:t>&gt;</w:t>
            </w:r>
          </w:p>
        </w:tc>
      </w:tr>
    </w:tbl>
    <w:p w14:paraId="2513DC6A" w14:textId="77777777" w:rsidR="0003774F" w:rsidRPr="0060224F" w:rsidRDefault="0003774F"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A54601" w14:paraId="1F5CD3B3" w14:textId="77777777" w:rsidTr="0003774F">
        <w:trPr>
          <w:trHeight w:val="20"/>
        </w:trPr>
        <w:tc>
          <w:tcPr>
            <w:tcW w:w="9365" w:type="dxa"/>
            <w:gridSpan w:val="2"/>
            <w:shd w:val="clear" w:color="auto" w:fill="BFBFBF" w:themeFill="background1" w:themeFillShade="BF"/>
          </w:tcPr>
          <w:p w14:paraId="05FB93AC" w14:textId="5BE174C0" w:rsidR="0003774F" w:rsidRPr="00924057" w:rsidRDefault="00214F71" w:rsidP="00643F22">
            <w:pPr>
              <w:pStyle w:val="Titre1"/>
              <w:numPr>
                <w:ilvl w:val="0"/>
                <w:numId w:val="24"/>
              </w:numPr>
            </w:pPr>
            <w:r>
              <w:t>SAFETY ASPECTS</w:t>
            </w:r>
          </w:p>
        </w:tc>
      </w:tr>
      <w:tr w:rsidR="00C6723A" w:rsidRPr="00A54601" w14:paraId="2E36094C" w14:textId="77777777" w:rsidTr="0003774F">
        <w:tblPrEx>
          <w:shd w:val="clear" w:color="auto" w:fill="auto"/>
        </w:tblPrEx>
        <w:trPr>
          <w:trHeight w:val="20"/>
        </w:trPr>
        <w:tc>
          <w:tcPr>
            <w:tcW w:w="7580" w:type="dxa"/>
            <w:shd w:val="clear" w:color="auto" w:fill="F2F2F2" w:themeFill="background1" w:themeFillShade="F2"/>
            <w:vAlign w:val="center"/>
          </w:tcPr>
          <w:p w14:paraId="6EB1955F" w14:textId="7BE7716E" w:rsidR="00C6723A" w:rsidRPr="001866E0" w:rsidRDefault="00ED5E5F" w:rsidP="009835EA">
            <w:pPr>
              <w:pStyle w:val="Titre2"/>
            </w:pPr>
            <w:r>
              <w:t xml:space="preserve">Was the investigator reminded about </w:t>
            </w:r>
            <w:r w:rsidR="00436D52">
              <w:t>any</w:t>
            </w:r>
            <w:r>
              <w:t xml:space="preserve"> safety reporting requirements beyond study end?</w:t>
            </w:r>
          </w:p>
        </w:tc>
        <w:tc>
          <w:tcPr>
            <w:tcW w:w="1785" w:type="dxa"/>
            <w:vAlign w:val="center"/>
          </w:tcPr>
          <w:p w14:paraId="2DBC5C84" w14:textId="00456495" w:rsidR="00C6723A" w:rsidRPr="001866E0" w:rsidRDefault="00000000" w:rsidP="009A30EA">
            <w:pPr>
              <w:tabs>
                <w:tab w:val="left" w:pos="397"/>
              </w:tabs>
              <w:spacing w:before="40" w:after="40" w:line="264" w:lineRule="auto"/>
              <w:ind w:left="34"/>
              <w:rPr>
                <w:rFonts w:cs="Arial"/>
                <w:szCs w:val="18"/>
                <w:lang w:val="en-GB"/>
              </w:rPr>
            </w:pPr>
            <w:sdt>
              <w:sdtPr>
                <w:rPr>
                  <w:szCs w:val="18"/>
                  <w:lang w:val="en-GB"/>
                </w:rPr>
                <w:alias w:val="Drop down"/>
                <w:tag w:val="Drop down"/>
                <w:id w:val="1440794482"/>
                <w:placeholder>
                  <w:docPart w:val="1B190E259D8A45CE91DC955EAD488355"/>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9E6937" w:rsidRPr="009E6937" w14:paraId="67EE3C10" w14:textId="77777777" w:rsidTr="0003774F">
        <w:tblPrEx>
          <w:shd w:val="clear" w:color="auto" w:fill="auto"/>
        </w:tblPrEx>
        <w:trPr>
          <w:trHeight w:val="20"/>
        </w:trPr>
        <w:tc>
          <w:tcPr>
            <w:tcW w:w="7580" w:type="dxa"/>
            <w:shd w:val="clear" w:color="auto" w:fill="F2F2F2" w:themeFill="background1" w:themeFillShade="F2"/>
            <w:vAlign w:val="center"/>
          </w:tcPr>
          <w:p w14:paraId="0B9EDECA" w14:textId="2201D909" w:rsidR="009E6937" w:rsidRDefault="00075BDB" w:rsidP="009835EA">
            <w:pPr>
              <w:pStyle w:val="Titre2"/>
            </w:pPr>
            <w:r w:rsidRPr="006723F1">
              <w:rPr>
                <w:i/>
              </w:rPr>
              <w:t xml:space="preserve">For </w:t>
            </w:r>
            <w:r w:rsidR="00B448BA">
              <w:rPr>
                <w:i/>
              </w:rPr>
              <w:t>COV</w:t>
            </w:r>
            <w:r w:rsidRPr="006723F1">
              <w:rPr>
                <w:i/>
              </w:rPr>
              <w:t xml:space="preserve"> at the sponsor’s site</w:t>
            </w:r>
            <w:r>
              <w:t xml:space="preserve">: Was </w:t>
            </w:r>
            <w:r w:rsidR="009E6937" w:rsidRPr="001866E0">
              <w:t xml:space="preserve">the </w:t>
            </w:r>
            <w:r w:rsidR="00700D5D">
              <w:t xml:space="preserve">(last) </w:t>
            </w:r>
            <w:r w:rsidR="009E6937" w:rsidRPr="001866E0">
              <w:t>annual safety report sent to both EC and</w:t>
            </w:r>
            <w:r w:rsidR="001C092C">
              <w:t xml:space="preserve"> </w:t>
            </w:r>
            <w:r w:rsidR="009E6937" w:rsidRPr="001866E0">
              <w:t>RA</w:t>
            </w:r>
            <w:r w:rsidR="001C092C">
              <w:t xml:space="preserve"> (if applicable)</w:t>
            </w:r>
            <w:r w:rsidR="00607541">
              <w:t>?</w:t>
            </w:r>
          </w:p>
        </w:tc>
        <w:tc>
          <w:tcPr>
            <w:tcW w:w="1785" w:type="dxa"/>
            <w:vAlign w:val="center"/>
          </w:tcPr>
          <w:p w14:paraId="68D5AA2C" w14:textId="7CAAC681" w:rsidR="009E6937" w:rsidRDefault="00000000" w:rsidP="009A30EA">
            <w:pPr>
              <w:tabs>
                <w:tab w:val="left" w:pos="397"/>
              </w:tabs>
              <w:spacing w:before="40" w:after="40" w:line="264" w:lineRule="auto"/>
              <w:ind w:left="34"/>
              <w:rPr>
                <w:szCs w:val="18"/>
                <w:lang w:val="en-GB"/>
              </w:rPr>
            </w:pPr>
            <w:sdt>
              <w:sdtPr>
                <w:rPr>
                  <w:szCs w:val="18"/>
                  <w:lang w:val="en-GB"/>
                </w:rPr>
                <w:alias w:val="Drop down"/>
                <w:tag w:val="Drop down"/>
                <w:id w:val="236993153"/>
                <w:placeholder>
                  <w:docPart w:val="EF3D776A8CBA42DF91ED5C048C5EB56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9E6937" w:rsidRPr="00FF055B">
                  <w:rPr>
                    <w:rStyle w:val="Textedelespacerserv"/>
                    <w:lang w:val="en-GB"/>
                  </w:rPr>
                  <w:t>Choose an item.</w:t>
                </w:r>
              </w:sdtContent>
            </w:sdt>
          </w:p>
        </w:tc>
      </w:tr>
      <w:tr w:rsidR="0003774F" w:rsidRPr="005F63D5" w14:paraId="067CEBFC" w14:textId="77777777" w:rsidTr="00ED5E5F">
        <w:tblPrEx>
          <w:shd w:val="clear" w:color="auto" w:fill="auto"/>
        </w:tblPrEx>
        <w:trPr>
          <w:trHeight w:val="70"/>
        </w:trPr>
        <w:tc>
          <w:tcPr>
            <w:tcW w:w="9365" w:type="dxa"/>
            <w:gridSpan w:val="2"/>
          </w:tcPr>
          <w:p w14:paraId="1388E9C5" w14:textId="71209354" w:rsidR="0003774F" w:rsidRPr="00ED5E5F" w:rsidRDefault="0003774F" w:rsidP="008211E3">
            <w:pPr>
              <w:pStyle w:val="helptext"/>
              <w:spacing w:line="264" w:lineRule="auto"/>
            </w:pPr>
            <w:r w:rsidRPr="007847EE">
              <w:rPr>
                <w:rFonts w:cs="Arial"/>
                <w:b/>
                <w:color w:val="000000" w:themeColor="text1"/>
              </w:rPr>
              <w:t>Comments:</w:t>
            </w:r>
            <w:r w:rsidRPr="007847EE">
              <w:rPr>
                <w:rFonts w:cs="Arial"/>
                <w:color w:val="000000" w:themeColor="text1"/>
              </w:rPr>
              <w:t xml:space="preserve"> </w:t>
            </w:r>
            <w:r w:rsidRPr="007847EE">
              <w:rPr>
                <w:rFonts w:cs="Arial"/>
                <w:color w:val="000000" w:themeColor="text1"/>
              </w:rPr>
              <w:fldChar w:fldCharType="begin">
                <w:ffData>
                  <w:name w:val="Text15"/>
                  <w:enabled/>
                  <w:calcOnExit w:val="0"/>
                  <w:textInput/>
                </w:ffData>
              </w:fldChar>
            </w:r>
            <w:r w:rsidRPr="007847EE">
              <w:rPr>
                <w:rFonts w:cs="Arial"/>
                <w:color w:val="000000" w:themeColor="text1"/>
              </w:rPr>
              <w:instrText xml:space="preserve"> FORMTEXT </w:instrText>
            </w:r>
            <w:r w:rsidRPr="007847EE">
              <w:rPr>
                <w:rFonts w:cs="Arial"/>
                <w:color w:val="000000" w:themeColor="text1"/>
              </w:rPr>
            </w:r>
            <w:r w:rsidRPr="007847EE">
              <w:rPr>
                <w:rFonts w:cs="Arial"/>
                <w:color w:val="000000" w:themeColor="text1"/>
              </w:rPr>
              <w:fldChar w:fldCharType="separate"/>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t> </w:t>
            </w:r>
            <w:r w:rsidRPr="007847EE">
              <w:rPr>
                <w:rFonts w:cs="Arial"/>
                <w:color w:val="000000" w:themeColor="text1"/>
              </w:rPr>
              <w:fldChar w:fldCharType="end"/>
            </w:r>
            <w:r w:rsidR="00E915B1">
              <w:t xml:space="preserve"> &lt;e.g.</w:t>
            </w:r>
            <w:r w:rsidR="008211E3">
              <w:t xml:space="preserve"> “Ad 6.1:</w:t>
            </w:r>
            <w:r w:rsidR="00A24E70">
              <w:t xml:space="preserve"> The</w:t>
            </w:r>
            <w:r w:rsidR="00E915B1">
              <w:t xml:space="preserve">  investigator </w:t>
            </w:r>
            <w:r w:rsidR="00A24E70">
              <w:t xml:space="preserve">was reminded that if he/she </w:t>
            </w:r>
            <w:r w:rsidR="00E915B1">
              <w:t>learns about the occurrence of an SAE in a study participants after study end and considers the event to be related to the study intervention, the SAE must still be reported to the sponsor.</w:t>
            </w:r>
            <w:r w:rsidR="00F34F30">
              <w:t>”</w:t>
            </w:r>
            <w:r w:rsidR="00E915B1" w:rsidRPr="001866E0">
              <w:t>&gt;</w:t>
            </w:r>
          </w:p>
        </w:tc>
      </w:tr>
    </w:tbl>
    <w:p w14:paraId="14779714" w14:textId="7C5D7B5D" w:rsidR="007A3ED4" w:rsidRPr="0060224F" w:rsidRDefault="007A3ED4"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0C125F" w14:paraId="7B1CB1F4" w14:textId="77777777" w:rsidTr="0003774F">
        <w:trPr>
          <w:trHeight w:val="20"/>
        </w:trPr>
        <w:tc>
          <w:tcPr>
            <w:tcW w:w="9365" w:type="dxa"/>
            <w:gridSpan w:val="2"/>
            <w:tcBorders>
              <w:bottom w:val="single" w:sz="4" w:space="0" w:color="auto"/>
            </w:tcBorders>
            <w:shd w:val="clear" w:color="auto" w:fill="BFBFBF" w:themeFill="background1" w:themeFillShade="BF"/>
          </w:tcPr>
          <w:p w14:paraId="1508511E" w14:textId="235D43AA" w:rsidR="0003774F" w:rsidRPr="000C125F" w:rsidRDefault="00C90AAC" w:rsidP="00643F22">
            <w:pPr>
              <w:pStyle w:val="Titre1"/>
              <w:numPr>
                <w:ilvl w:val="0"/>
                <w:numId w:val="24"/>
              </w:numPr>
            </w:pPr>
            <w:r>
              <w:t xml:space="preserve">INTERVENTION </w:t>
            </w:r>
            <w:r w:rsidR="00F34F30">
              <w:t xml:space="preserve"> </w:t>
            </w:r>
            <w:r w:rsidR="00E85403">
              <w:fldChar w:fldCharType="begin">
                <w:ffData>
                  <w:name w:val="Kontrollkästchen306"/>
                  <w:enabled/>
                  <w:calcOnExit w:val="0"/>
                  <w:checkBox>
                    <w:sizeAuto/>
                    <w:default w:val="0"/>
                  </w:checkBox>
                </w:ffData>
              </w:fldChar>
            </w:r>
            <w:bookmarkStart w:id="0" w:name="Kontrollkästchen306"/>
            <w:r w:rsidR="00E85403">
              <w:instrText xml:space="preserve"> FORMCHECKBOX </w:instrText>
            </w:r>
            <w:r w:rsidR="00E85403">
              <w:fldChar w:fldCharType="separate"/>
            </w:r>
            <w:r w:rsidR="00E85403">
              <w:fldChar w:fldCharType="end"/>
            </w:r>
            <w:bookmarkEnd w:id="0"/>
            <w:r w:rsidR="00214F71" w:rsidRPr="000C125F">
              <w:t xml:space="preserve"> N/A</w:t>
            </w:r>
          </w:p>
        </w:tc>
      </w:tr>
      <w:tr w:rsidR="000C125F" w:rsidRPr="001866E0" w14:paraId="0B2F835E" w14:textId="77777777" w:rsidTr="0003774F">
        <w:tblPrEx>
          <w:shd w:val="clear" w:color="auto" w:fill="auto"/>
        </w:tblPrEx>
        <w:trPr>
          <w:trHeight w:val="20"/>
        </w:trPr>
        <w:tc>
          <w:tcPr>
            <w:tcW w:w="7580" w:type="dxa"/>
            <w:shd w:val="clear" w:color="auto" w:fill="F2F2F2" w:themeFill="background1" w:themeFillShade="F2"/>
            <w:vAlign w:val="center"/>
          </w:tcPr>
          <w:p w14:paraId="3DCE2449" w14:textId="34159F33" w:rsidR="000C125F" w:rsidRPr="001866E0" w:rsidRDefault="000C125F" w:rsidP="009835EA">
            <w:pPr>
              <w:pStyle w:val="Titre2"/>
            </w:pPr>
            <w:r>
              <w:t>Were</w:t>
            </w:r>
            <w:r w:rsidRPr="001866E0">
              <w:t xml:space="preserve"> I</w:t>
            </w:r>
            <w:r w:rsidR="00D3759B">
              <w:t>M</w:t>
            </w:r>
            <w:r w:rsidRPr="001866E0">
              <w:t xml:space="preserve">P </w:t>
            </w:r>
            <w:r w:rsidR="00D3759B">
              <w:t>/</w:t>
            </w:r>
            <w:r w:rsidR="00B448BA">
              <w:t xml:space="preserve"> </w:t>
            </w:r>
            <w:r w:rsidR="00D3759B">
              <w:t>IMD</w:t>
            </w:r>
            <w:r w:rsidR="006D32BD">
              <w:t xml:space="preserve"> </w:t>
            </w:r>
            <w:r w:rsidRPr="001866E0">
              <w:t>accountability records</w:t>
            </w:r>
            <w:r w:rsidR="00FD4C1C">
              <w:t xml:space="preserve"> </w:t>
            </w:r>
            <w:r>
              <w:t>complete</w:t>
            </w:r>
            <w:r w:rsidR="0039309B">
              <w:t>,</w:t>
            </w:r>
            <w:r w:rsidR="00FD4C1C">
              <w:t xml:space="preserve"> </w:t>
            </w:r>
            <w:r>
              <w:t>accurate</w:t>
            </w:r>
            <w:r w:rsidR="00FD4C1C">
              <w:t>,</w:t>
            </w:r>
            <w:r w:rsidR="0039309B">
              <w:t xml:space="preserve"> and signed/dated by the PI</w:t>
            </w:r>
            <w:r>
              <w:t>?</w:t>
            </w:r>
          </w:p>
        </w:tc>
        <w:tc>
          <w:tcPr>
            <w:tcW w:w="1785" w:type="dxa"/>
            <w:vAlign w:val="center"/>
          </w:tcPr>
          <w:p w14:paraId="2852CA81" w14:textId="48FE0FD4" w:rsidR="000C125F" w:rsidRPr="001866E0" w:rsidRDefault="00000000" w:rsidP="009A30EA">
            <w:pPr>
              <w:tabs>
                <w:tab w:val="left" w:pos="397"/>
              </w:tabs>
              <w:spacing w:before="40" w:after="40" w:line="264" w:lineRule="auto"/>
              <w:rPr>
                <w:rFonts w:cs="Arial"/>
                <w:szCs w:val="18"/>
                <w:lang w:val="en-GB"/>
              </w:rPr>
            </w:pPr>
            <w:sdt>
              <w:sdtPr>
                <w:rPr>
                  <w:szCs w:val="18"/>
                  <w:lang w:val="en-GB"/>
                </w:rPr>
                <w:alias w:val="Drop down"/>
                <w:tag w:val="Drop down"/>
                <w:id w:val="1977253353"/>
                <w:placeholder>
                  <w:docPart w:val="1BE4BB9754604B65880201EB3702976A"/>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C125F" w:rsidRPr="00FF055B">
                  <w:rPr>
                    <w:rStyle w:val="Textedelespacerserv"/>
                    <w:lang w:val="en-GB"/>
                  </w:rPr>
                  <w:t>Choose an item.</w:t>
                </w:r>
              </w:sdtContent>
            </w:sdt>
          </w:p>
        </w:tc>
      </w:tr>
      <w:tr w:rsidR="000C125F" w:rsidRPr="001866E0" w14:paraId="2073EB07" w14:textId="77777777" w:rsidTr="0003774F">
        <w:tblPrEx>
          <w:shd w:val="clear" w:color="auto" w:fill="auto"/>
        </w:tblPrEx>
        <w:trPr>
          <w:trHeight w:val="20"/>
        </w:trPr>
        <w:tc>
          <w:tcPr>
            <w:tcW w:w="7580" w:type="dxa"/>
            <w:shd w:val="clear" w:color="auto" w:fill="F2F2F2" w:themeFill="background1" w:themeFillShade="F2"/>
            <w:vAlign w:val="center"/>
          </w:tcPr>
          <w:p w14:paraId="38CF7215" w14:textId="4A539363" w:rsidR="000C125F" w:rsidRPr="001866E0" w:rsidRDefault="000C125F" w:rsidP="009835EA">
            <w:pPr>
              <w:pStyle w:val="Titre2"/>
            </w:pPr>
            <w:r>
              <w:t>Were I</w:t>
            </w:r>
            <w:r w:rsidR="00D3759B">
              <w:t>M</w:t>
            </w:r>
            <w:r>
              <w:t>P</w:t>
            </w:r>
            <w:r w:rsidR="00B448BA">
              <w:t xml:space="preserve"> </w:t>
            </w:r>
            <w:r w:rsidR="00D3759B">
              <w:t>/</w:t>
            </w:r>
            <w:r w:rsidR="00B448BA">
              <w:t xml:space="preserve"> </w:t>
            </w:r>
            <w:r w:rsidR="00D3759B">
              <w:t>IMD</w:t>
            </w:r>
            <w:r>
              <w:t xml:space="preserve"> storage temperature </w:t>
            </w:r>
            <w:r w:rsidR="006D32BD">
              <w:t xml:space="preserve">logs </w:t>
            </w:r>
            <w:r>
              <w:t xml:space="preserve">complete? </w:t>
            </w:r>
          </w:p>
        </w:tc>
        <w:tc>
          <w:tcPr>
            <w:tcW w:w="1785" w:type="dxa"/>
            <w:vAlign w:val="center"/>
          </w:tcPr>
          <w:p w14:paraId="09586DAB" w14:textId="4EA255B3" w:rsidR="000C125F" w:rsidRPr="001866E0" w:rsidRDefault="00000000" w:rsidP="009A30EA">
            <w:pPr>
              <w:tabs>
                <w:tab w:val="left" w:pos="397"/>
              </w:tabs>
              <w:spacing w:before="40" w:after="40" w:line="264" w:lineRule="auto"/>
              <w:rPr>
                <w:rFonts w:cs="Arial"/>
                <w:szCs w:val="18"/>
                <w:lang w:val="en-GB"/>
              </w:rPr>
            </w:pPr>
            <w:sdt>
              <w:sdtPr>
                <w:rPr>
                  <w:szCs w:val="18"/>
                  <w:lang w:val="en-GB"/>
                </w:rPr>
                <w:alias w:val="Drop down"/>
                <w:tag w:val="Drop down"/>
                <w:id w:val="-137576981"/>
                <w:placeholder>
                  <w:docPart w:val="23A70E7B49EC4238B5F877EAFBE9193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C125F" w:rsidRPr="00FF055B">
                  <w:rPr>
                    <w:rStyle w:val="Textedelespacerserv"/>
                    <w:lang w:val="en-GB"/>
                  </w:rPr>
                  <w:t>Choose an item.</w:t>
                </w:r>
              </w:sdtContent>
            </w:sdt>
          </w:p>
        </w:tc>
      </w:tr>
      <w:tr w:rsidR="006925C3" w:rsidRPr="001866E0" w14:paraId="6DD31000" w14:textId="77777777" w:rsidTr="0003774F">
        <w:tblPrEx>
          <w:shd w:val="clear" w:color="auto" w:fill="auto"/>
        </w:tblPrEx>
        <w:trPr>
          <w:trHeight w:val="20"/>
        </w:trPr>
        <w:tc>
          <w:tcPr>
            <w:tcW w:w="7580" w:type="dxa"/>
            <w:shd w:val="clear" w:color="auto" w:fill="F2F2F2" w:themeFill="background1" w:themeFillShade="F2"/>
            <w:vAlign w:val="center"/>
          </w:tcPr>
          <w:p w14:paraId="62C1E239" w14:textId="46BECD7D" w:rsidR="006925C3" w:rsidRDefault="001B68E8" w:rsidP="009835EA">
            <w:pPr>
              <w:pStyle w:val="Titre2"/>
            </w:pPr>
            <w:r>
              <w:rPr>
                <w:szCs w:val="18"/>
              </w:rPr>
              <w:t>Were</w:t>
            </w:r>
            <w:r w:rsidRPr="00A91F13">
              <w:rPr>
                <w:szCs w:val="18"/>
              </w:rPr>
              <w:t xml:space="preserve"> I</w:t>
            </w:r>
            <w:r>
              <w:rPr>
                <w:szCs w:val="18"/>
              </w:rPr>
              <w:t>M</w:t>
            </w:r>
            <w:r w:rsidRPr="00A91F13">
              <w:rPr>
                <w:szCs w:val="18"/>
              </w:rPr>
              <w:t>P</w:t>
            </w:r>
            <w:r>
              <w:rPr>
                <w:szCs w:val="18"/>
              </w:rPr>
              <w:t xml:space="preserve"> / IMD</w:t>
            </w:r>
            <w:r w:rsidRPr="00A91F13">
              <w:rPr>
                <w:szCs w:val="18"/>
              </w:rPr>
              <w:t xml:space="preserve"> returns and / or destruction done properly and is documentation available</w:t>
            </w:r>
            <w:r>
              <w:rPr>
                <w:szCs w:val="18"/>
              </w:rPr>
              <w:t xml:space="preserve"> or were arrangements made for its return or destruction</w:t>
            </w:r>
            <w:r w:rsidRPr="00A91F13">
              <w:rPr>
                <w:szCs w:val="18"/>
              </w:rPr>
              <w:t>?</w:t>
            </w:r>
          </w:p>
        </w:tc>
        <w:tc>
          <w:tcPr>
            <w:tcW w:w="1785" w:type="dxa"/>
            <w:vAlign w:val="center"/>
          </w:tcPr>
          <w:p w14:paraId="4310928D" w14:textId="5F542513" w:rsidR="006925C3" w:rsidRDefault="00000000" w:rsidP="009A30EA">
            <w:pPr>
              <w:tabs>
                <w:tab w:val="left" w:pos="397"/>
              </w:tabs>
              <w:spacing w:before="40" w:after="40" w:line="264" w:lineRule="auto"/>
              <w:rPr>
                <w:szCs w:val="18"/>
                <w:lang w:val="en-GB"/>
              </w:rPr>
            </w:pPr>
            <w:sdt>
              <w:sdtPr>
                <w:rPr>
                  <w:szCs w:val="18"/>
                  <w:lang w:val="en-GB"/>
                </w:rPr>
                <w:alias w:val="Drop down"/>
                <w:tag w:val="Drop down"/>
                <w:id w:val="1193427059"/>
                <w:placeholder>
                  <w:docPart w:val="38AAB990D5E84FFDBA29E15A0A05946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6925C3" w:rsidRPr="00FF055B">
                  <w:rPr>
                    <w:rStyle w:val="Textedelespacerserv"/>
                    <w:lang w:val="en-GB"/>
                  </w:rPr>
                  <w:t>Choose an item.</w:t>
                </w:r>
              </w:sdtContent>
            </w:sdt>
          </w:p>
        </w:tc>
      </w:tr>
      <w:tr w:rsidR="00FD4C1C" w:rsidRPr="001866E0" w14:paraId="3D2F3444" w14:textId="77777777" w:rsidTr="0003774F">
        <w:tblPrEx>
          <w:shd w:val="clear" w:color="auto" w:fill="auto"/>
        </w:tblPrEx>
        <w:trPr>
          <w:trHeight w:val="20"/>
        </w:trPr>
        <w:tc>
          <w:tcPr>
            <w:tcW w:w="7580" w:type="dxa"/>
            <w:shd w:val="clear" w:color="auto" w:fill="F2F2F2" w:themeFill="background1" w:themeFillShade="F2"/>
            <w:vAlign w:val="center"/>
          </w:tcPr>
          <w:p w14:paraId="1DB4452D" w14:textId="7EFBC2E8" w:rsidR="00FD4C1C" w:rsidRDefault="00FD4C1C" w:rsidP="009835EA">
            <w:pPr>
              <w:pStyle w:val="Titre2"/>
            </w:pPr>
            <w:r>
              <w:t>Were randomisation envelopes returned to the sponsor?</w:t>
            </w:r>
          </w:p>
        </w:tc>
        <w:tc>
          <w:tcPr>
            <w:tcW w:w="1785" w:type="dxa"/>
            <w:vAlign w:val="center"/>
          </w:tcPr>
          <w:p w14:paraId="27CEA225" w14:textId="1B713DE3" w:rsidR="00FD4C1C" w:rsidRDefault="00000000" w:rsidP="00FD4C1C">
            <w:pPr>
              <w:tabs>
                <w:tab w:val="left" w:pos="397"/>
              </w:tabs>
              <w:spacing w:before="40" w:after="40" w:line="264" w:lineRule="auto"/>
              <w:rPr>
                <w:szCs w:val="18"/>
                <w:lang w:val="en-GB"/>
              </w:rPr>
            </w:pPr>
            <w:sdt>
              <w:sdtPr>
                <w:rPr>
                  <w:szCs w:val="18"/>
                  <w:lang w:val="en-GB"/>
                </w:rPr>
                <w:alias w:val="Drop down"/>
                <w:tag w:val="Drop down"/>
                <w:id w:val="-760837061"/>
                <w:placeholder>
                  <w:docPart w:val="57322E89AF424B79856DB9FC5FF9B0F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FD4C1C" w:rsidRPr="00FF055B">
                  <w:rPr>
                    <w:rStyle w:val="Textedelespacerserv"/>
                    <w:lang w:val="en-GB"/>
                  </w:rPr>
                  <w:t>Choose an item.</w:t>
                </w:r>
              </w:sdtContent>
            </w:sdt>
          </w:p>
        </w:tc>
      </w:tr>
      <w:tr w:rsidR="00FD4C1C" w:rsidRPr="001866E0" w14:paraId="1AD69351" w14:textId="77777777" w:rsidTr="0003774F">
        <w:tblPrEx>
          <w:shd w:val="clear" w:color="auto" w:fill="auto"/>
        </w:tblPrEx>
        <w:trPr>
          <w:trHeight w:val="20"/>
        </w:trPr>
        <w:tc>
          <w:tcPr>
            <w:tcW w:w="7580" w:type="dxa"/>
            <w:shd w:val="clear" w:color="auto" w:fill="F2F2F2" w:themeFill="background1" w:themeFillShade="F2"/>
            <w:vAlign w:val="center"/>
          </w:tcPr>
          <w:p w14:paraId="42B4DA4D" w14:textId="02402EF4" w:rsidR="00FD4C1C" w:rsidRDefault="00FD4C1C" w:rsidP="009835EA">
            <w:pPr>
              <w:pStyle w:val="Titre2"/>
            </w:pPr>
            <w:proofErr w:type="spellStart"/>
            <w:r>
              <w:rPr>
                <w:lang w:eastAsia="fr-FR"/>
              </w:rPr>
              <w:lastRenderedPageBreak/>
              <w:t>Were</w:t>
            </w:r>
            <w:proofErr w:type="spellEnd"/>
            <w:r>
              <w:rPr>
                <w:lang w:eastAsia="fr-FR"/>
              </w:rPr>
              <w:t xml:space="preserve"> unblinding envelopes intact (unless opened for planned unblinding) and returned to the sponsor?</w:t>
            </w:r>
          </w:p>
        </w:tc>
        <w:tc>
          <w:tcPr>
            <w:tcW w:w="1785" w:type="dxa"/>
            <w:vAlign w:val="center"/>
          </w:tcPr>
          <w:p w14:paraId="2F27899A" w14:textId="7355F937" w:rsidR="00FD4C1C" w:rsidRDefault="00000000" w:rsidP="00FD4C1C">
            <w:pPr>
              <w:tabs>
                <w:tab w:val="left" w:pos="397"/>
              </w:tabs>
              <w:spacing w:before="40" w:after="40" w:line="264" w:lineRule="auto"/>
              <w:rPr>
                <w:szCs w:val="18"/>
                <w:lang w:val="en-GB"/>
              </w:rPr>
            </w:pPr>
            <w:sdt>
              <w:sdtPr>
                <w:rPr>
                  <w:szCs w:val="18"/>
                  <w:lang w:val="en-GB"/>
                </w:rPr>
                <w:alias w:val="Drop down"/>
                <w:tag w:val="Drop down"/>
                <w:id w:val="392160818"/>
                <w:placeholder>
                  <w:docPart w:val="9686AF35157641F88A71FA6E61EC3704"/>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FD4C1C" w:rsidRPr="00FF055B">
                  <w:rPr>
                    <w:rStyle w:val="Textedelespacerserv"/>
                    <w:lang w:val="en-GB"/>
                  </w:rPr>
                  <w:t>Choose an item.</w:t>
                </w:r>
              </w:sdtContent>
            </w:sdt>
          </w:p>
        </w:tc>
      </w:tr>
      <w:tr w:rsidR="00FD4C1C" w:rsidRPr="001866E0" w14:paraId="5E91C298" w14:textId="77777777" w:rsidTr="0003774F">
        <w:tblPrEx>
          <w:shd w:val="clear" w:color="auto" w:fill="auto"/>
        </w:tblPrEx>
        <w:trPr>
          <w:trHeight w:val="20"/>
        </w:trPr>
        <w:tc>
          <w:tcPr>
            <w:tcW w:w="9365" w:type="dxa"/>
            <w:gridSpan w:val="2"/>
          </w:tcPr>
          <w:p w14:paraId="252D869C" w14:textId="77777777" w:rsidR="00FD4C1C" w:rsidRPr="001866E0" w:rsidRDefault="00FD4C1C" w:rsidP="00FD4C1C">
            <w:pPr>
              <w:pStyle w:val="Commentaire"/>
              <w:spacing w:before="40" w:after="40" w:line="264" w:lineRule="auto"/>
            </w:pPr>
            <w:r w:rsidRPr="001866E0">
              <w:rPr>
                <w:rFonts w:cs="Arial"/>
                <w:b/>
                <w:sz w:val="18"/>
                <w:szCs w:val="18"/>
              </w:rPr>
              <w:t>Comments:</w:t>
            </w:r>
            <w:r w:rsidRPr="001866E0">
              <w:rPr>
                <w:rFonts w:cs="Arial"/>
              </w:rPr>
              <w:t xml:space="preserve"> </w:t>
            </w:r>
            <w:r w:rsidRPr="001866E0">
              <w:rPr>
                <w:rFonts w:cs="Arial"/>
                <w:sz w:val="18"/>
                <w:szCs w:val="18"/>
              </w:rPr>
              <w:fldChar w:fldCharType="begin">
                <w:ffData>
                  <w:name w:val="Text15"/>
                  <w:enabled/>
                  <w:calcOnExit w:val="0"/>
                  <w:textInput/>
                </w:ffData>
              </w:fldChar>
            </w:r>
            <w:r w:rsidRPr="001866E0">
              <w:rPr>
                <w:rFonts w:cs="Arial"/>
                <w:sz w:val="18"/>
                <w:szCs w:val="18"/>
              </w:rPr>
              <w:instrText xml:space="preserve"> FORMTEXT </w:instrText>
            </w:r>
            <w:r w:rsidRPr="001866E0">
              <w:rPr>
                <w:rFonts w:cs="Arial"/>
                <w:sz w:val="18"/>
                <w:szCs w:val="18"/>
              </w:rPr>
            </w:r>
            <w:r w:rsidRPr="001866E0">
              <w:rPr>
                <w:rFonts w:cs="Arial"/>
                <w:sz w:val="18"/>
                <w:szCs w:val="18"/>
              </w:rPr>
              <w:fldChar w:fldCharType="separate"/>
            </w:r>
            <w:r w:rsidRPr="001866E0">
              <w:rPr>
                <w:rFonts w:cs="Arial"/>
                <w:sz w:val="18"/>
                <w:szCs w:val="18"/>
              </w:rPr>
              <w:t> </w:t>
            </w:r>
            <w:r w:rsidRPr="001866E0">
              <w:rPr>
                <w:rFonts w:cs="Arial"/>
                <w:sz w:val="18"/>
                <w:szCs w:val="18"/>
              </w:rPr>
              <w:t> </w:t>
            </w:r>
            <w:r w:rsidRPr="001866E0">
              <w:rPr>
                <w:rFonts w:cs="Arial"/>
                <w:sz w:val="18"/>
                <w:szCs w:val="18"/>
              </w:rPr>
              <w:t> </w:t>
            </w:r>
            <w:r w:rsidRPr="001866E0">
              <w:rPr>
                <w:rFonts w:cs="Arial"/>
                <w:sz w:val="18"/>
                <w:szCs w:val="18"/>
              </w:rPr>
              <w:t> </w:t>
            </w:r>
            <w:r w:rsidRPr="001866E0">
              <w:rPr>
                <w:rFonts w:cs="Arial"/>
                <w:sz w:val="18"/>
                <w:szCs w:val="18"/>
              </w:rPr>
              <w:t> </w:t>
            </w:r>
            <w:r w:rsidRPr="001866E0">
              <w:rPr>
                <w:rFonts w:cs="Arial"/>
                <w:sz w:val="18"/>
                <w:szCs w:val="18"/>
              </w:rPr>
              <w:fldChar w:fldCharType="end"/>
            </w:r>
          </w:p>
        </w:tc>
      </w:tr>
    </w:tbl>
    <w:p w14:paraId="2CBFB969" w14:textId="77777777" w:rsidR="00A120E1" w:rsidRPr="0060224F" w:rsidRDefault="00A120E1"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03774F" w:rsidRPr="001866E0" w14:paraId="6FCF978E" w14:textId="77777777" w:rsidTr="0003774F">
        <w:trPr>
          <w:trHeight w:val="20"/>
        </w:trPr>
        <w:tc>
          <w:tcPr>
            <w:tcW w:w="9365" w:type="dxa"/>
            <w:gridSpan w:val="2"/>
            <w:tcBorders>
              <w:bottom w:val="single" w:sz="4" w:space="0" w:color="auto"/>
            </w:tcBorders>
            <w:shd w:val="clear" w:color="auto" w:fill="BFBFBF" w:themeFill="background1" w:themeFillShade="BF"/>
          </w:tcPr>
          <w:p w14:paraId="609C860D" w14:textId="1725E728" w:rsidR="0003774F" w:rsidRPr="006C19D8" w:rsidRDefault="00FD4C1C" w:rsidP="00643F22">
            <w:pPr>
              <w:pStyle w:val="Titre1"/>
              <w:numPr>
                <w:ilvl w:val="0"/>
                <w:numId w:val="24"/>
              </w:numPr>
            </w:pPr>
            <w:r>
              <w:t>Laboratory Aspects</w:t>
            </w:r>
            <w:r w:rsidR="00C9211A">
              <w:t xml:space="preserve"> </w:t>
            </w:r>
            <w:r w:rsidR="00C9211A">
              <w:fldChar w:fldCharType="begin">
                <w:ffData>
                  <w:name w:val="Kontrollkästchen314"/>
                  <w:enabled/>
                  <w:calcOnExit w:val="0"/>
                  <w:checkBox>
                    <w:sizeAuto/>
                    <w:default w:val="0"/>
                  </w:checkBox>
                </w:ffData>
              </w:fldChar>
            </w:r>
            <w:bookmarkStart w:id="1" w:name="Kontrollkästchen314"/>
            <w:r w:rsidR="00C9211A">
              <w:instrText xml:space="preserve"> FORMCHECKBOX </w:instrText>
            </w:r>
            <w:r w:rsidR="00C9211A">
              <w:fldChar w:fldCharType="separate"/>
            </w:r>
            <w:r w:rsidR="00C9211A">
              <w:fldChar w:fldCharType="end"/>
            </w:r>
            <w:bookmarkEnd w:id="1"/>
            <w:r w:rsidR="00C9211A">
              <w:t xml:space="preserve"> N/A</w:t>
            </w:r>
          </w:p>
        </w:tc>
      </w:tr>
      <w:tr w:rsidR="00C6723A" w:rsidRPr="001866E0" w14:paraId="70734BF3" w14:textId="77777777" w:rsidTr="0003774F">
        <w:tblPrEx>
          <w:shd w:val="clear" w:color="auto" w:fill="auto"/>
        </w:tblPrEx>
        <w:trPr>
          <w:trHeight w:val="20"/>
        </w:trPr>
        <w:tc>
          <w:tcPr>
            <w:tcW w:w="7580" w:type="dxa"/>
            <w:shd w:val="clear" w:color="auto" w:fill="F2F2F2" w:themeFill="background1" w:themeFillShade="F2"/>
            <w:vAlign w:val="center"/>
          </w:tcPr>
          <w:p w14:paraId="431A2BB3" w14:textId="78728F1F" w:rsidR="00C6723A" w:rsidRPr="001866E0" w:rsidRDefault="006925C3" w:rsidP="009835EA">
            <w:pPr>
              <w:pStyle w:val="Titre2"/>
            </w:pPr>
            <w:r>
              <w:t>Were all b</w:t>
            </w:r>
            <w:r w:rsidRPr="006925C3">
              <w:t>iological samples sent to the designated laboratory or arrangements made for final shipment</w:t>
            </w:r>
            <w:r>
              <w:t>?</w:t>
            </w:r>
          </w:p>
        </w:tc>
        <w:tc>
          <w:tcPr>
            <w:tcW w:w="1785" w:type="dxa"/>
            <w:vAlign w:val="center"/>
          </w:tcPr>
          <w:p w14:paraId="5E0B3EC1" w14:textId="3AE28F18" w:rsidR="00C6723A" w:rsidRPr="001866E0" w:rsidRDefault="00000000" w:rsidP="009A30EA">
            <w:pPr>
              <w:spacing w:before="40" w:after="40" w:line="264" w:lineRule="auto"/>
              <w:ind w:left="34"/>
              <w:rPr>
                <w:rFonts w:cs="Arial"/>
                <w:szCs w:val="18"/>
                <w:lang w:val="en-GB"/>
              </w:rPr>
            </w:pPr>
            <w:sdt>
              <w:sdtPr>
                <w:rPr>
                  <w:szCs w:val="18"/>
                  <w:lang w:val="en-GB"/>
                </w:rPr>
                <w:alias w:val="Drop down"/>
                <w:tag w:val="Drop down"/>
                <w:id w:val="-603734168"/>
                <w:placeholder>
                  <w:docPart w:val="119DD6E1DD9A41FF9567A640836C236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4D3FC1" w:rsidRPr="004D3FC1" w14:paraId="4A1B2A23" w14:textId="77777777" w:rsidTr="0003774F">
        <w:tblPrEx>
          <w:shd w:val="clear" w:color="auto" w:fill="auto"/>
        </w:tblPrEx>
        <w:trPr>
          <w:trHeight w:val="20"/>
        </w:trPr>
        <w:tc>
          <w:tcPr>
            <w:tcW w:w="7580" w:type="dxa"/>
            <w:shd w:val="clear" w:color="auto" w:fill="F2F2F2" w:themeFill="background1" w:themeFillShade="F2"/>
            <w:vAlign w:val="center"/>
          </w:tcPr>
          <w:p w14:paraId="4426D031" w14:textId="74BFB4FC" w:rsidR="004D3FC1" w:rsidRDefault="004D3FC1" w:rsidP="009835EA">
            <w:pPr>
              <w:pStyle w:val="Titre2"/>
            </w:pPr>
            <w:r>
              <w:rPr>
                <w:lang w:eastAsia="fr-FR"/>
              </w:rPr>
              <w:t>Were c</w:t>
            </w:r>
            <w:r w:rsidRPr="003D1298">
              <w:rPr>
                <w:lang w:eastAsia="fr-FR"/>
              </w:rPr>
              <w:t xml:space="preserve">ollected biological samples analysed, stored </w:t>
            </w:r>
            <w:r>
              <w:rPr>
                <w:lang w:eastAsia="fr-FR"/>
              </w:rPr>
              <w:t>or</w:t>
            </w:r>
            <w:r w:rsidRPr="003D1298">
              <w:rPr>
                <w:lang w:eastAsia="fr-FR"/>
              </w:rPr>
              <w:t xml:space="preserve"> destroyed in accordance with protocol?</w:t>
            </w:r>
          </w:p>
        </w:tc>
        <w:tc>
          <w:tcPr>
            <w:tcW w:w="1785" w:type="dxa"/>
            <w:vAlign w:val="center"/>
          </w:tcPr>
          <w:p w14:paraId="200DBD12" w14:textId="01BFC77F" w:rsidR="004D3FC1" w:rsidRDefault="00000000" w:rsidP="009A30EA">
            <w:pPr>
              <w:spacing w:before="40" w:after="40" w:line="264" w:lineRule="auto"/>
              <w:ind w:left="34"/>
              <w:rPr>
                <w:szCs w:val="18"/>
                <w:lang w:val="en-GB"/>
              </w:rPr>
            </w:pPr>
            <w:sdt>
              <w:sdtPr>
                <w:rPr>
                  <w:szCs w:val="18"/>
                  <w:lang w:val="en-GB"/>
                </w:rPr>
                <w:alias w:val="Drop down"/>
                <w:tag w:val="Drop down"/>
                <w:id w:val="282848606"/>
                <w:placeholder>
                  <w:docPart w:val="390A8DA290E24914A7ECD49C1F158562"/>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4D3FC1" w:rsidRPr="00FF055B">
                  <w:rPr>
                    <w:rStyle w:val="Textedelespacerserv"/>
                    <w:lang w:val="en-GB"/>
                  </w:rPr>
                  <w:t>Choose an item.</w:t>
                </w:r>
              </w:sdtContent>
            </w:sdt>
          </w:p>
        </w:tc>
      </w:tr>
      <w:tr w:rsidR="0003774F" w:rsidRPr="001866E0" w14:paraId="58A0E92F" w14:textId="77777777" w:rsidTr="0003774F">
        <w:tblPrEx>
          <w:shd w:val="clear" w:color="auto" w:fill="auto"/>
        </w:tblPrEx>
        <w:trPr>
          <w:trHeight w:val="20"/>
        </w:trPr>
        <w:tc>
          <w:tcPr>
            <w:tcW w:w="9365" w:type="dxa"/>
            <w:gridSpan w:val="2"/>
          </w:tcPr>
          <w:p w14:paraId="46A23A3C" w14:textId="77777777" w:rsidR="0003774F" w:rsidRPr="001866E0" w:rsidRDefault="0003774F" w:rsidP="009A30EA">
            <w:pPr>
              <w:tabs>
                <w:tab w:val="left" w:pos="397"/>
              </w:tabs>
              <w:spacing w:before="40" w:after="40" w:line="264" w:lineRule="auto"/>
              <w:rPr>
                <w:rFonts w:cs="Arial"/>
                <w:szCs w:val="18"/>
                <w:lang w:val="en-GB"/>
              </w:rPr>
            </w:pPr>
            <w:r w:rsidRPr="001866E0">
              <w:rPr>
                <w:rFonts w:cs="Arial"/>
                <w:b/>
                <w:szCs w:val="18"/>
                <w:lang w:val="en-GB"/>
              </w:rPr>
              <w:t>Comments:</w:t>
            </w:r>
            <w:r w:rsidRPr="001866E0">
              <w:rPr>
                <w:rFonts w:cs="Arial"/>
                <w:sz w:val="20"/>
                <w:szCs w:val="20"/>
                <w:lang w:val="en-GB"/>
              </w:rPr>
              <w:t xml:space="preserve"> </w:t>
            </w: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bl>
    <w:p w14:paraId="629FC114" w14:textId="5C2CFCC6" w:rsidR="006C19D8" w:rsidRDefault="006C19D8"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173F91" w:rsidRPr="001866E0" w14:paraId="6AF6489A" w14:textId="77777777" w:rsidTr="008F1188">
        <w:trPr>
          <w:trHeight w:val="20"/>
        </w:trPr>
        <w:tc>
          <w:tcPr>
            <w:tcW w:w="9365" w:type="dxa"/>
            <w:gridSpan w:val="2"/>
            <w:tcBorders>
              <w:bottom w:val="single" w:sz="4" w:space="0" w:color="auto"/>
            </w:tcBorders>
            <w:shd w:val="clear" w:color="auto" w:fill="BFBFBF" w:themeFill="background1" w:themeFillShade="BF"/>
          </w:tcPr>
          <w:p w14:paraId="5A5ADDA7" w14:textId="77777777" w:rsidR="00173F91" w:rsidRPr="00D61230" w:rsidRDefault="00173F91" w:rsidP="00643F22">
            <w:pPr>
              <w:pStyle w:val="Titre1"/>
              <w:numPr>
                <w:ilvl w:val="0"/>
                <w:numId w:val="24"/>
              </w:numPr>
            </w:pPr>
            <w:r w:rsidRPr="00340311">
              <w:t>facilities / equipment / study material</w:t>
            </w:r>
          </w:p>
        </w:tc>
      </w:tr>
      <w:tr w:rsidR="00173F91" w:rsidRPr="001866E0" w14:paraId="64487F28" w14:textId="77777777" w:rsidTr="008F1188">
        <w:tblPrEx>
          <w:shd w:val="clear" w:color="auto" w:fill="auto"/>
        </w:tblPrEx>
        <w:trPr>
          <w:trHeight w:val="20"/>
        </w:trPr>
        <w:tc>
          <w:tcPr>
            <w:tcW w:w="7580" w:type="dxa"/>
            <w:shd w:val="clear" w:color="auto" w:fill="F2F2F2" w:themeFill="background1" w:themeFillShade="F2"/>
            <w:vAlign w:val="center"/>
          </w:tcPr>
          <w:p w14:paraId="054C1C3B" w14:textId="0F84075B" w:rsidR="00173F91" w:rsidRPr="00A91F13" w:rsidRDefault="00173F91" w:rsidP="009835EA">
            <w:pPr>
              <w:pStyle w:val="Titre2"/>
              <w:rPr>
                <w:szCs w:val="18"/>
              </w:rPr>
            </w:pPr>
            <w:r>
              <w:rPr>
                <w:lang w:eastAsia="fr-FR"/>
              </w:rPr>
              <w:t>Was any study material provided by the sponsor returned or destructed or arrangements made for its return or destruction?</w:t>
            </w:r>
          </w:p>
        </w:tc>
        <w:tc>
          <w:tcPr>
            <w:tcW w:w="1785" w:type="dxa"/>
            <w:vAlign w:val="center"/>
          </w:tcPr>
          <w:p w14:paraId="53E3C6A5" w14:textId="77777777" w:rsidR="00173F91" w:rsidRPr="001866E0" w:rsidRDefault="00000000" w:rsidP="008F1188">
            <w:pPr>
              <w:spacing w:before="40" w:after="40"/>
              <w:rPr>
                <w:szCs w:val="18"/>
                <w:lang w:val="en-GB"/>
              </w:rPr>
            </w:pPr>
            <w:sdt>
              <w:sdtPr>
                <w:rPr>
                  <w:szCs w:val="18"/>
                  <w:lang w:val="en-GB"/>
                </w:rPr>
                <w:alias w:val="Drop down"/>
                <w:tag w:val="Drop down"/>
                <w:id w:val="-432677915"/>
                <w:placeholder>
                  <w:docPart w:val="C6EBE4DC5C5F4F0E8C4FD50C96F058F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173F91" w:rsidRPr="00FF055B">
                  <w:rPr>
                    <w:rStyle w:val="Textedelespacerserv"/>
                    <w:lang w:val="en-GB"/>
                  </w:rPr>
                  <w:t>Choose an item.</w:t>
                </w:r>
              </w:sdtContent>
            </w:sdt>
          </w:p>
        </w:tc>
      </w:tr>
      <w:tr w:rsidR="00173F91" w:rsidRPr="001866E0" w14:paraId="432AA0BB" w14:textId="77777777" w:rsidTr="008F1188">
        <w:tblPrEx>
          <w:shd w:val="clear" w:color="auto" w:fill="auto"/>
        </w:tblPrEx>
        <w:trPr>
          <w:trHeight w:val="20"/>
        </w:trPr>
        <w:tc>
          <w:tcPr>
            <w:tcW w:w="9365" w:type="dxa"/>
            <w:gridSpan w:val="2"/>
          </w:tcPr>
          <w:p w14:paraId="4C430BDB" w14:textId="77777777" w:rsidR="00173F91" w:rsidRPr="001866E0" w:rsidRDefault="00173F91" w:rsidP="008F1188">
            <w:pPr>
              <w:tabs>
                <w:tab w:val="left" w:pos="397"/>
              </w:tabs>
              <w:spacing w:before="40" w:after="40"/>
              <w:rPr>
                <w:rFonts w:cs="Arial"/>
                <w:szCs w:val="18"/>
                <w:lang w:val="en-GB"/>
              </w:rPr>
            </w:pPr>
            <w:r w:rsidRPr="001866E0">
              <w:rPr>
                <w:rFonts w:cs="Arial"/>
                <w:b/>
                <w:szCs w:val="18"/>
                <w:lang w:val="en-GB"/>
              </w:rPr>
              <w:t xml:space="preserve">Comments: </w:t>
            </w:r>
            <w:r w:rsidRPr="001866E0">
              <w:rPr>
                <w:rFonts w:cs="Arial"/>
                <w:szCs w:val="18"/>
                <w:lang w:val="en-GB"/>
              </w:rPr>
              <w:fldChar w:fldCharType="begin"/>
            </w:r>
            <w:r w:rsidRPr="001866E0">
              <w:rPr>
                <w:rFonts w:cs="Arial"/>
                <w:szCs w:val="18"/>
                <w:lang w:val="en-GB"/>
              </w:rPr>
              <w:instrText xml:space="preserve"> FORMTEXT </w:instrText>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bl>
    <w:p w14:paraId="329D5F39" w14:textId="77777777" w:rsidR="00173F91" w:rsidRPr="0060224F" w:rsidRDefault="00173F91" w:rsidP="0060224F">
      <w:pPr>
        <w:spacing w:before="40" w:after="40" w:line="240" w:lineRule="auto"/>
        <w:rPr>
          <w:szCs w:val="18"/>
          <w:lang w:val="en-GB"/>
        </w:rPr>
      </w:pPr>
    </w:p>
    <w:tbl>
      <w:tblPr>
        <w:tblW w:w="9365"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FBFBF" w:themeFill="background1" w:themeFillShade="BF"/>
        <w:tblLayout w:type="fixed"/>
        <w:tblLook w:val="00A0" w:firstRow="1" w:lastRow="0" w:firstColumn="1" w:lastColumn="0" w:noHBand="0" w:noVBand="0"/>
      </w:tblPr>
      <w:tblGrid>
        <w:gridCol w:w="6163"/>
        <w:gridCol w:w="1417"/>
        <w:gridCol w:w="1785"/>
      </w:tblGrid>
      <w:tr w:rsidR="0003774F" w:rsidRPr="008029B6" w14:paraId="2ECE039D" w14:textId="77777777" w:rsidTr="0003774F">
        <w:trPr>
          <w:trHeight w:val="20"/>
        </w:trPr>
        <w:tc>
          <w:tcPr>
            <w:tcW w:w="9365" w:type="dxa"/>
            <w:gridSpan w:val="3"/>
            <w:tcBorders>
              <w:top w:val="single" w:sz="4" w:space="0" w:color="auto"/>
              <w:left w:val="single" w:sz="4" w:space="0" w:color="auto"/>
              <w:bottom w:val="single" w:sz="4" w:space="0" w:color="auto"/>
            </w:tcBorders>
            <w:shd w:val="clear" w:color="auto" w:fill="BFBFBF" w:themeFill="background1" w:themeFillShade="BF"/>
          </w:tcPr>
          <w:p w14:paraId="25BF167A" w14:textId="365ED3BB" w:rsidR="0003774F" w:rsidRPr="00340311" w:rsidRDefault="00214F71" w:rsidP="00643F22">
            <w:pPr>
              <w:pStyle w:val="Titre1"/>
              <w:numPr>
                <w:ilvl w:val="0"/>
                <w:numId w:val="24"/>
              </w:numPr>
              <w:rPr>
                <w:lang w:val="fr-CH"/>
              </w:rPr>
            </w:pPr>
            <w:r w:rsidRPr="00340311">
              <w:rPr>
                <w:lang w:val="fr-CH"/>
              </w:rPr>
              <w:t xml:space="preserve">essential </w:t>
            </w:r>
            <w:r w:rsidR="001D5338" w:rsidRPr="001D5338">
              <w:rPr>
                <w:lang w:val="fr-CH"/>
              </w:rPr>
              <w:t>DOCUMENTS,</w:t>
            </w:r>
            <w:r w:rsidR="001D5338" w:rsidRPr="00340311">
              <w:rPr>
                <w:lang w:val="fr-CH"/>
              </w:rPr>
              <w:t xml:space="preserve"> ISf OR T</w:t>
            </w:r>
            <w:r w:rsidR="001D5338">
              <w:rPr>
                <w:lang w:val="fr-CH"/>
              </w:rPr>
              <w:t>MF</w:t>
            </w:r>
          </w:p>
        </w:tc>
      </w:tr>
      <w:tr w:rsidR="00075BDB" w:rsidRPr="00075BDB" w14:paraId="5B77A4EE"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4B74B9" w14:textId="1F002CEE" w:rsidR="00075BDB" w:rsidRDefault="00075BDB" w:rsidP="009835EA">
            <w:pPr>
              <w:pStyle w:val="Titre2"/>
            </w:pPr>
            <w:r>
              <w:t>Was the ISF / TMF reviewed for completeness?</w:t>
            </w:r>
          </w:p>
        </w:tc>
        <w:tc>
          <w:tcPr>
            <w:tcW w:w="1785" w:type="dxa"/>
            <w:tcBorders>
              <w:top w:val="single" w:sz="4" w:space="0" w:color="auto"/>
              <w:left w:val="single" w:sz="4" w:space="0" w:color="auto"/>
              <w:bottom w:val="single" w:sz="4" w:space="0" w:color="auto"/>
              <w:right w:val="single" w:sz="4" w:space="0" w:color="auto"/>
            </w:tcBorders>
            <w:vAlign w:val="center"/>
          </w:tcPr>
          <w:p w14:paraId="33C9B027" w14:textId="0B2C4474" w:rsidR="00075BDB"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624736615"/>
                <w:placeholder>
                  <w:docPart w:val="E5BF7579CFDF405581375096BA93B6D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75BDB" w:rsidRPr="00FF055B">
                  <w:rPr>
                    <w:rStyle w:val="Textedelespacerserv"/>
                    <w:lang w:val="en-GB"/>
                  </w:rPr>
                  <w:t>Choose an item.</w:t>
                </w:r>
              </w:sdtContent>
            </w:sdt>
          </w:p>
        </w:tc>
      </w:tr>
      <w:tr w:rsidR="00C6723A" w:rsidRPr="001866E0" w14:paraId="3F3D6C45"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7D237B" w14:textId="3FEFA174" w:rsidR="00C6723A" w:rsidRPr="001866E0" w:rsidRDefault="00074B8C" w:rsidP="009835EA">
            <w:pPr>
              <w:pStyle w:val="Titre2"/>
            </w:pPr>
            <w:r>
              <w:t xml:space="preserve">Was the </w:t>
            </w:r>
            <w:r w:rsidR="00351D8D">
              <w:t xml:space="preserve">screening and </w:t>
            </w:r>
            <w:r>
              <w:t xml:space="preserve">enrolment </w:t>
            </w:r>
            <w:r w:rsidR="00D97B14">
              <w:t xml:space="preserve">log </w:t>
            </w:r>
            <w:r>
              <w:t>and ID log legible</w:t>
            </w:r>
            <w:r w:rsidR="00410FD4">
              <w:t>, paginated</w:t>
            </w:r>
            <w:r>
              <w:t xml:space="preserve"> and complete?</w:t>
            </w:r>
          </w:p>
        </w:tc>
        <w:tc>
          <w:tcPr>
            <w:tcW w:w="1785" w:type="dxa"/>
            <w:tcBorders>
              <w:top w:val="single" w:sz="4" w:space="0" w:color="auto"/>
              <w:left w:val="single" w:sz="4" w:space="0" w:color="auto"/>
              <w:bottom w:val="single" w:sz="4" w:space="0" w:color="auto"/>
              <w:right w:val="single" w:sz="4" w:space="0" w:color="auto"/>
            </w:tcBorders>
            <w:vAlign w:val="center"/>
          </w:tcPr>
          <w:p w14:paraId="59C6EB4A" w14:textId="4548D23C" w:rsidR="00C6723A" w:rsidRPr="001866E0" w:rsidRDefault="00000000" w:rsidP="009A30EA">
            <w:pPr>
              <w:tabs>
                <w:tab w:val="left" w:pos="397"/>
                <w:tab w:val="left" w:pos="459"/>
              </w:tabs>
              <w:spacing w:before="40" w:after="40" w:line="264" w:lineRule="auto"/>
              <w:rPr>
                <w:rFonts w:cs="Arial"/>
                <w:color w:val="000000" w:themeColor="text1"/>
                <w:szCs w:val="18"/>
                <w:lang w:val="en-GB"/>
              </w:rPr>
            </w:pPr>
            <w:sdt>
              <w:sdtPr>
                <w:rPr>
                  <w:szCs w:val="18"/>
                  <w:lang w:val="en-GB"/>
                </w:rPr>
                <w:alias w:val="Drop down"/>
                <w:tag w:val="Drop down"/>
                <w:id w:val="1793700781"/>
                <w:placeholder>
                  <w:docPart w:val="333B75E884F749C3BB2511F372CEC48F"/>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075BDB" w:rsidRPr="00075BDB" w14:paraId="350085D6"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AA3470" w14:textId="683EE641" w:rsidR="00075BDB" w:rsidRDefault="00075BDB" w:rsidP="009835EA">
            <w:pPr>
              <w:pStyle w:val="Titre2"/>
            </w:pPr>
            <w:r>
              <w:t xml:space="preserve">Was a copy of the completed CRF (i.e. the CRF pages related to the </w:t>
            </w:r>
            <w:proofErr w:type="gramStart"/>
            <w:r>
              <w:t>particular site</w:t>
            </w:r>
            <w:proofErr w:type="gramEnd"/>
            <w:r>
              <w:t>) filed in the ISF?</w:t>
            </w:r>
          </w:p>
        </w:tc>
        <w:tc>
          <w:tcPr>
            <w:tcW w:w="1785" w:type="dxa"/>
            <w:tcBorders>
              <w:top w:val="single" w:sz="4" w:space="0" w:color="auto"/>
              <w:left w:val="single" w:sz="4" w:space="0" w:color="auto"/>
              <w:bottom w:val="single" w:sz="4" w:space="0" w:color="auto"/>
              <w:right w:val="single" w:sz="4" w:space="0" w:color="auto"/>
            </w:tcBorders>
            <w:vAlign w:val="center"/>
          </w:tcPr>
          <w:p w14:paraId="71AA8014" w14:textId="5F223BCF" w:rsidR="00075BDB"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1057706095"/>
                <w:placeholder>
                  <w:docPart w:val="669AD13EE9F646308950C363AD563BFB"/>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075BDB" w:rsidRPr="00FF055B">
                  <w:rPr>
                    <w:rStyle w:val="Textedelespacerserv"/>
                    <w:lang w:val="en-GB"/>
                  </w:rPr>
                  <w:t>Choose an item.</w:t>
                </w:r>
              </w:sdtContent>
            </w:sdt>
          </w:p>
        </w:tc>
      </w:tr>
      <w:tr w:rsidR="00DF1898" w:rsidRPr="00075BDB" w14:paraId="65235BB1"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688259" w14:textId="35159CF5" w:rsidR="00DF1898" w:rsidRDefault="00DF1898" w:rsidP="009835EA">
            <w:pPr>
              <w:pStyle w:val="Titre2"/>
            </w:pPr>
            <w:r>
              <w:t>Was the monitoring site visit log complete</w:t>
            </w:r>
            <w:r w:rsidR="00B16370" w:rsidRPr="00A91F13">
              <w:rPr>
                <w:szCs w:val="18"/>
              </w:rPr>
              <w:t xml:space="preserve"> and up</w:t>
            </w:r>
            <w:r w:rsidR="00B16370">
              <w:rPr>
                <w:szCs w:val="18"/>
              </w:rPr>
              <w:t>-</w:t>
            </w:r>
            <w:r w:rsidR="00B16370" w:rsidRPr="00A91F13">
              <w:rPr>
                <w:szCs w:val="18"/>
              </w:rPr>
              <w:t>to</w:t>
            </w:r>
            <w:r w:rsidR="00B16370">
              <w:rPr>
                <w:szCs w:val="18"/>
              </w:rPr>
              <w:t>-</w:t>
            </w:r>
            <w:r w:rsidR="00B16370" w:rsidRPr="00A91F13">
              <w:rPr>
                <w:szCs w:val="18"/>
              </w:rPr>
              <w:t>date</w:t>
            </w:r>
            <w:r>
              <w:t>?</w:t>
            </w:r>
          </w:p>
        </w:tc>
        <w:tc>
          <w:tcPr>
            <w:tcW w:w="1785" w:type="dxa"/>
            <w:tcBorders>
              <w:top w:val="single" w:sz="4" w:space="0" w:color="auto"/>
              <w:left w:val="single" w:sz="4" w:space="0" w:color="auto"/>
              <w:bottom w:val="single" w:sz="4" w:space="0" w:color="auto"/>
              <w:right w:val="single" w:sz="4" w:space="0" w:color="auto"/>
            </w:tcBorders>
            <w:vAlign w:val="center"/>
          </w:tcPr>
          <w:p w14:paraId="5D5D7376" w14:textId="73929787" w:rsidR="00DF1898"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867212987"/>
                <w:placeholder>
                  <w:docPart w:val="722ADAEB45ED4DC6BA2E9545F3FA7D2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915B1" w:rsidRPr="00FF055B">
                  <w:rPr>
                    <w:rStyle w:val="Textedelespacerserv"/>
                    <w:lang w:val="en-GB"/>
                  </w:rPr>
                  <w:t>Choose an item.</w:t>
                </w:r>
              </w:sdtContent>
            </w:sdt>
          </w:p>
        </w:tc>
      </w:tr>
      <w:tr w:rsidR="00E85403" w:rsidRPr="00E85403" w14:paraId="37349A57"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3B5455" w14:textId="5E4EDA67" w:rsidR="0033301D" w:rsidRPr="00300E55" w:rsidRDefault="00E85403" w:rsidP="009835EA">
            <w:pPr>
              <w:pStyle w:val="Titre2"/>
              <w:rPr>
                <w:b/>
                <w:lang w:val="en-US"/>
              </w:rPr>
            </w:pPr>
            <w:r>
              <w:t xml:space="preserve">Were </w:t>
            </w:r>
            <w:r w:rsidRPr="00670A30">
              <w:t>copies of relevant study documents collected for storage in the TMF?</w:t>
            </w:r>
            <w:r w:rsidR="0033301D">
              <w:t xml:space="preserve"> </w:t>
            </w:r>
          </w:p>
        </w:tc>
        <w:tc>
          <w:tcPr>
            <w:tcW w:w="1785" w:type="dxa"/>
            <w:tcBorders>
              <w:top w:val="single" w:sz="4" w:space="0" w:color="auto"/>
              <w:left w:val="single" w:sz="4" w:space="0" w:color="auto"/>
              <w:bottom w:val="single" w:sz="4" w:space="0" w:color="auto"/>
              <w:right w:val="single" w:sz="4" w:space="0" w:color="auto"/>
            </w:tcBorders>
            <w:vAlign w:val="center"/>
          </w:tcPr>
          <w:p w14:paraId="6E1F05F6" w14:textId="46142C1D" w:rsidR="00E85403"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1235847011"/>
                <w:placeholder>
                  <w:docPart w:val="4A2878B45CCB440393A49EAA052B3240"/>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85403" w:rsidRPr="00FF055B">
                  <w:rPr>
                    <w:rStyle w:val="Textedelespacerserv"/>
                    <w:lang w:val="en-GB"/>
                  </w:rPr>
                  <w:t>Choose an item.</w:t>
                </w:r>
              </w:sdtContent>
            </w:sdt>
          </w:p>
        </w:tc>
      </w:tr>
      <w:tr w:rsidR="00E85403" w:rsidRPr="007835CB" w14:paraId="4A6FEFD6" w14:textId="77777777" w:rsidTr="0003774F">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4EC49" w14:textId="731A204F" w:rsidR="00E85403" w:rsidRDefault="00E85403" w:rsidP="009835EA">
            <w:pPr>
              <w:pStyle w:val="Titre2"/>
            </w:pPr>
            <w:r>
              <w:t>Was the ISF</w:t>
            </w:r>
            <w:r w:rsidR="006D32BD">
              <w:t xml:space="preserve"> /</w:t>
            </w:r>
            <w:r>
              <w:t xml:space="preserve"> TMF complete and </w:t>
            </w:r>
            <w:r w:rsidR="00885563">
              <w:rPr>
                <w:szCs w:val="18"/>
              </w:rPr>
              <w:t xml:space="preserve">are all documents that were available at the time-point of COV </w:t>
            </w:r>
            <w:r>
              <w:t>ready for archiving?</w:t>
            </w:r>
          </w:p>
        </w:tc>
        <w:tc>
          <w:tcPr>
            <w:tcW w:w="1785" w:type="dxa"/>
            <w:tcBorders>
              <w:top w:val="single" w:sz="4" w:space="0" w:color="auto"/>
              <w:left w:val="single" w:sz="4" w:space="0" w:color="auto"/>
              <w:bottom w:val="single" w:sz="4" w:space="0" w:color="auto"/>
              <w:right w:val="single" w:sz="4" w:space="0" w:color="auto"/>
            </w:tcBorders>
            <w:vAlign w:val="center"/>
          </w:tcPr>
          <w:p w14:paraId="26A95D60" w14:textId="74171374" w:rsidR="00E85403"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276989099"/>
                <w:placeholder>
                  <w:docPart w:val="40D150FEEE104172B5FACE617942C28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E85403" w:rsidRPr="00FF055B">
                  <w:rPr>
                    <w:rStyle w:val="Textedelespacerserv"/>
                    <w:lang w:val="en-GB"/>
                  </w:rPr>
                  <w:t>Choose an item.</w:t>
                </w:r>
              </w:sdtContent>
            </w:sdt>
          </w:p>
        </w:tc>
      </w:tr>
      <w:tr w:rsidR="00C6723A" w:rsidRPr="001866E0" w14:paraId="6612E969" w14:textId="77777777" w:rsidTr="00074B8C">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DD035" w14:textId="6A8A107E" w:rsidR="00C6723A" w:rsidRPr="00F34F30" w:rsidRDefault="00DF1898" w:rsidP="009835EA">
            <w:pPr>
              <w:pStyle w:val="Titre2"/>
            </w:pPr>
            <w:r>
              <w:t xml:space="preserve">Was the investigator reminded of the obligation to keep all </w:t>
            </w:r>
            <w:r w:rsidR="00D55C89">
              <w:t>study</w:t>
            </w:r>
            <w:r>
              <w:t xml:space="preserve"> documents (incl. electronic records) in accordance with the regulatory and institutional requirements and </w:t>
            </w:r>
            <w:r w:rsidR="00E85403">
              <w:t xml:space="preserve">with the </w:t>
            </w:r>
            <w:r>
              <w:t>conditions by the sponsor?</w:t>
            </w:r>
          </w:p>
        </w:tc>
        <w:tc>
          <w:tcPr>
            <w:tcW w:w="1785" w:type="dxa"/>
            <w:tcBorders>
              <w:top w:val="single" w:sz="4" w:space="0" w:color="auto"/>
              <w:left w:val="single" w:sz="4" w:space="0" w:color="auto"/>
              <w:bottom w:val="single" w:sz="4" w:space="0" w:color="auto"/>
              <w:right w:val="single" w:sz="4" w:space="0" w:color="auto"/>
            </w:tcBorders>
            <w:vAlign w:val="center"/>
          </w:tcPr>
          <w:p w14:paraId="00B976E5" w14:textId="71A0E0C6" w:rsidR="00C6723A" w:rsidRPr="001866E0"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589466850"/>
                <w:placeholder>
                  <w:docPart w:val="C6220CA1A1B24DFDAAEF11B2BF6FB5E7"/>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C6723A" w:rsidRPr="00FF055B">
                  <w:rPr>
                    <w:rStyle w:val="Textedelespacerserv"/>
                    <w:lang w:val="en-GB"/>
                  </w:rPr>
                  <w:t>Choose an item.</w:t>
                </w:r>
              </w:sdtContent>
            </w:sdt>
          </w:p>
        </w:tc>
      </w:tr>
      <w:tr w:rsidR="00DF1898" w:rsidRPr="00DF1898" w14:paraId="56599369" w14:textId="77777777" w:rsidTr="00074B8C">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0B487" w14:textId="6ED567C2" w:rsidR="00DF1898" w:rsidRDefault="00DF1898" w:rsidP="009835EA">
            <w:pPr>
              <w:pStyle w:val="Titre2"/>
            </w:pPr>
            <w:r>
              <w:t>Was the investigator reminded about the obligation</w:t>
            </w:r>
            <w:r w:rsidR="00D55C89">
              <w:t xml:space="preserve"> to</w:t>
            </w:r>
            <w:r>
              <w:t xml:space="preserve"> inform the sponsor of any change of the archiving location?</w:t>
            </w:r>
          </w:p>
        </w:tc>
        <w:tc>
          <w:tcPr>
            <w:tcW w:w="1785" w:type="dxa"/>
            <w:tcBorders>
              <w:top w:val="single" w:sz="4" w:space="0" w:color="auto"/>
              <w:left w:val="single" w:sz="4" w:space="0" w:color="auto"/>
              <w:bottom w:val="single" w:sz="4" w:space="0" w:color="auto"/>
              <w:right w:val="single" w:sz="4" w:space="0" w:color="auto"/>
            </w:tcBorders>
            <w:vAlign w:val="center"/>
          </w:tcPr>
          <w:p w14:paraId="0BDA7224" w14:textId="11ECBE84" w:rsidR="00DF1898"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162900607"/>
                <w:placeholder>
                  <w:docPart w:val="E051D580DA9B4B348D5D7D5B5992A5C1"/>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DF1898" w:rsidRPr="00FF055B">
                  <w:rPr>
                    <w:rStyle w:val="Textedelespacerserv"/>
                    <w:lang w:val="en-GB"/>
                  </w:rPr>
                  <w:t>Choose an item.</w:t>
                </w:r>
              </w:sdtContent>
            </w:sdt>
          </w:p>
        </w:tc>
      </w:tr>
      <w:tr w:rsidR="00DF1898" w:rsidRPr="00DF1898" w14:paraId="11A2883A" w14:textId="77777777" w:rsidTr="00074B8C">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289A2C" w14:textId="543FEA66" w:rsidR="00DF1898" w:rsidRDefault="00DF1898" w:rsidP="009835EA">
            <w:pPr>
              <w:pStyle w:val="Titre2"/>
            </w:pPr>
            <w:r>
              <w:t xml:space="preserve">Was the investigator reminded that approval from the sponsor should be sought prior to destruction of </w:t>
            </w:r>
            <w:r w:rsidR="00D55C89">
              <w:t>study</w:t>
            </w:r>
            <w:r>
              <w:t xml:space="preserve"> documents after the archiving period?</w:t>
            </w:r>
          </w:p>
        </w:tc>
        <w:tc>
          <w:tcPr>
            <w:tcW w:w="1785" w:type="dxa"/>
            <w:tcBorders>
              <w:top w:val="single" w:sz="4" w:space="0" w:color="auto"/>
              <w:left w:val="single" w:sz="4" w:space="0" w:color="auto"/>
              <w:bottom w:val="single" w:sz="4" w:space="0" w:color="auto"/>
              <w:right w:val="single" w:sz="4" w:space="0" w:color="auto"/>
            </w:tcBorders>
            <w:vAlign w:val="center"/>
          </w:tcPr>
          <w:p w14:paraId="48AF8C34" w14:textId="68A6BA5C" w:rsidR="00DF1898"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1350630420"/>
                <w:placeholder>
                  <w:docPart w:val="CC34863554104813BCD1D530C26F36B6"/>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DF1898" w:rsidRPr="00FF055B">
                  <w:rPr>
                    <w:rStyle w:val="Textedelespacerserv"/>
                    <w:lang w:val="en-GB"/>
                  </w:rPr>
                  <w:t>Choose an item.</w:t>
                </w:r>
              </w:sdtContent>
            </w:sdt>
          </w:p>
        </w:tc>
      </w:tr>
      <w:tr w:rsidR="00DF1898" w:rsidRPr="00DF1898" w14:paraId="4757D5B6" w14:textId="77777777" w:rsidTr="00074B8C">
        <w:tblPrEx>
          <w:shd w:val="clear" w:color="auto" w:fill="auto"/>
        </w:tblPrEx>
        <w:trPr>
          <w:trHeight w:val="20"/>
        </w:trPr>
        <w:tc>
          <w:tcPr>
            <w:tcW w:w="7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E0339" w14:textId="7C9E54CD" w:rsidR="00DF1898" w:rsidRDefault="00DF1898" w:rsidP="009835EA">
            <w:pPr>
              <w:pStyle w:val="Titre2"/>
            </w:pPr>
            <w:r w:rsidRPr="00DF1898">
              <w:t xml:space="preserve">Was the investigator reminded of the possibility of an inspection by regulatory authorities until the end of the archiving period </w:t>
            </w:r>
            <w:r>
              <w:t>and</w:t>
            </w:r>
            <w:r w:rsidRPr="00DF1898">
              <w:t xml:space="preserve"> asked to inform the sponsor</w:t>
            </w:r>
            <w:r w:rsidR="00E85403">
              <w:t xml:space="preserve"> immediately</w:t>
            </w:r>
            <w:r w:rsidRPr="00DF1898">
              <w:t xml:space="preserve"> if an inspection </w:t>
            </w:r>
            <w:r w:rsidR="00E85403">
              <w:t>is</w:t>
            </w:r>
            <w:r w:rsidRPr="00DF1898">
              <w:t xml:space="preserve"> announced?</w:t>
            </w:r>
          </w:p>
        </w:tc>
        <w:tc>
          <w:tcPr>
            <w:tcW w:w="1785" w:type="dxa"/>
            <w:tcBorders>
              <w:top w:val="single" w:sz="4" w:space="0" w:color="auto"/>
              <w:left w:val="single" w:sz="4" w:space="0" w:color="auto"/>
              <w:bottom w:val="single" w:sz="4" w:space="0" w:color="auto"/>
              <w:right w:val="single" w:sz="4" w:space="0" w:color="auto"/>
            </w:tcBorders>
            <w:vAlign w:val="center"/>
          </w:tcPr>
          <w:p w14:paraId="1DFE7EEC" w14:textId="08B0EB43" w:rsidR="00DF1898" w:rsidRDefault="00000000" w:rsidP="009A30EA">
            <w:pPr>
              <w:tabs>
                <w:tab w:val="left" w:pos="397"/>
                <w:tab w:val="left" w:pos="459"/>
              </w:tabs>
              <w:spacing w:before="40" w:after="40" w:line="264" w:lineRule="auto"/>
              <w:rPr>
                <w:szCs w:val="18"/>
                <w:lang w:val="en-GB"/>
              </w:rPr>
            </w:pPr>
            <w:sdt>
              <w:sdtPr>
                <w:rPr>
                  <w:szCs w:val="18"/>
                  <w:lang w:val="en-GB"/>
                </w:rPr>
                <w:alias w:val="Drop down"/>
                <w:tag w:val="Drop down"/>
                <w:id w:val="1553035384"/>
                <w:placeholder>
                  <w:docPart w:val="95B9F2CDDA7E44718ADD27A9CF124ADC"/>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DF1898" w:rsidRPr="00FF055B">
                  <w:rPr>
                    <w:rStyle w:val="Textedelespacerserv"/>
                    <w:lang w:val="en-GB"/>
                  </w:rPr>
                  <w:t>Choose an item.</w:t>
                </w:r>
              </w:sdtContent>
            </w:sdt>
          </w:p>
        </w:tc>
      </w:tr>
      <w:tr w:rsidR="00074B8C" w:rsidRPr="001866E0" w14:paraId="0C25E835" w14:textId="77777777" w:rsidTr="00E85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23"/>
        </w:trPr>
        <w:tc>
          <w:tcPr>
            <w:tcW w:w="6163" w:type="dxa"/>
            <w:tcBorders>
              <w:top w:val="single" w:sz="4" w:space="0" w:color="auto"/>
              <w:left w:val="single" w:sz="4" w:space="0" w:color="auto"/>
              <w:bottom w:val="nil"/>
              <w:right w:val="nil"/>
            </w:tcBorders>
          </w:tcPr>
          <w:p w14:paraId="50DD818A" w14:textId="1805BA9B" w:rsidR="00074B8C" w:rsidRPr="00214F71" w:rsidRDefault="00074B8C" w:rsidP="00F34F30">
            <w:pPr>
              <w:tabs>
                <w:tab w:val="left" w:pos="397"/>
              </w:tabs>
              <w:spacing w:before="40" w:after="40" w:line="264" w:lineRule="auto"/>
              <w:rPr>
                <w:rFonts w:cs="Arial"/>
                <w:szCs w:val="18"/>
                <w:lang w:val="en-GB"/>
              </w:rPr>
            </w:pPr>
            <w:r>
              <w:rPr>
                <w:rFonts w:cs="Arial"/>
                <w:szCs w:val="18"/>
                <w:lang w:val="en-GB"/>
              </w:rPr>
              <w:t>Anticipated archiving location</w:t>
            </w:r>
            <w:r w:rsidR="00E85403">
              <w:rPr>
                <w:rFonts w:cs="Arial"/>
                <w:szCs w:val="18"/>
                <w:lang w:val="en-GB"/>
              </w:rPr>
              <w:t xml:space="preserve"> of the ISF</w:t>
            </w:r>
            <w:r w:rsidR="003A2D0A">
              <w:rPr>
                <w:rFonts w:cs="Arial"/>
                <w:szCs w:val="18"/>
                <w:lang w:val="en-GB"/>
              </w:rPr>
              <w:t xml:space="preserve"> </w:t>
            </w:r>
            <w:r w:rsidR="00E85403">
              <w:rPr>
                <w:rFonts w:cs="Arial"/>
                <w:szCs w:val="18"/>
                <w:lang w:val="en-GB"/>
              </w:rPr>
              <w:t>/</w:t>
            </w:r>
            <w:r w:rsidR="003A2D0A">
              <w:rPr>
                <w:rFonts w:cs="Arial"/>
                <w:szCs w:val="18"/>
                <w:lang w:val="en-GB"/>
              </w:rPr>
              <w:t xml:space="preserve"> </w:t>
            </w:r>
            <w:r w:rsidR="00E85403">
              <w:rPr>
                <w:rFonts w:cs="Arial"/>
                <w:szCs w:val="18"/>
                <w:lang w:val="en-GB"/>
              </w:rPr>
              <w:t>TMF &amp; other paper documents</w:t>
            </w:r>
            <w:r>
              <w:rPr>
                <w:rFonts w:cs="Arial"/>
                <w:szCs w:val="18"/>
                <w:lang w:val="en-GB"/>
              </w:rPr>
              <w:t xml:space="preserve">: </w:t>
            </w:r>
          </w:p>
        </w:tc>
        <w:tc>
          <w:tcPr>
            <w:tcW w:w="3202" w:type="dxa"/>
            <w:gridSpan w:val="2"/>
            <w:tcBorders>
              <w:top w:val="single" w:sz="4" w:space="0" w:color="auto"/>
              <w:left w:val="nil"/>
              <w:bottom w:val="nil"/>
              <w:right w:val="single" w:sz="4" w:space="0" w:color="auto"/>
            </w:tcBorders>
          </w:tcPr>
          <w:p w14:paraId="0D122519" w14:textId="38139108" w:rsidR="00074B8C" w:rsidRPr="00214F71" w:rsidRDefault="00074B8C" w:rsidP="009A30EA">
            <w:pPr>
              <w:tabs>
                <w:tab w:val="left" w:pos="397"/>
              </w:tabs>
              <w:spacing w:before="40" w:after="40" w:line="264" w:lineRule="auto"/>
              <w:rPr>
                <w:rFonts w:cs="Arial"/>
                <w:szCs w:val="18"/>
                <w:lang w:val="en-GB"/>
              </w:rPr>
            </w:pPr>
            <w:r w:rsidRPr="00214F71">
              <w:rPr>
                <w:rFonts w:cs="Arial"/>
                <w:szCs w:val="18"/>
                <w:lang w:val="en-GB"/>
              </w:rPr>
              <w:fldChar w:fldCharType="begin">
                <w:ffData>
                  <w:name w:val="Text15"/>
                  <w:enabled/>
                  <w:calcOnExit w:val="0"/>
                  <w:textInput/>
                </w:ffData>
              </w:fldChar>
            </w:r>
            <w:r w:rsidRPr="00214F71">
              <w:rPr>
                <w:rFonts w:cs="Arial"/>
                <w:szCs w:val="18"/>
                <w:lang w:val="en-GB"/>
              </w:rPr>
              <w:instrText xml:space="preserve"> FORMTEXT </w:instrText>
            </w:r>
            <w:r w:rsidRPr="00214F71">
              <w:rPr>
                <w:rFonts w:cs="Arial"/>
                <w:szCs w:val="18"/>
                <w:lang w:val="en-GB"/>
              </w:rPr>
            </w:r>
            <w:r w:rsidRPr="00214F71">
              <w:rPr>
                <w:rFonts w:cs="Arial"/>
                <w:szCs w:val="18"/>
                <w:lang w:val="en-GB"/>
              </w:rPr>
              <w:fldChar w:fldCharType="separate"/>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fldChar w:fldCharType="end"/>
            </w:r>
          </w:p>
        </w:tc>
      </w:tr>
      <w:tr w:rsidR="00074B8C" w:rsidRPr="001866E0" w14:paraId="2EFA22E8" w14:textId="77777777" w:rsidTr="00E85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22"/>
        </w:trPr>
        <w:tc>
          <w:tcPr>
            <w:tcW w:w="6163" w:type="dxa"/>
            <w:tcBorders>
              <w:top w:val="nil"/>
              <w:left w:val="single" w:sz="4" w:space="0" w:color="auto"/>
              <w:bottom w:val="single" w:sz="4" w:space="0" w:color="auto"/>
              <w:right w:val="nil"/>
            </w:tcBorders>
          </w:tcPr>
          <w:p w14:paraId="34B5B56B" w14:textId="08139445" w:rsidR="00074B8C" w:rsidRDefault="00E915B1" w:rsidP="009A30EA">
            <w:pPr>
              <w:tabs>
                <w:tab w:val="left" w:pos="397"/>
              </w:tabs>
              <w:spacing w:before="40" w:after="40" w:line="264" w:lineRule="auto"/>
              <w:rPr>
                <w:rFonts w:cs="Arial"/>
                <w:szCs w:val="18"/>
                <w:lang w:val="en-GB"/>
              </w:rPr>
            </w:pPr>
            <w:r>
              <w:rPr>
                <w:rFonts w:cs="Arial"/>
                <w:szCs w:val="18"/>
                <w:lang w:val="en-GB"/>
              </w:rPr>
              <w:t>Document m</w:t>
            </w:r>
            <w:r w:rsidR="00074B8C">
              <w:rPr>
                <w:rFonts w:cs="Arial"/>
                <w:szCs w:val="18"/>
                <w:lang w:val="en-GB"/>
              </w:rPr>
              <w:t>aintenance period:</w:t>
            </w:r>
          </w:p>
        </w:tc>
        <w:tc>
          <w:tcPr>
            <w:tcW w:w="3202" w:type="dxa"/>
            <w:gridSpan w:val="2"/>
            <w:tcBorders>
              <w:top w:val="nil"/>
              <w:left w:val="nil"/>
              <w:bottom w:val="single" w:sz="4" w:space="0" w:color="auto"/>
              <w:right w:val="single" w:sz="4" w:space="0" w:color="auto"/>
            </w:tcBorders>
          </w:tcPr>
          <w:p w14:paraId="6E6B8C81" w14:textId="634DA27E" w:rsidR="00074B8C" w:rsidRDefault="00000000" w:rsidP="009A30EA">
            <w:pPr>
              <w:tabs>
                <w:tab w:val="left" w:pos="397"/>
              </w:tabs>
              <w:spacing w:before="40" w:after="40" w:line="264" w:lineRule="auto"/>
              <w:rPr>
                <w:rFonts w:cs="Arial"/>
                <w:szCs w:val="18"/>
                <w:lang w:val="en-GB"/>
              </w:rPr>
            </w:pPr>
            <w:sdt>
              <w:sdtPr>
                <w:alias w:val="Drop down"/>
                <w:tag w:val="Drop down"/>
                <w:id w:val="-967350613"/>
                <w:placeholder>
                  <w:docPart w:val="0922074D184648B989AFB9623AC64D7C"/>
                </w:placeholder>
                <w:showingPlcHdr/>
                <w:dropDownList>
                  <w:listItem w:displayText="Choose an item." w:value=""/>
                  <w:listItem w:displayText="10 years" w:value="10 years"/>
                  <w:listItem w:displayText="15 years" w:value="15 years"/>
                  <w:listItem w:displayText="20 years" w:value="20 years"/>
                  <w:listItem w:displayText="to be defined" w:value="to be defined"/>
                </w:dropDownList>
              </w:sdtPr>
              <w:sdtContent>
                <w:r w:rsidR="00074B8C" w:rsidRPr="004426E0">
                  <w:rPr>
                    <w:color w:val="808080" w:themeColor="background1" w:themeShade="80"/>
                  </w:rPr>
                  <w:t>Choose an item.</w:t>
                </w:r>
              </w:sdtContent>
            </w:sdt>
          </w:p>
        </w:tc>
      </w:tr>
      <w:tr w:rsidR="0003774F" w:rsidRPr="005F63D5" w14:paraId="16894A91" w14:textId="77777777" w:rsidTr="00074B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9365" w:type="dxa"/>
            <w:gridSpan w:val="3"/>
            <w:tcBorders>
              <w:top w:val="single" w:sz="4" w:space="0" w:color="auto"/>
            </w:tcBorders>
          </w:tcPr>
          <w:p w14:paraId="44D766A3" w14:textId="570495D3" w:rsidR="00074B8C" w:rsidRPr="00074B8C" w:rsidRDefault="0003774F" w:rsidP="006C1B9C">
            <w:pPr>
              <w:tabs>
                <w:tab w:val="left" w:pos="397"/>
              </w:tabs>
              <w:spacing w:before="40" w:after="40" w:line="264" w:lineRule="auto"/>
              <w:rPr>
                <w:rFonts w:cs="Arial"/>
                <w:szCs w:val="18"/>
                <w:lang w:val="en-GB"/>
              </w:rPr>
            </w:pPr>
            <w:r w:rsidRPr="00214F71">
              <w:rPr>
                <w:rFonts w:cs="Arial"/>
                <w:szCs w:val="18"/>
                <w:lang w:val="en-GB"/>
              </w:rPr>
              <w:t xml:space="preserve">Comments: </w:t>
            </w:r>
            <w:r w:rsidRPr="00214F71">
              <w:rPr>
                <w:rFonts w:cs="Arial"/>
                <w:szCs w:val="18"/>
                <w:lang w:val="en-GB"/>
              </w:rPr>
              <w:fldChar w:fldCharType="begin">
                <w:ffData>
                  <w:name w:val="Text15"/>
                  <w:enabled/>
                  <w:calcOnExit w:val="0"/>
                  <w:textInput/>
                </w:ffData>
              </w:fldChar>
            </w:r>
            <w:r w:rsidRPr="00214F71">
              <w:rPr>
                <w:rFonts w:cs="Arial"/>
                <w:szCs w:val="18"/>
                <w:lang w:val="en-GB"/>
              </w:rPr>
              <w:instrText xml:space="preserve"> FORMTEXT </w:instrText>
            </w:r>
            <w:r w:rsidRPr="00214F71">
              <w:rPr>
                <w:rFonts w:cs="Arial"/>
                <w:szCs w:val="18"/>
                <w:lang w:val="en-GB"/>
              </w:rPr>
            </w:r>
            <w:r w:rsidRPr="00214F71">
              <w:rPr>
                <w:rFonts w:cs="Arial"/>
                <w:szCs w:val="18"/>
                <w:lang w:val="en-GB"/>
              </w:rPr>
              <w:fldChar w:fldCharType="separate"/>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t> </w:t>
            </w:r>
            <w:r w:rsidRPr="00214F71">
              <w:rPr>
                <w:rFonts w:cs="Arial"/>
                <w:szCs w:val="18"/>
                <w:lang w:val="en-GB"/>
              </w:rPr>
              <w:fldChar w:fldCharType="end"/>
            </w:r>
            <w:r w:rsidR="00F34F30">
              <w:rPr>
                <w:rFonts w:cs="Arial"/>
                <w:szCs w:val="18"/>
                <w:lang w:val="en-GB"/>
              </w:rPr>
              <w:t xml:space="preserve"> </w:t>
            </w:r>
            <w:r w:rsidR="00F34F30" w:rsidRPr="00F34F30">
              <w:rPr>
                <w:rFonts w:ascii="Arial" w:eastAsia="Times New Roman" w:hAnsi="Arial" w:cs="Times New Roman"/>
                <w:color w:val="808080" w:themeColor="background1" w:themeShade="80"/>
                <w:szCs w:val="18"/>
                <w:lang w:val="en-GB" w:eastAsia="fr-FR"/>
              </w:rPr>
              <w:t>&lt;consider listing the documents that were collected for storage in the TMF either in this comment section</w:t>
            </w:r>
            <w:r w:rsidR="00F34F30">
              <w:rPr>
                <w:rFonts w:ascii="Arial" w:eastAsia="Times New Roman" w:hAnsi="Arial" w:cs="Times New Roman"/>
                <w:color w:val="808080" w:themeColor="background1" w:themeShade="80"/>
                <w:szCs w:val="18"/>
                <w:lang w:val="en-GB" w:eastAsia="fr-FR"/>
              </w:rPr>
              <w:t xml:space="preserve"> or in an appendix to th</w:t>
            </w:r>
            <w:r w:rsidR="006C1B9C">
              <w:rPr>
                <w:rFonts w:ascii="Arial" w:eastAsia="Times New Roman" w:hAnsi="Arial" w:cs="Times New Roman"/>
                <w:color w:val="808080" w:themeColor="background1" w:themeShade="80"/>
                <w:szCs w:val="18"/>
                <w:lang w:val="en-GB" w:eastAsia="fr-FR"/>
              </w:rPr>
              <w:t>is</w:t>
            </w:r>
            <w:r w:rsidR="00F34F30">
              <w:rPr>
                <w:rFonts w:ascii="Arial" w:eastAsia="Times New Roman" w:hAnsi="Arial" w:cs="Times New Roman"/>
                <w:color w:val="808080" w:themeColor="background1" w:themeShade="80"/>
                <w:szCs w:val="18"/>
                <w:lang w:val="en-GB" w:eastAsia="fr-FR"/>
              </w:rPr>
              <w:t xml:space="preserve"> report</w:t>
            </w:r>
            <w:r w:rsidR="00F34F30" w:rsidRPr="00F34F30">
              <w:rPr>
                <w:rFonts w:ascii="Arial" w:eastAsia="Times New Roman" w:hAnsi="Arial" w:cs="Times New Roman"/>
                <w:color w:val="808080" w:themeColor="background1" w:themeShade="80"/>
                <w:szCs w:val="18"/>
                <w:lang w:val="en-GB" w:eastAsia="fr-FR"/>
              </w:rPr>
              <w:t>&gt;</w:t>
            </w:r>
          </w:p>
        </w:tc>
      </w:tr>
    </w:tbl>
    <w:p w14:paraId="64B7CC7D" w14:textId="77777777" w:rsidR="0003774F" w:rsidRDefault="0003774F"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580"/>
        <w:gridCol w:w="1785"/>
      </w:tblGrid>
      <w:tr w:rsidR="002418E1" w:rsidRPr="001866E0" w14:paraId="695B6CA2" w14:textId="77777777" w:rsidTr="008F1188">
        <w:trPr>
          <w:trHeight w:val="20"/>
        </w:trPr>
        <w:tc>
          <w:tcPr>
            <w:tcW w:w="9365" w:type="dxa"/>
            <w:gridSpan w:val="2"/>
            <w:shd w:val="clear" w:color="auto" w:fill="BFBFBF" w:themeFill="background1" w:themeFillShade="BF"/>
            <w:vAlign w:val="center"/>
          </w:tcPr>
          <w:p w14:paraId="1575F597" w14:textId="77777777" w:rsidR="002418E1" w:rsidRPr="00B709AD" w:rsidRDefault="002418E1" w:rsidP="005750D7">
            <w:pPr>
              <w:pStyle w:val="Titre1"/>
              <w:numPr>
                <w:ilvl w:val="0"/>
                <w:numId w:val="24"/>
              </w:numPr>
            </w:pPr>
            <w:r w:rsidRPr="00340311">
              <w:rPr>
                <w:lang w:val="fr-CH"/>
              </w:rPr>
              <w:t>Protocol</w:t>
            </w:r>
            <w:r w:rsidRPr="00B709AD">
              <w:t xml:space="preserve"> / GCP </w:t>
            </w:r>
            <w:r w:rsidRPr="00EC4E6C">
              <w:rPr>
                <w:bCs w:val="0"/>
                <w:color w:val="B51F2C"/>
                <w:szCs w:val="32"/>
                <w:lang w:val="en-GB"/>
              </w:rPr>
              <w:t>Deviations</w:t>
            </w:r>
          </w:p>
        </w:tc>
      </w:tr>
      <w:tr w:rsidR="002418E1" w:rsidRPr="001866E0" w14:paraId="1264BD53" w14:textId="77777777" w:rsidTr="008F1188">
        <w:tblPrEx>
          <w:shd w:val="clear" w:color="auto" w:fill="auto"/>
        </w:tblPrEx>
        <w:trPr>
          <w:trHeight w:val="20"/>
        </w:trPr>
        <w:tc>
          <w:tcPr>
            <w:tcW w:w="7580" w:type="dxa"/>
            <w:shd w:val="clear" w:color="auto" w:fill="F2F2F2" w:themeFill="background1" w:themeFillShade="F2"/>
            <w:vAlign w:val="center"/>
          </w:tcPr>
          <w:p w14:paraId="73636754" w14:textId="3E2ACDAC" w:rsidR="002418E1" w:rsidRPr="00A91F13" w:rsidRDefault="002418E1" w:rsidP="00D67F66">
            <w:pPr>
              <w:pStyle w:val="Titre2"/>
              <w:numPr>
                <w:ilvl w:val="0"/>
                <w:numId w:val="29"/>
              </w:numPr>
              <w:ind w:left="529" w:hanging="529"/>
            </w:pPr>
            <w:r w:rsidRPr="00A91F13">
              <w:t>Have deviations been identified</w:t>
            </w:r>
            <w:r w:rsidR="0079344B">
              <w:t>,</w:t>
            </w:r>
            <w:r w:rsidRPr="00A91F13">
              <w:t xml:space="preserve"> properly documented</w:t>
            </w:r>
            <w:r w:rsidR="00F14E86">
              <w:t xml:space="preserve"> and reported to the sponsor</w:t>
            </w:r>
            <w:r w:rsidRPr="00A91F13">
              <w:t>?</w:t>
            </w:r>
          </w:p>
        </w:tc>
        <w:tc>
          <w:tcPr>
            <w:tcW w:w="1785" w:type="dxa"/>
            <w:vAlign w:val="center"/>
          </w:tcPr>
          <w:p w14:paraId="477FF19C" w14:textId="77777777" w:rsidR="002418E1" w:rsidRPr="001866E0" w:rsidRDefault="00000000" w:rsidP="008F1188">
            <w:pPr>
              <w:tabs>
                <w:tab w:val="left" w:pos="397"/>
              </w:tabs>
              <w:spacing w:before="40" w:after="40"/>
              <w:rPr>
                <w:rFonts w:cs="Arial"/>
                <w:szCs w:val="18"/>
                <w:lang w:val="en-GB"/>
              </w:rPr>
            </w:pPr>
            <w:sdt>
              <w:sdtPr>
                <w:rPr>
                  <w:szCs w:val="18"/>
                  <w:lang w:val="en-GB"/>
                </w:rPr>
                <w:alias w:val="Drop down"/>
                <w:tag w:val="Drop down"/>
                <w:id w:val="1000934683"/>
                <w:placeholder>
                  <w:docPart w:val="72F4AE5C865B4161929729CE9D28C07D"/>
                </w:placeholder>
                <w:showingPlcHdr/>
                <w:dropDownList>
                  <w:listItem w:value="Choose an item."/>
                  <w:listItem w:displayText="Yes" w:value="Yes"/>
                  <w:listItem w:displayText="No" w:value="No"/>
                  <w:listItem w:displayText="N/A" w:value="N/A"/>
                  <w:listItem w:displayText="Not checked" w:value="Not checked"/>
                  <w:listItem w:displayText="Not contracted" w:value="Not contracted"/>
                  <w:listItem w:displayText="Unknown" w:value="Unknown"/>
                </w:dropDownList>
              </w:sdtPr>
              <w:sdtContent>
                <w:r w:rsidR="002418E1" w:rsidRPr="00FF055B">
                  <w:rPr>
                    <w:rStyle w:val="Textedelespacerserv"/>
                    <w:lang w:val="en-GB"/>
                  </w:rPr>
                  <w:t>Choose an item.</w:t>
                </w:r>
              </w:sdtContent>
            </w:sdt>
          </w:p>
        </w:tc>
      </w:tr>
      <w:tr w:rsidR="00885563" w:rsidRPr="004A355B" w14:paraId="5CBE2152" w14:textId="77777777" w:rsidTr="008F1188">
        <w:tblPrEx>
          <w:shd w:val="clear" w:color="auto" w:fill="auto"/>
        </w:tblPrEx>
        <w:trPr>
          <w:trHeight w:val="20"/>
        </w:trPr>
        <w:tc>
          <w:tcPr>
            <w:tcW w:w="9365" w:type="dxa"/>
            <w:gridSpan w:val="2"/>
          </w:tcPr>
          <w:p w14:paraId="5BFCA2CC" w14:textId="77777777" w:rsidR="00885563" w:rsidRDefault="00885563" w:rsidP="00885563">
            <w:pPr>
              <w:pStyle w:val="helptext"/>
            </w:pPr>
            <w:r w:rsidRPr="00B709AD">
              <w:rPr>
                <w:b/>
                <w:color w:val="000000" w:themeColor="text1"/>
              </w:rPr>
              <w:t xml:space="preserve">Comments: </w:t>
            </w:r>
            <w:r w:rsidRPr="00B709AD">
              <w:rPr>
                <w:color w:val="000000" w:themeColor="text1"/>
              </w:rPr>
              <w:fldChar w:fldCharType="begin">
                <w:ffData>
                  <w:name w:val="Text15"/>
                  <w:enabled/>
                  <w:calcOnExit w:val="0"/>
                  <w:textInput/>
                </w:ffData>
              </w:fldChar>
            </w:r>
            <w:r w:rsidRPr="00B709AD">
              <w:rPr>
                <w:color w:val="000000" w:themeColor="text1"/>
              </w:rPr>
              <w:instrText xml:space="preserve"> FORMTEXT </w:instrText>
            </w:r>
            <w:r w:rsidRPr="00B709AD">
              <w:rPr>
                <w:color w:val="000000" w:themeColor="text1"/>
              </w:rPr>
            </w:r>
            <w:r w:rsidRPr="00B709AD">
              <w:rPr>
                <w:color w:val="000000" w:themeColor="text1"/>
              </w:rPr>
              <w:fldChar w:fldCharType="separate"/>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t> </w:t>
            </w:r>
            <w:r w:rsidRPr="00B709AD">
              <w:rPr>
                <w:color w:val="000000" w:themeColor="text1"/>
              </w:rPr>
              <w:fldChar w:fldCharType="end"/>
            </w:r>
            <w:r w:rsidRPr="00B709AD">
              <w:rPr>
                <w:color w:val="000000" w:themeColor="text1"/>
              </w:rPr>
              <w:t xml:space="preserve"> </w:t>
            </w:r>
            <w:r w:rsidRPr="001866E0">
              <w:t xml:space="preserve">&lt;This table can be moved to appendix if too </w:t>
            </w:r>
            <w:proofErr w:type="gramStart"/>
            <w:r w:rsidRPr="001866E0">
              <w:t>long, or</w:t>
            </w:r>
            <w:proofErr w:type="gramEnd"/>
            <w:r w:rsidRPr="001866E0">
              <w:t xml:space="preserve"> deleted if not used.&gt;</w:t>
            </w:r>
          </w:p>
          <w:tbl>
            <w:tblPr>
              <w:tblStyle w:val="Grilledutableau"/>
              <w:tblW w:w="9052" w:type="dxa"/>
              <w:tblLayout w:type="fixed"/>
              <w:tblLook w:val="04A0" w:firstRow="1" w:lastRow="0" w:firstColumn="1" w:lastColumn="0" w:noHBand="0" w:noVBand="1"/>
            </w:tblPr>
            <w:tblGrid>
              <w:gridCol w:w="2263"/>
              <w:gridCol w:w="2263"/>
              <w:gridCol w:w="2263"/>
              <w:gridCol w:w="2263"/>
            </w:tblGrid>
            <w:tr w:rsidR="00885563" w:rsidRPr="001866E0" w14:paraId="7D59FFB5" w14:textId="77777777" w:rsidTr="008F1188">
              <w:trPr>
                <w:cantSplit/>
                <w:trHeight w:val="253"/>
                <w:tblHeader/>
              </w:trPr>
              <w:tc>
                <w:tcPr>
                  <w:tcW w:w="2263" w:type="dxa"/>
                  <w:shd w:val="clear" w:color="auto" w:fill="F2F2F2" w:themeFill="background1" w:themeFillShade="F2"/>
                </w:tcPr>
                <w:p w14:paraId="05FE607A" w14:textId="77777777" w:rsidR="00885563" w:rsidRPr="001866E0" w:rsidRDefault="00885563" w:rsidP="00885563">
                  <w:pPr>
                    <w:spacing w:before="40" w:after="40"/>
                    <w:rPr>
                      <w:lang w:val="en-GB"/>
                    </w:rPr>
                  </w:pPr>
                  <w:r w:rsidRPr="001866E0">
                    <w:rPr>
                      <w:lang w:val="en-GB"/>
                    </w:rPr>
                    <w:lastRenderedPageBreak/>
                    <w:t>Participant no.:</w:t>
                  </w:r>
                </w:p>
              </w:tc>
              <w:tc>
                <w:tcPr>
                  <w:tcW w:w="2263" w:type="dxa"/>
                  <w:shd w:val="clear" w:color="auto" w:fill="F2F2F2" w:themeFill="background1" w:themeFillShade="F2"/>
                </w:tcPr>
                <w:p w14:paraId="0AC7DF2C" w14:textId="77777777" w:rsidR="00885563" w:rsidRPr="001866E0" w:rsidRDefault="00885563" w:rsidP="00885563">
                  <w:pPr>
                    <w:spacing w:before="40" w:after="40"/>
                    <w:rPr>
                      <w:lang w:val="en-GB"/>
                    </w:rPr>
                  </w:pPr>
                  <w:r w:rsidRPr="001866E0">
                    <w:rPr>
                      <w:lang w:val="en-GB"/>
                    </w:rPr>
                    <w:t>Deviation:</w:t>
                  </w:r>
                </w:p>
              </w:tc>
              <w:tc>
                <w:tcPr>
                  <w:tcW w:w="2263" w:type="dxa"/>
                  <w:shd w:val="clear" w:color="auto" w:fill="F2F2F2" w:themeFill="background1" w:themeFillShade="F2"/>
                </w:tcPr>
                <w:p w14:paraId="30C94CF6" w14:textId="77777777" w:rsidR="00885563" w:rsidRPr="001866E0" w:rsidRDefault="00885563" w:rsidP="00885563">
                  <w:pPr>
                    <w:spacing w:before="40" w:after="40"/>
                    <w:rPr>
                      <w:lang w:val="en-GB"/>
                    </w:rPr>
                  </w:pPr>
                  <w:r w:rsidRPr="001866E0">
                    <w:rPr>
                      <w:lang w:val="en-GB"/>
                    </w:rPr>
                    <w:t>Deviation reported in the CRF / SD?</w:t>
                  </w:r>
                </w:p>
              </w:tc>
              <w:tc>
                <w:tcPr>
                  <w:tcW w:w="2263" w:type="dxa"/>
                  <w:shd w:val="clear" w:color="auto" w:fill="F2F2F2" w:themeFill="background1" w:themeFillShade="F2"/>
                </w:tcPr>
                <w:p w14:paraId="359A5920" w14:textId="77777777" w:rsidR="00885563" w:rsidRPr="001866E0" w:rsidRDefault="00885563" w:rsidP="00885563">
                  <w:pPr>
                    <w:spacing w:before="40" w:after="40"/>
                    <w:rPr>
                      <w:lang w:val="en-GB"/>
                    </w:rPr>
                  </w:pPr>
                  <w:r w:rsidRPr="001866E0">
                    <w:rPr>
                      <w:lang w:val="en-GB"/>
                    </w:rPr>
                    <w:t>Action taken:</w:t>
                  </w:r>
                </w:p>
              </w:tc>
            </w:tr>
            <w:tr w:rsidR="00885563" w:rsidRPr="001866E0" w14:paraId="3F29C0E2" w14:textId="77777777" w:rsidTr="008F1188">
              <w:trPr>
                <w:cantSplit/>
                <w:trHeight w:val="244"/>
              </w:trPr>
              <w:tc>
                <w:tcPr>
                  <w:tcW w:w="2263" w:type="dxa"/>
                </w:tcPr>
                <w:p w14:paraId="00B3AFDB"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086E03A8"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7F8F061E"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CEA9A2F"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6886ED24" w14:textId="77777777" w:rsidTr="008F1188">
              <w:trPr>
                <w:cantSplit/>
                <w:trHeight w:val="253"/>
              </w:trPr>
              <w:tc>
                <w:tcPr>
                  <w:tcW w:w="2263" w:type="dxa"/>
                </w:tcPr>
                <w:p w14:paraId="3FD986B4"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71170C0"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31F228F"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C7D9341"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57C45702" w14:textId="77777777" w:rsidTr="008F1188">
              <w:trPr>
                <w:cantSplit/>
                <w:trHeight w:val="253"/>
              </w:trPr>
              <w:tc>
                <w:tcPr>
                  <w:tcW w:w="2263" w:type="dxa"/>
                </w:tcPr>
                <w:p w14:paraId="1B4477B0"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CB06D36"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075A7508"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3448612A"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01147400" w14:textId="77777777" w:rsidTr="008F1188">
              <w:trPr>
                <w:cantSplit/>
                <w:trHeight w:val="253"/>
              </w:trPr>
              <w:tc>
                <w:tcPr>
                  <w:tcW w:w="2263" w:type="dxa"/>
                </w:tcPr>
                <w:p w14:paraId="224ABDE5"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863CFB0"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8235015"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1DC3F180"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58AFBB55" w14:textId="77777777" w:rsidTr="008F1188">
              <w:trPr>
                <w:cantSplit/>
                <w:trHeight w:val="253"/>
              </w:trPr>
              <w:tc>
                <w:tcPr>
                  <w:tcW w:w="2263" w:type="dxa"/>
                </w:tcPr>
                <w:p w14:paraId="08B2D5D5"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4FC1F7D6"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5F4DBF91"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44BB18B5"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r w:rsidR="00885563" w:rsidRPr="001866E0" w14:paraId="0FACF891" w14:textId="77777777" w:rsidTr="008F1188">
              <w:trPr>
                <w:cantSplit/>
                <w:trHeight w:val="253"/>
              </w:trPr>
              <w:tc>
                <w:tcPr>
                  <w:tcW w:w="2263" w:type="dxa"/>
                </w:tcPr>
                <w:p w14:paraId="68B29513"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260DFB01"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01632DEF"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c>
                <w:tcPr>
                  <w:tcW w:w="2263" w:type="dxa"/>
                </w:tcPr>
                <w:p w14:paraId="54E5D1C3" w14:textId="77777777" w:rsidR="00885563" w:rsidRPr="001866E0" w:rsidRDefault="00885563" w:rsidP="00885563">
                  <w:pPr>
                    <w:spacing w:before="40" w:after="40"/>
                    <w:rPr>
                      <w:lang w:val="en-GB"/>
                    </w:rPr>
                  </w:pPr>
                  <w:r w:rsidRPr="001866E0">
                    <w:rPr>
                      <w:lang w:val="en-GB"/>
                    </w:rPr>
                    <w:fldChar w:fldCharType="begin">
                      <w:ffData>
                        <w:name w:val="Text15"/>
                        <w:enabled/>
                        <w:calcOnExit w:val="0"/>
                        <w:textInput/>
                      </w:ffData>
                    </w:fldChar>
                  </w:r>
                  <w:r w:rsidRPr="001866E0">
                    <w:rPr>
                      <w:lang w:val="en-GB"/>
                    </w:rPr>
                    <w:instrText xml:space="preserve"> FORMTEXT </w:instrText>
                  </w:r>
                  <w:r w:rsidRPr="001866E0">
                    <w:rPr>
                      <w:lang w:val="en-GB"/>
                    </w:rPr>
                  </w:r>
                  <w:r w:rsidRPr="001866E0">
                    <w:rPr>
                      <w:lang w:val="en-GB"/>
                    </w:rPr>
                    <w:fldChar w:fldCharType="separate"/>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noProof/>
                      <w:lang w:val="en-GB"/>
                    </w:rPr>
                    <w:t> </w:t>
                  </w:r>
                  <w:r w:rsidRPr="001866E0">
                    <w:rPr>
                      <w:lang w:val="en-GB"/>
                    </w:rPr>
                    <w:fldChar w:fldCharType="end"/>
                  </w:r>
                </w:p>
              </w:tc>
            </w:tr>
          </w:tbl>
          <w:p w14:paraId="7000760F" w14:textId="5C925E73" w:rsidR="00885563" w:rsidRPr="001866E0" w:rsidRDefault="00885563" w:rsidP="00885563">
            <w:pPr>
              <w:pStyle w:val="helptext"/>
              <w:rPr>
                <w:rFonts w:cs="Arial"/>
                <w:sz w:val="4"/>
                <w:szCs w:val="4"/>
              </w:rPr>
            </w:pPr>
          </w:p>
        </w:tc>
      </w:tr>
    </w:tbl>
    <w:p w14:paraId="6439B8DD" w14:textId="77777777" w:rsidR="002418E1" w:rsidRPr="0060224F" w:rsidRDefault="002418E1"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9365"/>
      </w:tblGrid>
      <w:tr w:rsidR="0003774F" w:rsidRPr="00F34F30" w14:paraId="22281870" w14:textId="77777777" w:rsidTr="0003774F">
        <w:trPr>
          <w:cantSplit/>
          <w:trHeight w:val="20"/>
        </w:trPr>
        <w:tc>
          <w:tcPr>
            <w:tcW w:w="9365" w:type="dxa"/>
            <w:shd w:val="clear" w:color="auto" w:fill="BFBFBF" w:themeFill="background1" w:themeFillShade="BF"/>
            <w:vAlign w:val="center"/>
          </w:tcPr>
          <w:p w14:paraId="7A2CC254" w14:textId="77777777" w:rsidR="0003774F" w:rsidRPr="00B709AD" w:rsidRDefault="0003774F" w:rsidP="00F66539">
            <w:pPr>
              <w:pStyle w:val="Titre1"/>
              <w:numPr>
                <w:ilvl w:val="0"/>
                <w:numId w:val="24"/>
              </w:numPr>
            </w:pPr>
            <w:r w:rsidRPr="00B709AD">
              <w:t>Additional comments</w:t>
            </w:r>
          </w:p>
        </w:tc>
      </w:tr>
      <w:tr w:rsidR="0003774F" w:rsidRPr="00F34F30" w14:paraId="65EE6802" w14:textId="77777777" w:rsidTr="0003774F">
        <w:tblPrEx>
          <w:shd w:val="clear" w:color="auto" w:fill="auto"/>
        </w:tblPrEx>
        <w:trPr>
          <w:trHeight w:val="20"/>
        </w:trPr>
        <w:tc>
          <w:tcPr>
            <w:tcW w:w="9365" w:type="dxa"/>
            <w:shd w:val="clear" w:color="auto" w:fill="FFFFFF" w:themeFill="background1"/>
          </w:tcPr>
          <w:p w14:paraId="2B43DFD3" w14:textId="77777777" w:rsidR="0003774F" w:rsidRPr="001866E0" w:rsidRDefault="0003774F" w:rsidP="000C125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r>
    </w:tbl>
    <w:p w14:paraId="06190413" w14:textId="77777777" w:rsidR="0003774F" w:rsidRPr="0060224F" w:rsidRDefault="0003774F"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776"/>
        <w:gridCol w:w="4111"/>
        <w:gridCol w:w="1276"/>
        <w:gridCol w:w="992"/>
        <w:gridCol w:w="1073"/>
        <w:gridCol w:w="1106"/>
        <w:gridCol w:w="31"/>
      </w:tblGrid>
      <w:tr w:rsidR="0003774F" w:rsidRPr="00F34F30" w14:paraId="7BA8A057" w14:textId="77777777" w:rsidTr="00A120E1">
        <w:trPr>
          <w:cantSplit/>
          <w:trHeight w:val="20"/>
        </w:trPr>
        <w:tc>
          <w:tcPr>
            <w:tcW w:w="9365" w:type="dxa"/>
            <w:gridSpan w:val="7"/>
            <w:shd w:val="clear" w:color="auto" w:fill="BFBFBF" w:themeFill="background1" w:themeFillShade="BF"/>
            <w:vAlign w:val="center"/>
          </w:tcPr>
          <w:p w14:paraId="08BDFD3C" w14:textId="77777777" w:rsidR="0003774F" w:rsidRPr="00B709AD" w:rsidRDefault="0003774F" w:rsidP="00F66539">
            <w:pPr>
              <w:pStyle w:val="Titre1"/>
              <w:numPr>
                <w:ilvl w:val="0"/>
                <w:numId w:val="24"/>
              </w:numPr>
            </w:pPr>
            <w:r w:rsidRPr="00B709AD">
              <w:t>Action list</w:t>
            </w:r>
          </w:p>
        </w:tc>
      </w:tr>
      <w:tr w:rsidR="00024629" w:rsidRPr="001866E0" w14:paraId="116E2D1F" w14:textId="77777777" w:rsidTr="00A120E1">
        <w:tblPrEx>
          <w:shd w:val="clear" w:color="auto" w:fill="auto"/>
        </w:tblPrEx>
        <w:trPr>
          <w:gridAfter w:val="1"/>
          <w:wAfter w:w="31" w:type="dxa"/>
          <w:cantSplit/>
          <w:trHeight w:val="20"/>
          <w:tblHeader/>
        </w:trPr>
        <w:tc>
          <w:tcPr>
            <w:tcW w:w="776" w:type="dxa"/>
            <w:shd w:val="clear" w:color="auto" w:fill="FFFFFF" w:themeFill="background1"/>
          </w:tcPr>
          <w:p w14:paraId="29F963E9" w14:textId="39CA3C12" w:rsidR="00024629" w:rsidRPr="001866E0" w:rsidRDefault="00024629" w:rsidP="009A30EA">
            <w:pPr>
              <w:pStyle w:val="helptext"/>
              <w:spacing w:line="264" w:lineRule="auto"/>
              <w:jc w:val="center"/>
              <w:rPr>
                <w:color w:val="000000" w:themeColor="text1"/>
              </w:rPr>
            </w:pPr>
            <w:r>
              <w:rPr>
                <w:color w:val="000000" w:themeColor="text1"/>
              </w:rPr>
              <w:t>Action item N°</w:t>
            </w:r>
          </w:p>
        </w:tc>
        <w:tc>
          <w:tcPr>
            <w:tcW w:w="4111" w:type="dxa"/>
            <w:shd w:val="clear" w:color="auto" w:fill="FFFFFF" w:themeFill="background1"/>
            <w:vAlign w:val="center"/>
          </w:tcPr>
          <w:p w14:paraId="439CDD0E" w14:textId="4F9BFA13" w:rsidR="00024629" w:rsidRPr="001866E0" w:rsidRDefault="00024629" w:rsidP="00F34F30">
            <w:pPr>
              <w:pStyle w:val="helptext"/>
              <w:spacing w:line="264" w:lineRule="auto"/>
            </w:pPr>
            <w:r w:rsidRPr="001866E0">
              <w:rPr>
                <w:color w:val="000000" w:themeColor="text1"/>
              </w:rPr>
              <w:t xml:space="preserve">Description: </w:t>
            </w:r>
            <w:r w:rsidRPr="001866E0">
              <w:t xml:space="preserve">&lt;In the description of the action, the section number should be indicated (e.g. Ad. </w:t>
            </w:r>
            <w:r w:rsidR="006925C3">
              <w:t>5.3</w:t>
            </w:r>
            <w:r w:rsidRPr="001866E0">
              <w:t xml:space="preserve">). In case actions from previous visit report remain open, please write here an update / follow-up; </w:t>
            </w:r>
            <w:r w:rsidR="00F34F30">
              <w:t>a</w:t>
            </w:r>
            <w:r w:rsidRPr="001866E0">
              <w:t>ctions closed in the previous monitoring report can be removed from the list.&gt;</w:t>
            </w:r>
          </w:p>
        </w:tc>
        <w:tc>
          <w:tcPr>
            <w:tcW w:w="1276" w:type="dxa"/>
            <w:shd w:val="clear" w:color="auto" w:fill="FFFFFF" w:themeFill="background1"/>
            <w:vAlign w:val="center"/>
          </w:tcPr>
          <w:p w14:paraId="73D92F42" w14:textId="15EFE1E3" w:rsidR="00024629" w:rsidRPr="001866E0" w:rsidRDefault="00024629" w:rsidP="009A30EA">
            <w:pPr>
              <w:tabs>
                <w:tab w:val="left" w:pos="397"/>
              </w:tabs>
              <w:suppressAutoHyphens/>
              <w:spacing w:before="40" w:after="40" w:line="264" w:lineRule="auto"/>
              <w:ind w:right="-108"/>
              <w:rPr>
                <w:rFonts w:cs="Arial"/>
                <w:szCs w:val="18"/>
                <w:lang w:val="en-GB"/>
              </w:rPr>
            </w:pPr>
            <w:r w:rsidRPr="001866E0">
              <w:rPr>
                <w:color w:val="000000" w:themeColor="text1"/>
                <w:szCs w:val="18"/>
                <w:lang w:val="en-GB"/>
              </w:rPr>
              <w:t>Responsible for follow-up:</w:t>
            </w:r>
          </w:p>
        </w:tc>
        <w:tc>
          <w:tcPr>
            <w:tcW w:w="992" w:type="dxa"/>
            <w:shd w:val="clear" w:color="auto" w:fill="FFFFFF" w:themeFill="background1"/>
            <w:vAlign w:val="center"/>
          </w:tcPr>
          <w:p w14:paraId="36F9AB82" w14:textId="765E1A41" w:rsidR="00024629" w:rsidRPr="001866E0" w:rsidRDefault="00024629" w:rsidP="009A30EA">
            <w:pPr>
              <w:tabs>
                <w:tab w:val="left" w:pos="397"/>
              </w:tabs>
              <w:suppressAutoHyphens/>
              <w:spacing w:before="40" w:after="40" w:line="264" w:lineRule="auto"/>
              <w:ind w:right="-108"/>
              <w:rPr>
                <w:rFonts w:cs="Arial"/>
                <w:szCs w:val="18"/>
                <w:lang w:val="en-GB"/>
              </w:rPr>
            </w:pPr>
            <w:r w:rsidRPr="001866E0">
              <w:rPr>
                <w:color w:val="000000" w:themeColor="text1"/>
                <w:szCs w:val="18"/>
                <w:lang w:val="en-GB"/>
              </w:rPr>
              <w:t>Deadline for resolution</w:t>
            </w:r>
            <w:r>
              <w:rPr>
                <w:color w:val="000000" w:themeColor="text1"/>
                <w:szCs w:val="18"/>
                <w:lang w:val="en-GB"/>
              </w:rPr>
              <w:t xml:space="preserve"> </w:t>
            </w:r>
            <w:r w:rsidRPr="001866E0">
              <w:rPr>
                <w:color w:val="000000" w:themeColor="text1"/>
                <w:szCs w:val="18"/>
                <w:lang w:val="en-GB"/>
              </w:rPr>
              <w:t>(date):</w:t>
            </w:r>
          </w:p>
        </w:tc>
        <w:tc>
          <w:tcPr>
            <w:tcW w:w="1073" w:type="dxa"/>
            <w:shd w:val="clear" w:color="auto" w:fill="FFFFFF" w:themeFill="background1"/>
            <w:vAlign w:val="center"/>
          </w:tcPr>
          <w:p w14:paraId="5605B296" w14:textId="7BBAABE7" w:rsidR="00024629" w:rsidRPr="001866E0" w:rsidRDefault="00024629" w:rsidP="009A30EA">
            <w:pPr>
              <w:tabs>
                <w:tab w:val="left" w:pos="397"/>
              </w:tabs>
              <w:suppressAutoHyphens/>
              <w:spacing w:before="40" w:after="40" w:line="264" w:lineRule="auto"/>
              <w:ind w:right="-108"/>
              <w:rPr>
                <w:rFonts w:cs="Arial"/>
                <w:szCs w:val="18"/>
                <w:lang w:val="en-GB"/>
              </w:rPr>
            </w:pPr>
            <w:r w:rsidRPr="001866E0">
              <w:rPr>
                <w:szCs w:val="18"/>
                <w:lang w:val="en-GB"/>
              </w:rPr>
              <w:t>Date</w:t>
            </w:r>
            <w:r>
              <w:rPr>
                <w:szCs w:val="18"/>
                <w:lang w:val="en-GB"/>
              </w:rPr>
              <w:t xml:space="preserve"> </w:t>
            </w:r>
            <w:r w:rsidRPr="001866E0">
              <w:rPr>
                <w:szCs w:val="18"/>
                <w:lang w:val="en-GB"/>
              </w:rPr>
              <w:t>opened:</w:t>
            </w:r>
          </w:p>
        </w:tc>
        <w:tc>
          <w:tcPr>
            <w:tcW w:w="1106" w:type="dxa"/>
            <w:shd w:val="clear" w:color="auto" w:fill="FFFFFF" w:themeFill="background1"/>
            <w:vAlign w:val="center"/>
          </w:tcPr>
          <w:p w14:paraId="4415BFDC" w14:textId="7CD1A521" w:rsidR="00024629" w:rsidRPr="001866E0" w:rsidRDefault="00024629" w:rsidP="009A30EA">
            <w:pPr>
              <w:tabs>
                <w:tab w:val="left" w:pos="397"/>
              </w:tabs>
              <w:suppressAutoHyphens/>
              <w:spacing w:before="40" w:after="40" w:line="264" w:lineRule="auto"/>
              <w:ind w:right="-108"/>
              <w:rPr>
                <w:rFonts w:cs="Arial"/>
                <w:szCs w:val="18"/>
                <w:lang w:val="en-GB"/>
              </w:rPr>
            </w:pPr>
            <w:r w:rsidRPr="001866E0">
              <w:rPr>
                <w:szCs w:val="18"/>
                <w:lang w:val="en-GB"/>
              </w:rPr>
              <w:t>Date</w:t>
            </w:r>
            <w:r w:rsidR="006A1476">
              <w:rPr>
                <w:szCs w:val="18"/>
                <w:lang w:val="en-GB"/>
              </w:rPr>
              <w:t xml:space="preserve"> </w:t>
            </w:r>
            <w:r w:rsidRPr="001866E0">
              <w:rPr>
                <w:szCs w:val="18"/>
                <w:lang w:val="en-GB"/>
              </w:rPr>
              <w:t>closed:</w:t>
            </w:r>
          </w:p>
        </w:tc>
      </w:tr>
      <w:tr w:rsidR="00FE6996" w:rsidRPr="005F63D5" w14:paraId="2D7F0F89" w14:textId="77777777" w:rsidTr="00A120E1">
        <w:tblPrEx>
          <w:shd w:val="clear" w:color="auto" w:fill="auto"/>
        </w:tblPrEx>
        <w:trPr>
          <w:gridAfter w:val="1"/>
          <w:wAfter w:w="31" w:type="dxa"/>
          <w:cantSplit/>
          <w:trHeight w:val="295"/>
        </w:trPr>
        <w:tc>
          <w:tcPr>
            <w:tcW w:w="776" w:type="dxa"/>
            <w:shd w:val="clear" w:color="auto" w:fill="FFFFFF" w:themeFill="background1"/>
          </w:tcPr>
          <w:p w14:paraId="0046CEF1" w14:textId="77777777" w:rsidR="00FE6996" w:rsidRPr="001866E0" w:rsidRDefault="00FE6996" w:rsidP="009A30EA">
            <w:pPr>
              <w:tabs>
                <w:tab w:val="left" w:pos="397"/>
              </w:tabs>
              <w:spacing w:before="40" w:after="40" w:line="264" w:lineRule="auto"/>
              <w:rPr>
                <w:rFonts w:cs="Arial"/>
                <w:szCs w:val="18"/>
                <w:lang w:val="en-GB"/>
              </w:rPr>
            </w:pPr>
          </w:p>
        </w:tc>
        <w:tc>
          <w:tcPr>
            <w:tcW w:w="4111" w:type="dxa"/>
            <w:shd w:val="clear" w:color="auto" w:fill="FFFFFF" w:themeFill="background1"/>
          </w:tcPr>
          <w:p w14:paraId="4AC5BBB4" w14:textId="5F7AACDF" w:rsidR="00FE6996" w:rsidRPr="001866E0" w:rsidRDefault="00FE6996"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r w:rsidRPr="001866E0">
              <w:rPr>
                <w:rFonts w:ascii="Frutiger" w:hAnsi="Frutiger"/>
                <w:sz w:val="24"/>
                <w:lang w:val="en-GB"/>
              </w:rPr>
              <w:t xml:space="preserve"> </w:t>
            </w:r>
          </w:p>
        </w:tc>
        <w:tc>
          <w:tcPr>
            <w:tcW w:w="1276" w:type="dxa"/>
            <w:shd w:val="clear" w:color="auto" w:fill="FFFFFF" w:themeFill="background1"/>
          </w:tcPr>
          <w:p w14:paraId="1EBEC022" w14:textId="77777777" w:rsidR="00FE6996" w:rsidRPr="001866E0" w:rsidRDefault="00FE6996" w:rsidP="009A30EA">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sdt>
          <w:sdtPr>
            <w:rPr>
              <w:rFonts w:cs="Arial"/>
              <w:szCs w:val="18"/>
              <w:lang w:val="en-GB"/>
            </w:rPr>
            <w:id w:val="-1714569627"/>
            <w:placeholder>
              <w:docPart w:val="308C747A48344ED9BC0124560118ECF5"/>
            </w:placeholder>
            <w:showingPlcHdr/>
            <w:date>
              <w:dateFormat w:val="d-MMM-yy"/>
              <w:lid w:val="en-GB"/>
              <w:storeMappedDataAs w:val="dateTime"/>
              <w:calendar w:val="gregorian"/>
            </w:date>
          </w:sdtPr>
          <w:sdtContent>
            <w:tc>
              <w:tcPr>
                <w:tcW w:w="992" w:type="dxa"/>
                <w:shd w:val="clear" w:color="auto" w:fill="FFFFFF" w:themeFill="background1"/>
              </w:tcPr>
              <w:p w14:paraId="16DDA6BB" w14:textId="3DCC723B" w:rsidR="00FE6996" w:rsidRPr="001866E0" w:rsidRDefault="00A134EF" w:rsidP="009A30EA">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885028918"/>
            <w:placeholder>
              <w:docPart w:val="49ABAA0D1CDB4D6D958FA7596B355EB1"/>
            </w:placeholder>
            <w:showingPlcHdr/>
            <w:date>
              <w:dateFormat w:val="d-MMM-yy"/>
              <w:lid w:val="en-GB"/>
              <w:storeMappedDataAs w:val="dateTime"/>
              <w:calendar w:val="gregorian"/>
            </w:date>
          </w:sdtPr>
          <w:sdtContent>
            <w:tc>
              <w:tcPr>
                <w:tcW w:w="1073" w:type="dxa"/>
                <w:shd w:val="clear" w:color="auto" w:fill="FFFFFF" w:themeFill="background1"/>
              </w:tcPr>
              <w:p w14:paraId="50520742" w14:textId="5EDB1A10" w:rsidR="00FE6996" w:rsidRPr="001866E0" w:rsidRDefault="00234FBC" w:rsidP="009A30EA">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1787493090"/>
            <w:placeholder>
              <w:docPart w:val="CD8EA44889754161A34DD9882B0194FC"/>
            </w:placeholder>
            <w:showingPlcHdr/>
            <w:date>
              <w:dateFormat w:val="d-MMM-yy"/>
              <w:lid w:val="en-GB"/>
              <w:storeMappedDataAs w:val="dateTime"/>
              <w:calendar w:val="gregorian"/>
            </w:date>
          </w:sdtPr>
          <w:sdtContent>
            <w:tc>
              <w:tcPr>
                <w:tcW w:w="1106" w:type="dxa"/>
                <w:shd w:val="clear" w:color="auto" w:fill="FFFFFF" w:themeFill="background1"/>
              </w:tcPr>
              <w:p w14:paraId="75ED5912" w14:textId="4C97109F" w:rsidR="00FE6996" w:rsidRPr="001866E0" w:rsidRDefault="00A134EF" w:rsidP="00A134EF">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tr>
      <w:tr w:rsidR="00A134EF" w:rsidRPr="005F63D5" w14:paraId="10A81D2E" w14:textId="77777777" w:rsidTr="00A120E1">
        <w:tblPrEx>
          <w:shd w:val="clear" w:color="auto" w:fill="auto"/>
        </w:tblPrEx>
        <w:trPr>
          <w:gridAfter w:val="1"/>
          <w:wAfter w:w="31" w:type="dxa"/>
          <w:cantSplit/>
          <w:trHeight w:val="295"/>
        </w:trPr>
        <w:tc>
          <w:tcPr>
            <w:tcW w:w="776" w:type="dxa"/>
            <w:shd w:val="clear" w:color="auto" w:fill="FFFFFF" w:themeFill="background1"/>
          </w:tcPr>
          <w:p w14:paraId="6A1EAD7B" w14:textId="77777777" w:rsidR="00A134EF" w:rsidRPr="001866E0" w:rsidRDefault="00A134EF" w:rsidP="00A134EF">
            <w:pPr>
              <w:tabs>
                <w:tab w:val="left" w:pos="397"/>
              </w:tabs>
              <w:spacing w:before="40" w:after="40" w:line="264" w:lineRule="auto"/>
              <w:rPr>
                <w:rFonts w:cs="Arial"/>
                <w:szCs w:val="18"/>
                <w:lang w:val="en-GB"/>
              </w:rPr>
            </w:pPr>
          </w:p>
        </w:tc>
        <w:tc>
          <w:tcPr>
            <w:tcW w:w="4111" w:type="dxa"/>
            <w:shd w:val="clear" w:color="auto" w:fill="FFFFFF" w:themeFill="background1"/>
          </w:tcPr>
          <w:p w14:paraId="7E83C851" w14:textId="377DA48E" w:rsidR="00A134EF" w:rsidRPr="001866E0" w:rsidRDefault="00A134EF" w:rsidP="00A134EF">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1276" w:type="dxa"/>
            <w:shd w:val="clear" w:color="auto" w:fill="FFFFFF" w:themeFill="background1"/>
          </w:tcPr>
          <w:p w14:paraId="20A8CB8E" w14:textId="77777777" w:rsidR="00A134EF" w:rsidRPr="001866E0" w:rsidRDefault="00A134EF" w:rsidP="00A134EF">
            <w:pPr>
              <w:tabs>
                <w:tab w:val="left" w:pos="397"/>
              </w:tabs>
              <w:spacing w:before="40" w:after="40" w:line="264" w:lineRule="auto"/>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sdt>
          <w:sdtPr>
            <w:rPr>
              <w:rFonts w:cs="Arial"/>
              <w:szCs w:val="18"/>
              <w:lang w:val="en-GB"/>
            </w:rPr>
            <w:id w:val="-1281495601"/>
            <w:placeholder>
              <w:docPart w:val="12B69361912F465B9807429C5BA7F6A5"/>
            </w:placeholder>
            <w:showingPlcHdr/>
            <w:date>
              <w:dateFormat w:val="d-MMM-yy"/>
              <w:lid w:val="en-GB"/>
              <w:storeMappedDataAs w:val="dateTime"/>
              <w:calendar w:val="gregorian"/>
            </w:date>
          </w:sdtPr>
          <w:sdtContent>
            <w:tc>
              <w:tcPr>
                <w:tcW w:w="992" w:type="dxa"/>
                <w:shd w:val="clear" w:color="auto" w:fill="FFFFFF" w:themeFill="background1"/>
              </w:tcPr>
              <w:p w14:paraId="0695D171" w14:textId="42D69449" w:rsidR="00A134EF" w:rsidRPr="001866E0" w:rsidRDefault="00A134EF" w:rsidP="00A134EF">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1969118388"/>
            <w:placeholder>
              <w:docPart w:val="4B417EC55BBB4A1D92A0A1D464E3AB87"/>
            </w:placeholder>
            <w:showingPlcHdr/>
            <w:date>
              <w:dateFormat w:val="d-MMM-yy"/>
              <w:lid w:val="en-GB"/>
              <w:storeMappedDataAs w:val="dateTime"/>
              <w:calendar w:val="gregorian"/>
            </w:date>
          </w:sdtPr>
          <w:sdtContent>
            <w:tc>
              <w:tcPr>
                <w:tcW w:w="1073" w:type="dxa"/>
                <w:shd w:val="clear" w:color="auto" w:fill="FFFFFF" w:themeFill="background1"/>
              </w:tcPr>
              <w:p w14:paraId="3C90A123" w14:textId="55F73525" w:rsidR="00A134EF" w:rsidRPr="001866E0" w:rsidRDefault="00A134EF" w:rsidP="00A134EF">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sdt>
          <w:sdtPr>
            <w:rPr>
              <w:rFonts w:cs="Arial"/>
              <w:szCs w:val="18"/>
              <w:lang w:val="en-GB"/>
            </w:rPr>
            <w:id w:val="-367374717"/>
            <w:placeholder>
              <w:docPart w:val="9D1446C00596466195A9058A10E298E7"/>
            </w:placeholder>
            <w:showingPlcHdr/>
            <w:date>
              <w:dateFormat w:val="d-MMM-yy"/>
              <w:lid w:val="en-GB"/>
              <w:storeMappedDataAs w:val="dateTime"/>
              <w:calendar w:val="gregorian"/>
            </w:date>
          </w:sdtPr>
          <w:sdtContent>
            <w:tc>
              <w:tcPr>
                <w:tcW w:w="1106" w:type="dxa"/>
                <w:shd w:val="clear" w:color="auto" w:fill="FFFFFF" w:themeFill="background1"/>
              </w:tcPr>
              <w:p w14:paraId="13828154" w14:textId="6BD133C1" w:rsidR="00A134EF" w:rsidRPr="001866E0" w:rsidRDefault="00A134EF" w:rsidP="00A134EF">
                <w:pPr>
                  <w:tabs>
                    <w:tab w:val="left" w:pos="397"/>
                  </w:tabs>
                  <w:spacing w:before="40" w:after="40" w:line="264" w:lineRule="auto"/>
                  <w:rPr>
                    <w:rFonts w:cs="Arial"/>
                    <w:szCs w:val="18"/>
                    <w:lang w:val="en-GB"/>
                  </w:rPr>
                </w:pPr>
                <w:r w:rsidRPr="001866E0">
                  <w:rPr>
                    <w:rStyle w:val="Textedelespacerserv"/>
                    <w:szCs w:val="18"/>
                    <w:lang w:val="en-GB"/>
                  </w:rPr>
                  <w:t>Click to choose a date.</w:t>
                </w:r>
              </w:p>
            </w:tc>
          </w:sdtContent>
        </w:sdt>
      </w:tr>
    </w:tbl>
    <w:p w14:paraId="116506B5" w14:textId="77777777" w:rsidR="0003774F" w:rsidRPr="0060224F" w:rsidRDefault="0003774F"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9365"/>
      </w:tblGrid>
      <w:tr w:rsidR="0003774F" w:rsidRPr="001866E0" w14:paraId="1D4AFBD1" w14:textId="77777777" w:rsidTr="0003774F">
        <w:trPr>
          <w:trHeight w:val="20"/>
        </w:trPr>
        <w:tc>
          <w:tcPr>
            <w:tcW w:w="9365" w:type="dxa"/>
            <w:shd w:val="clear" w:color="auto" w:fill="BFBFBF" w:themeFill="background1" w:themeFillShade="BF"/>
          </w:tcPr>
          <w:p w14:paraId="6BBF19BB" w14:textId="77777777" w:rsidR="0003774F" w:rsidRPr="00B709AD" w:rsidRDefault="0003774F" w:rsidP="00F66539">
            <w:pPr>
              <w:pStyle w:val="Titre1"/>
              <w:numPr>
                <w:ilvl w:val="0"/>
                <w:numId w:val="24"/>
              </w:numPr>
            </w:pPr>
            <w:r w:rsidRPr="00B709AD">
              <w:t>Summary of the visit</w:t>
            </w:r>
          </w:p>
        </w:tc>
      </w:tr>
      <w:tr w:rsidR="0003774F" w:rsidRPr="00FC5C38" w14:paraId="235C906C" w14:textId="77777777" w:rsidTr="0003774F">
        <w:tblPrEx>
          <w:shd w:val="clear" w:color="auto" w:fill="auto"/>
        </w:tblPrEx>
        <w:trPr>
          <w:trHeight w:val="20"/>
        </w:trPr>
        <w:tc>
          <w:tcPr>
            <w:tcW w:w="9365" w:type="dxa"/>
            <w:shd w:val="clear" w:color="auto" w:fill="FFFFFF" w:themeFill="background1"/>
          </w:tcPr>
          <w:p w14:paraId="27FCABEE" w14:textId="3C7AE2AC" w:rsidR="0003774F" w:rsidRPr="001866E0" w:rsidRDefault="0003774F" w:rsidP="00D82B94">
            <w:pPr>
              <w:pStyle w:val="helptext"/>
              <w:spacing w:line="264" w:lineRule="auto"/>
            </w:pPr>
            <w:r w:rsidRPr="00B709AD">
              <w:rPr>
                <w:color w:val="auto"/>
              </w:rPr>
              <w:fldChar w:fldCharType="begin">
                <w:ffData>
                  <w:name w:val="Text15"/>
                  <w:enabled/>
                  <w:calcOnExit w:val="0"/>
                  <w:textInput/>
                </w:ffData>
              </w:fldChar>
            </w:r>
            <w:r w:rsidRPr="00B709AD">
              <w:rPr>
                <w:color w:val="auto"/>
              </w:rPr>
              <w:instrText xml:space="preserve"> FORMTEXT </w:instrText>
            </w:r>
            <w:r w:rsidRPr="00B709AD">
              <w:rPr>
                <w:color w:val="auto"/>
              </w:rPr>
            </w:r>
            <w:r w:rsidRPr="00B709AD">
              <w:rPr>
                <w:color w:val="auto"/>
              </w:rPr>
              <w:fldChar w:fldCharType="separate"/>
            </w:r>
            <w:r w:rsidRPr="00B709AD">
              <w:rPr>
                <w:color w:val="auto"/>
              </w:rPr>
              <w:t> </w:t>
            </w:r>
            <w:r w:rsidRPr="00B709AD">
              <w:rPr>
                <w:color w:val="auto"/>
              </w:rPr>
              <w:t> </w:t>
            </w:r>
            <w:r w:rsidRPr="00B709AD">
              <w:rPr>
                <w:color w:val="auto"/>
              </w:rPr>
              <w:t> </w:t>
            </w:r>
            <w:r w:rsidRPr="00B709AD">
              <w:rPr>
                <w:color w:val="auto"/>
              </w:rPr>
              <w:t> </w:t>
            </w:r>
            <w:r w:rsidRPr="00B709AD">
              <w:rPr>
                <w:color w:val="auto"/>
              </w:rPr>
              <w:t> </w:t>
            </w:r>
            <w:r w:rsidRPr="00B709AD">
              <w:rPr>
                <w:color w:val="auto"/>
              </w:rPr>
              <w:fldChar w:fldCharType="end"/>
            </w:r>
            <w:r w:rsidRPr="00B709AD">
              <w:rPr>
                <w:color w:val="auto"/>
              </w:rPr>
              <w:t xml:space="preserve"> </w:t>
            </w:r>
            <w:r w:rsidRPr="001866E0">
              <w:t xml:space="preserve">&lt;The conclusions of the </w:t>
            </w:r>
            <w:r w:rsidR="006925C3">
              <w:t>close-out</w:t>
            </w:r>
            <w:r w:rsidRPr="001866E0">
              <w:t xml:space="preserve"> </w:t>
            </w:r>
            <w:proofErr w:type="gramStart"/>
            <w:r w:rsidRPr="001866E0">
              <w:t>visit</w:t>
            </w:r>
            <w:proofErr w:type="gramEnd"/>
            <w:r w:rsidRPr="001866E0">
              <w:t xml:space="preserve"> and general comments can be added here</w:t>
            </w:r>
            <w:r w:rsidR="00AD025E" w:rsidRPr="001866E0">
              <w:t>.</w:t>
            </w:r>
            <w:r w:rsidRPr="001866E0">
              <w:t xml:space="preserve">&gt; </w:t>
            </w:r>
          </w:p>
        </w:tc>
      </w:tr>
    </w:tbl>
    <w:p w14:paraId="311D333C" w14:textId="77777777" w:rsidR="0003774F" w:rsidRPr="0060224F" w:rsidRDefault="0003774F"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3121"/>
        <w:gridCol w:w="3122"/>
        <w:gridCol w:w="3122"/>
      </w:tblGrid>
      <w:tr w:rsidR="0003774F" w:rsidRPr="001866E0" w14:paraId="5BE8A101" w14:textId="77777777" w:rsidTr="0003774F">
        <w:trPr>
          <w:trHeight w:val="295"/>
        </w:trPr>
        <w:tc>
          <w:tcPr>
            <w:tcW w:w="9365" w:type="dxa"/>
            <w:gridSpan w:val="3"/>
            <w:shd w:val="clear" w:color="auto" w:fill="BFBFBF" w:themeFill="background1" w:themeFillShade="BF"/>
          </w:tcPr>
          <w:p w14:paraId="484360E2" w14:textId="77777777" w:rsidR="0003774F" w:rsidRPr="00B709AD" w:rsidRDefault="0003774F" w:rsidP="00F66539">
            <w:pPr>
              <w:pStyle w:val="Titre1"/>
              <w:numPr>
                <w:ilvl w:val="0"/>
                <w:numId w:val="24"/>
              </w:numPr>
            </w:pPr>
            <w:r w:rsidRPr="00B709AD">
              <w:t>Signatures</w:t>
            </w:r>
          </w:p>
        </w:tc>
      </w:tr>
      <w:tr w:rsidR="0003774F" w:rsidRPr="001866E0" w14:paraId="4A01818B" w14:textId="77777777" w:rsidTr="0003774F">
        <w:tblPrEx>
          <w:shd w:val="clear" w:color="auto" w:fill="auto"/>
        </w:tblPrEx>
        <w:trPr>
          <w:trHeight w:val="737"/>
        </w:trPr>
        <w:tc>
          <w:tcPr>
            <w:tcW w:w="3121" w:type="dxa"/>
            <w:shd w:val="clear" w:color="auto" w:fill="FFFFFF" w:themeFill="background1"/>
          </w:tcPr>
          <w:p w14:paraId="68B7D2DD" w14:textId="43D8802C" w:rsidR="0003774F" w:rsidRPr="001866E0" w:rsidRDefault="0003774F" w:rsidP="0003774F">
            <w:pPr>
              <w:spacing w:before="40" w:after="40"/>
              <w:rPr>
                <w:rFonts w:cs="Arial"/>
                <w:szCs w:val="18"/>
                <w:lang w:val="en-GB"/>
              </w:rPr>
            </w:pPr>
            <w:r w:rsidRPr="001866E0">
              <w:rPr>
                <w:rFonts w:cs="Arial"/>
                <w:szCs w:val="18"/>
                <w:lang w:val="en-GB"/>
              </w:rPr>
              <w:t>Monitor:</w:t>
            </w:r>
          </w:p>
          <w:p w14:paraId="6F2163D7"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shd w:val="clear" w:color="auto" w:fill="FFFFFF" w:themeFill="background1"/>
          </w:tcPr>
          <w:p w14:paraId="6F001D1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Date:</w:t>
            </w:r>
          </w:p>
        </w:tc>
        <w:tc>
          <w:tcPr>
            <w:tcW w:w="3122" w:type="dxa"/>
            <w:shd w:val="clear" w:color="auto" w:fill="FFFFFF" w:themeFill="background1"/>
          </w:tcPr>
          <w:p w14:paraId="72693ACB"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Signature:</w:t>
            </w:r>
          </w:p>
        </w:tc>
      </w:tr>
      <w:tr w:rsidR="0003774F" w:rsidRPr="001866E0" w14:paraId="613645B7" w14:textId="77777777" w:rsidTr="0003774F">
        <w:tblPrEx>
          <w:shd w:val="clear" w:color="auto" w:fill="auto"/>
        </w:tblPrEx>
        <w:trPr>
          <w:trHeight w:val="737"/>
        </w:trPr>
        <w:tc>
          <w:tcPr>
            <w:tcW w:w="3121" w:type="dxa"/>
            <w:shd w:val="clear" w:color="auto" w:fill="FFFFFF" w:themeFill="background1"/>
          </w:tcPr>
          <w:p w14:paraId="36D39ED1" w14:textId="63B9EADA" w:rsidR="0003774F" w:rsidRPr="001866E0" w:rsidRDefault="0003774F" w:rsidP="0003774F">
            <w:pPr>
              <w:spacing w:before="40" w:after="40"/>
              <w:rPr>
                <w:rFonts w:cs="Arial"/>
                <w:sz w:val="20"/>
                <w:szCs w:val="20"/>
                <w:lang w:val="en-GB"/>
              </w:rPr>
            </w:pPr>
            <w:r w:rsidRPr="001866E0">
              <w:rPr>
                <w:rFonts w:cs="Arial"/>
                <w:szCs w:val="18"/>
                <w:lang w:val="en-GB"/>
              </w:rPr>
              <w:t>Reviewer (if applicable):</w:t>
            </w:r>
          </w:p>
          <w:p w14:paraId="6F80924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shd w:val="clear" w:color="auto" w:fill="FFFFFF" w:themeFill="background1"/>
          </w:tcPr>
          <w:p w14:paraId="3278FCF9"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Date:</w:t>
            </w:r>
          </w:p>
        </w:tc>
        <w:tc>
          <w:tcPr>
            <w:tcW w:w="3122" w:type="dxa"/>
            <w:shd w:val="clear" w:color="auto" w:fill="FFFFFF" w:themeFill="background1"/>
          </w:tcPr>
          <w:p w14:paraId="668D9912"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Signature:</w:t>
            </w:r>
          </w:p>
        </w:tc>
      </w:tr>
      <w:tr w:rsidR="0003774F" w:rsidRPr="001866E0" w14:paraId="7433AD35" w14:textId="77777777" w:rsidTr="0003774F">
        <w:tblPrEx>
          <w:shd w:val="clear" w:color="auto" w:fill="auto"/>
        </w:tblPrEx>
        <w:trPr>
          <w:trHeight w:val="737"/>
        </w:trPr>
        <w:tc>
          <w:tcPr>
            <w:tcW w:w="3121" w:type="dxa"/>
            <w:shd w:val="clear" w:color="auto" w:fill="FFFFFF" w:themeFill="background1"/>
          </w:tcPr>
          <w:p w14:paraId="7A1D792F" w14:textId="77777777" w:rsidR="0003774F" w:rsidRPr="001866E0" w:rsidRDefault="0003774F" w:rsidP="0003774F">
            <w:pPr>
              <w:spacing w:before="40" w:after="40"/>
              <w:rPr>
                <w:rFonts w:cs="Arial"/>
                <w:sz w:val="20"/>
                <w:szCs w:val="20"/>
                <w:lang w:val="en-GB"/>
              </w:rPr>
            </w:pPr>
            <w:r w:rsidRPr="001866E0">
              <w:rPr>
                <w:rFonts w:cs="Arial"/>
                <w:szCs w:val="18"/>
                <w:lang w:val="en-GB"/>
              </w:rPr>
              <w:t>Sponsor:</w:t>
            </w:r>
          </w:p>
          <w:p w14:paraId="57BEFC01"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fldChar w:fldCharType="begin">
                <w:ffData>
                  <w:name w:val="Text15"/>
                  <w:enabled/>
                  <w:calcOnExit w:val="0"/>
                  <w:textInput/>
                </w:ffData>
              </w:fldChar>
            </w:r>
            <w:r w:rsidRPr="001866E0">
              <w:rPr>
                <w:rFonts w:cs="Arial"/>
                <w:szCs w:val="18"/>
                <w:lang w:val="en-GB"/>
              </w:rPr>
              <w:instrText xml:space="preserve"> FORMTEXT </w:instrText>
            </w:r>
            <w:r w:rsidRPr="001866E0">
              <w:rPr>
                <w:rFonts w:cs="Arial"/>
                <w:szCs w:val="18"/>
                <w:lang w:val="en-GB"/>
              </w:rPr>
            </w:r>
            <w:r w:rsidRPr="001866E0">
              <w:rPr>
                <w:rFonts w:cs="Arial"/>
                <w:szCs w:val="18"/>
                <w:lang w:val="en-GB"/>
              </w:rPr>
              <w:fldChar w:fldCharType="separate"/>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t> </w:t>
            </w:r>
            <w:r w:rsidRPr="001866E0">
              <w:rPr>
                <w:rFonts w:cs="Arial"/>
                <w:szCs w:val="18"/>
                <w:lang w:val="en-GB"/>
              </w:rPr>
              <w:fldChar w:fldCharType="end"/>
            </w:r>
          </w:p>
        </w:tc>
        <w:tc>
          <w:tcPr>
            <w:tcW w:w="3122" w:type="dxa"/>
            <w:shd w:val="clear" w:color="auto" w:fill="FFFFFF" w:themeFill="background1"/>
          </w:tcPr>
          <w:p w14:paraId="54D69CFC"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Date:</w:t>
            </w:r>
          </w:p>
        </w:tc>
        <w:tc>
          <w:tcPr>
            <w:tcW w:w="3122" w:type="dxa"/>
            <w:shd w:val="clear" w:color="auto" w:fill="FFFFFF" w:themeFill="background1"/>
          </w:tcPr>
          <w:p w14:paraId="48515B98" w14:textId="77777777" w:rsidR="0003774F" w:rsidRPr="001866E0" w:rsidRDefault="0003774F" w:rsidP="0003774F">
            <w:pPr>
              <w:tabs>
                <w:tab w:val="left" w:pos="397"/>
              </w:tabs>
              <w:spacing w:before="40" w:after="40"/>
              <w:rPr>
                <w:rFonts w:cs="Arial"/>
                <w:szCs w:val="18"/>
                <w:lang w:val="en-GB"/>
              </w:rPr>
            </w:pPr>
            <w:r w:rsidRPr="001866E0">
              <w:rPr>
                <w:rFonts w:cs="Arial"/>
                <w:szCs w:val="18"/>
                <w:lang w:val="en-GB"/>
              </w:rPr>
              <w:t>Signature:</w:t>
            </w:r>
          </w:p>
        </w:tc>
      </w:tr>
    </w:tbl>
    <w:p w14:paraId="440A4203" w14:textId="58933CD0" w:rsidR="00D82B94" w:rsidRPr="0060224F" w:rsidRDefault="00D82B94" w:rsidP="0060224F">
      <w:pPr>
        <w:spacing w:before="40" w:after="40" w:line="240" w:lineRule="auto"/>
        <w:rPr>
          <w:szCs w:val="18"/>
          <w:lang w:val="en-GB"/>
        </w:rPr>
      </w:pPr>
    </w:p>
    <w:tbl>
      <w:tblPr>
        <w:tblW w:w="9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5"/>
      </w:tblGrid>
      <w:tr w:rsidR="0003774F" w:rsidRPr="001866E0" w14:paraId="0ECB8958" w14:textId="77777777" w:rsidTr="0003774F">
        <w:trPr>
          <w:trHeight w:val="295"/>
        </w:trPr>
        <w:tc>
          <w:tcPr>
            <w:tcW w:w="9365" w:type="dxa"/>
          </w:tcPr>
          <w:p w14:paraId="3FDFFBCC" w14:textId="125C0C9A" w:rsidR="0003774F" w:rsidRPr="001866E0" w:rsidRDefault="00D82B94" w:rsidP="00D82B94">
            <w:pPr>
              <w:keepNext/>
              <w:spacing w:before="40" w:after="40" w:line="264" w:lineRule="auto"/>
              <w:rPr>
                <w:rFonts w:cs="Arial"/>
                <w:sz w:val="20"/>
                <w:szCs w:val="20"/>
                <w:lang w:val="en-GB"/>
              </w:rPr>
            </w:pPr>
            <w:r>
              <w:rPr>
                <w:rFonts w:cs="Arial"/>
                <w:b/>
                <w:sz w:val="20"/>
                <w:szCs w:val="20"/>
                <w:lang w:val="en-GB"/>
              </w:rPr>
              <w:t>S</w:t>
            </w:r>
            <w:r w:rsidR="0003774F" w:rsidRPr="001866E0">
              <w:rPr>
                <w:rFonts w:cs="Arial"/>
                <w:b/>
                <w:sz w:val="20"/>
                <w:szCs w:val="20"/>
                <w:lang w:val="en-GB"/>
              </w:rPr>
              <w:t xml:space="preserve">ponsor’s comments / Actions taken: </w:t>
            </w:r>
          </w:p>
        </w:tc>
      </w:tr>
      <w:tr w:rsidR="0003774F" w:rsidRPr="005F63D5" w14:paraId="4B301E9F" w14:textId="77777777" w:rsidTr="0003774F">
        <w:trPr>
          <w:trHeight w:val="295"/>
        </w:trPr>
        <w:tc>
          <w:tcPr>
            <w:tcW w:w="9365" w:type="dxa"/>
          </w:tcPr>
          <w:p w14:paraId="190AB78B" w14:textId="61BFD43C" w:rsidR="0003774F" w:rsidRPr="00D82B94" w:rsidRDefault="0003774F" w:rsidP="001D5338">
            <w:pPr>
              <w:pStyle w:val="helptext"/>
              <w:spacing w:line="264" w:lineRule="auto"/>
            </w:pPr>
            <w:r w:rsidRPr="001866E0">
              <w:t>&lt;</w:t>
            </w:r>
            <w:r w:rsidR="00A04A36">
              <w:t xml:space="preserve">This section is for the sponsor (or representative) to add </w:t>
            </w:r>
            <w:r w:rsidRPr="001866E0">
              <w:t>comments to report</w:t>
            </w:r>
            <w:r w:rsidR="00A04A36">
              <w:t xml:space="preserve"> as needed (e.g. if the sponsor does not agree with actions proposed by the monitor to address issues noted at this visit)&gt;</w:t>
            </w:r>
          </w:p>
        </w:tc>
      </w:tr>
    </w:tbl>
    <w:p w14:paraId="3F746CC8" w14:textId="77777777" w:rsidR="00B24665" w:rsidRPr="00A04A36" w:rsidRDefault="00B24665" w:rsidP="00691C02">
      <w:pPr>
        <w:rPr>
          <w:lang w:val="en-GB"/>
        </w:rPr>
      </w:pPr>
    </w:p>
    <w:sectPr w:rsidR="00B24665" w:rsidRPr="00A04A36" w:rsidSect="00D67F66">
      <w:footerReference w:type="default" r:id="rId13"/>
      <w:headerReference w:type="first" r:id="rId14"/>
      <w:footerReference w:type="first" r:id="rId15"/>
      <w:pgSz w:w="11906" w:h="16838"/>
      <w:pgMar w:top="1259" w:right="1134" w:bottom="1559" w:left="1134" w:header="567" w:footer="4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20F89" w14:textId="77777777" w:rsidR="00E02F17" w:rsidRDefault="00E02F17" w:rsidP="00F91D37">
      <w:pPr>
        <w:spacing w:line="240" w:lineRule="auto"/>
      </w:pPr>
      <w:r>
        <w:separator/>
      </w:r>
    </w:p>
  </w:endnote>
  <w:endnote w:type="continuationSeparator" w:id="0">
    <w:p w14:paraId="55E40177" w14:textId="77777777" w:rsidR="00E02F17" w:rsidRDefault="00E02F17"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 w:name="Frutiger">
    <w:altName w:val="Calibri"/>
    <w:panose1 w:val="020B0604020202020204"/>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498" w:type="dxa"/>
      <w:tblInd w:w="-147" w:type="dxa"/>
      <w:tblLook w:val="04A0" w:firstRow="1" w:lastRow="0" w:firstColumn="1" w:lastColumn="0" w:noHBand="0" w:noVBand="1"/>
    </w:tblPr>
    <w:tblGrid>
      <w:gridCol w:w="5312"/>
      <w:gridCol w:w="3141"/>
      <w:gridCol w:w="1045"/>
    </w:tblGrid>
    <w:tr w:rsidR="008F1188" w:rsidRPr="00597A1E" w14:paraId="79B8376E" w14:textId="77777777" w:rsidTr="00914073">
      <w:tc>
        <w:tcPr>
          <w:tcW w:w="5312" w:type="dxa"/>
        </w:tcPr>
        <w:p w14:paraId="754F2CBD" w14:textId="69B32C23" w:rsidR="008F1188" w:rsidRPr="00597A1E" w:rsidRDefault="008F1188" w:rsidP="00914073">
          <w:pPr>
            <w:spacing w:before="40" w:after="40"/>
            <w:ind w:right="-510"/>
            <w:rPr>
              <w:sz w:val="16"/>
              <w:szCs w:val="18"/>
              <w:lang w:val="en-US"/>
            </w:rPr>
          </w:pPr>
          <w:r w:rsidRPr="007328E4">
            <w:rPr>
              <w:color w:val="000000" w:themeColor="text1"/>
              <w:sz w:val="16"/>
              <w:szCs w:val="16"/>
              <w:lang w:val="en-GB"/>
            </w:rPr>
            <w:t>Study I</w:t>
          </w:r>
          <w:r>
            <w:rPr>
              <w:color w:val="000000" w:themeColor="text1"/>
              <w:sz w:val="16"/>
              <w:szCs w:val="16"/>
              <w:lang w:val="en-GB"/>
            </w:rPr>
            <w:t>D</w:t>
          </w:r>
          <w:r w:rsidRPr="007328E4">
            <w:rPr>
              <w:color w:val="000000" w:themeColor="text1"/>
              <w:sz w:val="16"/>
              <w:szCs w:val="16"/>
              <w:lang w:val="en-GB"/>
            </w:rPr>
            <w:t xml:space="preserve"> and BASEC No.:</w:t>
          </w:r>
        </w:p>
      </w:tc>
      <w:tc>
        <w:tcPr>
          <w:tcW w:w="4186" w:type="dxa"/>
          <w:gridSpan w:val="2"/>
        </w:tcPr>
        <w:p w14:paraId="7974323D" w14:textId="077E5BEB" w:rsidR="008F1188" w:rsidRPr="00597A1E" w:rsidRDefault="008F1188" w:rsidP="00914073">
          <w:pPr>
            <w:spacing w:before="40" w:after="40"/>
            <w:ind w:right="-510"/>
            <w:rPr>
              <w:sz w:val="16"/>
              <w:szCs w:val="18"/>
              <w:lang w:val="en-US"/>
            </w:rPr>
          </w:pPr>
          <w:r w:rsidRPr="00597A1E">
            <w:rPr>
              <w:sz w:val="16"/>
              <w:szCs w:val="18"/>
              <w:lang w:val="en-US"/>
            </w:rPr>
            <w:t>Site</w:t>
          </w:r>
          <w:r w:rsidRPr="003962E6">
            <w:rPr>
              <w:sz w:val="16"/>
              <w:szCs w:val="18"/>
              <w:lang w:val="en-US"/>
            </w:rPr>
            <w:t xml:space="preserve">: </w:t>
          </w:r>
        </w:p>
      </w:tc>
    </w:tr>
    <w:tr w:rsidR="008F1188" w:rsidRPr="00597A1E" w14:paraId="5EC4FECE" w14:textId="77777777" w:rsidTr="00914073">
      <w:tc>
        <w:tcPr>
          <w:tcW w:w="5312" w:type="dxa"/>
        </w:tcPr>
        <w:p w14:paraId="2B337F1B" w14:textId="4731A837" w:rsidR="008F1188" w:rsidRPr="007328E4" w:rsidRDefault="008F1188" w:rsidP="00914073">
          <w:pPr>
            <w:spacing w:before="40" w:after="40"/>
            <w:ind w:right="-510"/>
            <w:rPr>
              <w:sz w:val="16"/>
              <w:szCs w:val="18"/>
              <w:lang w:val="it-CH"/>
            </w:rPr>
          </w:pPr>
          <w:r w:rsidRPr="009A0B6D">
            <w:rPr>
              <w:color w:val="808080" w:themeColor="background1" w:themeShade="80"/>
              <w:sz w:val="16"/>
              <w:szCs w:val="16"/>
            </w:rPr>
            <w:fldChar w:fldCharType="begin"/>
          </w:r>
          <w:r w:rsidRPr="009A0B6D">
            <w:rPr>
              <w:color w:val="808080" w:themeColor="background1" w:themeShade="80"/>
              <w:sz w:val="16"/>
              <w:szCs w:val="16"/>
              <w:lang w:val="it-CH"/>
            </w:rPr>
            <w:instrText xml:space="preserve"> FILENAME  \* MERGEFORMAT </w:instrText>
          </w:r>
          <w:r w:rsidRPr="009A0B6D">
            <w:rPr>
              <w:color w:val="808080" w:themeColor="background1" w:themeShade="80"/>
              <w:sz w:val="16"/>
              <w:szCs w:val="16"/>
            </w:rPr>
            <w:fldChar w:fldCharType="separate"/>
          </w:r>
          <w:r w:rsidRPr="009A0B6D">
            <w:rPr>
              <w:color w:val="808080" w:themeColor="background1" w:themeShade="80"/>
              <w:sz w:val="16"/>
              <w:szCs w:val="16"/>
            </w:rPr>
            <w:t>&lt;</w:t>
          </w:r>
          <w:proofErr w:type="spellStart"/>
          <w:r w:rsidRPr="009A0B6D">
            <w:rPr>
              <w:color w:val="808080" w:themeColor="background1" w:themeShade="80"/>
              <w:sz w:val="16"/>
              <w:szCs w:val="16"/>
            </w:rPr>
            <w:t>insert</w:t>
          </w:r>
          <w:proofErr w:type="spellEnd"/>
          <w:r w:rsidRPr="009A0B6D">
            <w:rPr>
              <w:color w:val="808080" w:themeColor="background1" w:themeShade="80"/>
              <w:sz w:val="16"/>
              <w:szCs w:val="16"/>
            </w:rPr>
            <w:t xml:space="preserve"> </w:t>
          </w:r>
          <w:proofErr w:type="spellStart"/>
          <w:r w:rsidRPr="009A0B6D">
            <w:rPr>
              <w:color w:val="808080" w:themeColor="background1" w:themeShade="80"/>
              <w:sz w:val="16"/>
              <w:szCs w:val="16"/>
            </w:rPr>
            <w:t>file</w:t>
          </w:r>
          <w:proofErr w:type="spellEnd"/>
          <w:r w:rsidRPr="009A0B6D">
            <w:rPr>
              <w:color w:val="808080" w:themeColor="background1" w:themeShade="80"/>
              <w:sz w:val="16"/>
              <w:szCs w:val="16"/>
            </w:rPr>
            <w:t xml:space="preserve"> </w:t>
          </w:r>
          <w:proofErr w:type="spellStart"/>
          <w:r w:rsidRPr="009A0B6D">
            <w:rPr>
              <w:color w:val="808080" w:themeColor="background1" w:themeShade="80"/>
              <w:sz w:val="16"/>
              <w:szCs w:val="16"/>
            </w:rPr>
            <w:t>name</w:t>
          </w:r>
          <w:proofErr w:type="spellEnd"/>
          <w:r w:rsidRPr="009A0B6D">
            <w:rPr>
              <w:color w:val="808080" w:themeColor="background1" w:themeShade="80"/>
              <w:sz w:val="16"/>
              <w:szCs w:val="16"/>
            </w:rPr>
            <w:t>&gt;</w:t>
          </w:r>
          <w:r w:rsidRPr="009A0B6D" w:rsidDel="00FC522E">
            <w:rPr>
              <w:noProof/>
              <w:color w:val="808080" w:themeColor="background1" w:themeShade="80"/>
              <w:sz w:val="16"/>
              <w:szCs w:val="16"/>
              <w:lang w:val="it-CH"/>
            </w:rPr>
            <w:t xml:space="preserve"> </w:t>
          </w:r>
          <w:r w:rsidRPr="009A0B6D">
            <w:rPr>
              <w:color w:val="808080" w:themeColor="background1" w:themeShade="80"/>
              <w:sz w:val="16"/>
              <w:szCs w:val="16"/>
            </w:rPr>
            <w:fldChar w:fldCharType="end"/>
          </w:r>
        </w:p>
      </w:tc>
      <w:tc>
        <w:tcPr>
          <w:tcW w:w="3141" w:type="dxa"/>
        </w:tcPr>
        <w:p w14:paraId="71A00A4B" w14:textId="43535427" w:rsidR="008F1188" w:rsidRPr="00597A1E" w:rsidRDefault="008F1188" w:rsidP="00E23231">
          <w:pPr>
            <w:spacing w:before="40" w:after="40"/>
            <w:ind w:right="-510"/>
            <w:rPr>
              <w:sz w:val="16"/>
              <w:szCs w:val="18"/>
              <w:lang w:val="en-US"/>
            </w:rPr>
          </w:pPr>
          <w:r w:rsidRPr="00597A1E">
            <w:rPr>
              <w:sz w:val="16"/>
              <w:szCs w:val="18"/>
              <w:lang w:val="en-US"/>
            </w:rPr>
            <w:t xml:space="preserve">Date of </w:t>
          </w:r>
          <w:r w:rsidRPr="003962E6">
            <w:rPr>
              <w:sz w:val="16"/>
              <w:szCs w:val="18"/>
              <w:lang w:val="en-US"/>
            </w:rPr>
            <w:t xml:space="preserve">Visit: </w:t>
          </w:r>
          <w:sdt>
            <w:sdtPr>
              <w:rPr>
                <w:szCs w:val="18"/>
                <w:lang w:val="en-GB"/>
              </w:rPr>
              <w:id w:val="884987247"/>
              <w:placeholder>
                <w:docPart w:val="777D1654ADD34382843FC9EFEDF7922B"/>
              </w:placeholder>
              <w:showingPlcHdr/>
              <w:date>
                <w:dateFormat w:val="d-MMM-yy"/>
                <w:lid w:val="en-GB"/>
                <w:storeMappedDataAs w:val="dateTime"/>
                <w:calendar w:val="gregorian"/>
              </w:date>
            </w:sdtPr>
            <w:sdtContent>
              <w:r w:rsidRPr="005A0FC6">
                <w:rPr>
                  <w:rStyle w:val="Textedelespacerserv"/>
                  <w:sz w:val="16"/>
                  <w:szCs w:val="16"/>
                  <w:lang w:val="en-GB"/>
                </w:rPr>
                <w:t>Click to choose a date.</w:t>
              </w:r>
            </w:sdtContent>
          </w:sdt>
        </w:p>
      </w:tc>
      <w:tc>
        <w:tcPr>
          <w:tcW w:w="1045" w:type="dxa"/>
        </w:tcPr>
        <w:p w14:paraId="23B7D722" w14:textId="77CD76E0" w:rsidR="008F1188" w:rsidRPr="00D67F66" w:rsidRDefault="008F1188" w:rsidP="00D67F66">
          <w:pPr>
            <w:spacing w:before="40" w:after="40"/>
            <w:ind w:right="-106"/>
            <w:jc w:val="center"/>
            <w:rPr>
              <w:b/>
              <w:sz w:val="16"/>
              <w:szCs w:val="18"/>
              <w:lang w:val="en-US"/>
            </w:rPr>
          </w:pPr>
          <w:r w:rsidRPr="00D67F66">
            <w:rPr>
              <w:b/>
              <w:sz w:val="16"/>
              <w:szCs w:val="18"/>
              <w:lang w:val="en-US"/>
            </w:rPr>
            <w:fldChar w:fldCharType="begin"/>
          </w:r>
          <w:r w:rsidRPr="00D67F66">
            <w:rPr>
              <w:b/>
              <w:sz w:val="16"/>
              <w:szCs w:val="18"/>
              <w:lang w:val="en-US"/>
            </w:rPr>
            <w:instrText xml:space="preserve"> PAGE </w:instrText>
          </w:r>
          <w:r w:rsidRPr="00D67F66">
            <w:rPr>
              <w:b/>
              <w:sz w:val="16"/>
              <w:szCs w:val="18"/>
              <w:lang w:val="en-US"/>
            </w:rPr>
            <w:fldChar w:fldCharType="separate"/>
          </w:r>
          <w:r w:rsidR="00047B95">
            <w:rPr>
              <w:b/>
              <w:noProof/>
              <w:sz w:val="16"/>
              <w:szCs w:val="18"/>
              <w:lang w:val="en-US"/>
            </w:rPr>
            <w:t>5</w:t>
          </w:r>
          <w:r w:rsidRPr="00D67F66">
            <w:rPr>
              <w:b/>
              <w:sz w:val="16"/>
              <w:szCs w:val="18"/>
              <w:lang w:val="en-US"/>
            </w:rPr>
            <w:fldChar w:fldCharType="end"/>
          </w:r>
          <w:r w:rsidRPr="00D67F66">
            <w:rPr>
              <w:b/>
              <w:sz w:val="16"/>
              <w:szCs w:val="18"/>
              <w:lang w:val="en-US"/>
            </w:rPr>
            <w:t xml:space="preserve"> / </w:t>
          </w:r>
          <w:r w:rsidRPr="00D67F66">
            <w:rPr>
              <w:b/>
              <w:sz w:val="16"/>
              <w:szCs w:val="18"/>
              <w:lang w:val="en-US"/>
            </w:rPr>
            <w:fldChar w:fldCharType="begin"/>
          </w:r>
          <w:r w:rsidRPr="00D67F66">
            <w:rPr>
              <w:b/>
              <w:sz w:val="16"/>
              <w:szCs w:val="18"/>
              <w:lang w:val="en-US"/>
            </w:rPr>
            <w:instrText xml:space="preserve"> NUMPAGES </w:instrText>
          </w:r>
          <w:r w:rsidRPr="00D67F66">
            <w:rPr>
              <w:b/>
              <w:sz w:val="16"/>
              <w:szCs w:val="18"/>
              <w:lang w:val="en-US"/>
            </w:rPr>
            <w:fldChar w:fldCharType="separate"/>
          </w:r>
          <w:r w:rsidR="00047B95">
            <w:rPr>
              <w:b/>
              <w:noProof/>
              <w:sz w:val="16"/>
              <w:szCs w:val="18"/>
              <w:lang w:val="en-US"/>
            </w:rPr>
            <w:t>5</w:t>
          </w:r>
          <w:r w:rsidRPr="00D67F66">
            <w:rPr>
              <w:b/>
              <w:sz w:val="16"/>
              <w:szCs w:val="18"/>
              <w:lang w:val="en-US"/>
            </w:rPr>
            <w:fldChar w:fldCharType="end"/>
          </w:r>
        </w:p>
      </w:tc>
    </w:tr>
  </w:tbl>
  <w:p w14:paraId="34DFE512" w14:textId="34ADCB54" w:rsidR="008F1188" w:rsidRPr="00914073" w:rsidRDefault="008F1188" w:rsidP="00914073">
    <w:pPr>
      <w:pStyle w:val="Pieddepage"/>
    </w:pPr>
    <w:r w:rsidRPr="00010647">
      <w:rPr>
        <w:color w:val="BB1F2C"/>
      </w:rPr>
      <w:t xml:space="preserve">Monitoring Platform of the </w:t>
    </w:r>
    <w:r>
      <w:rPr>
        <w:color w:val="B81A32" w:themeColor="accent1"/>
      </w:rPr>
      <w:t xml:space="preserve">Swiss Clinical Trial Organisation | COV Report Template V2.0 | </w:t>
    </w:r>
    <w:r w:rsidR="005F63D5">
      <w:rPr>
        <w:color w:val="B81A32" w:themeColor="accent1"/>
      </w:rPr>
      <w:t xml:space="preserve">March </w:t>
    </w:r>
    <w:r>
      <w:rPr>
        <w:color w:val="B81A32" w:themeColor="accent1"/>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E40E" w14:textId="4414DA71" w:rsidR="008F1188" w:rsidRPr="00D67F66" w:rsidRDefault="008F1188" w:rsidP="00D67F66">
    <w:pPr>
      <w:pStyle w:val="Pieddepage"/>
    </w:pPr>
    <w:r w:rsidRPr="00010647">
      <w:rPr>
        <w:color w:val="BB1F2C"/>
      </w:rPr>
      <w:t xml:space="preserve">Monitoring Platform of the </w:t>
    </w:r>
    <w:r>
      <w:rPr>
        <w:color w:val="B81A32" w:themeColor="accent1"/>
      </w:rPr>
      <w:t xml:space="preserve">Swiss Clinical Trial Organisation | COV Report Template V2.0 | </w:t>
    </w:r>
    <w:r w:rsidR="005F63D5">
      <w:rPr>
        <w:color w:val="B81A32" w:themeColor="accent1"/>
      </w:rPr>
      <w:t>March</w:t>
    </w:r>
    <w:r>
      <w:rPr>
        <w:color w:val="B81A32" w:themeColor="accent1"/>
      </w:rPr>
      <w:t>.2023</w:t>
    </w:r>
    <w:r w:rsidRPr="00D67F66">
      <w:rPr>
        <w:rFonts w:cstheme="minorHAnsi"/>
        <w:color w:val="A82534"/>
      </w:rPr>
      <w:tab/>
    </w:r>
  </w:p>
  <w:p w14:paraId="731F686A" w14:textId="401BF716" w:rsidR="008F1188" w:rsidRPr="00D67F66" w:rsidRDefault="008F1188" w:rsidP="00E041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9C329" w14:textId="77777777" w:rsidR="00E02F17" w:rsidRDefault="00E02F17" w:rsidP="00F91D37">
      <w:pPr>
        <w:spacing w:line="240" w:lineRule="auto"/>
      </w:pPr>
      <w:r>
        <w:separator/>
      </w:r>
    </w:p>
  </w:footnote>
  <w:footnote w:type="continuationSeparator" w:id="0">
    <w:p w14:paraId="2775AEC0" w14:textId="77777777" w:rsidR="00E02F17" w:rsidRDefault="00E02F17"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A89B" w14:textId="563CC6CD" w:rsidR="008F1188" w:rsidRDefault="008F1188" w:rsidP="00914073">
    <w:pPr>
      <w:pStyle w:val="En-tte"/>
    </w:pPr>
    <w:r>
      <w:rPr>
        <w:noProof/>
        <w:lang w:val="fr-CH" w:eastAsia="fr-CH"/>
      </w:rPr>
      <w:drawing>
        <wp:anchor distT="0" distB="0" distL="114300" distR="114300" simplePos="0" relativeHeight="251661312" behindDoc="1" locked="0" layoutInCell="1" allowOverlap="1" wp14:anchorId="6A0EEA63" wp14:editId="46DEDC19">
          <wp:simplePos x="0" y="0"/>
          <wp:positionH relativeFrom="column">
            <wp:posOffset>1130988</wp:posOffset>
          </wp:positionH>
          <wp:positionV relativeFrom="paragraph">
            <wp:posOffset>-1136456</wp:posOffset>
          </wp:positionV>
          <wp:extent cx="7931650" cy="3970783"/>
          <wp:effectExtent l="0" t="0" r="0" b="0"/>
          <wp:wrapNone/>
          <wp:docPr id="9" name="Grafik 9"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Pr>
        <w:noProof/>
        <w:lang w:val="fr-CH" w:eastAsia="fr-CH"/>
      </w:rPr>
      <w:drawing>
        <wp:inline distT="0" distB="0" distL="0" distR="0" wp14:anchorId="2A5B0FFF" wp14:editId="74A38FF8">
          <wp:extent cx="1810173" cy="1357630"/>
          <wp:effectExtent l="0" t="0" r="0" b="0"/>
          <wp:docPr id="10" name="Grafik 10"/>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
                    <a:extLst>
                      <a:ext uri="{28A0092B-C50C-407E-A947-70E740481C1C}">
                        <a14:useLocalDpi xmlns:a14="http://schemas.microsoft.com/office/drawing/2010/main" val="0"/>
                      </a:ext>
                    </a:extLst>
                  </a:blip>
                  <a:stretch>
                    <a:fillRect/>
                  </a:stretch>
                </pic:blipFill>
                <pic:spPr>
                  <a:xfrm>
                    <a:off x="0" y="0"/>
                    <a:ext cx="1810173" cy="1357630"/>
                  </a:xfrm>
                  <a:prstGeom prst="rect">
                    <a:avLst/>
                  </a:prstGeom>
                </pic:spPr>
              </pic:pic>
            </a:graphicData>
          </a:graphic>
        </wp:inline>
      </w:drawing>
    </w:r>
  </w:p>
  <w:p w14:paraId="522D2E6E" w14:textId="77777777" w:rsidR="008F1188" w:rsidRPr="00D67F66" w:rsidRDefault="008F1188" w:rsidP="00914073">
    <w:pPr>
      <w:pStyle w:val="En-tt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E2655"/>
    <w:multiLevelType w:val="multilevel"/>
    <w:tmpl w:val="81AC27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B72AF"/>
    <w:multiLevelType w:val="multilevel"/>
    <w:tmpl w:val="08A04B4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2779A5"/>
    <w:multiLevelType w:val="hybridMultilevel"/>
    <w:tmpl w:val="0BB44520"/>
    <w:lvl w:ilvl="0" w:tplc="A9F6D036">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64BBC"/>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173E8A"/>
    <w:multiLevelType w:val="multilevel"/>
    <w:tmpl w:val="0DB4F9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6F3444"/>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43F47A0"/>
    <w:multiLevelType w:val="hybridMultilevel"/>
    <w:tmpl w:val="08447842"/>
    <w:lvl w:ilvl="0" w:tplc="B43E25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332728"/>
    <w:multiLevelType w:val="multilevel"/>
    <w:tmpl w:val="0C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337B4E"/>
    <w:multiLevelType w:val="multilevel"/>
    <w:tmpl w:val="08A04B4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BF756CD"/>
    <w:multiLevelType w:val="multilevel"/>
    <w:tmpl w:val="637C2722"/>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DCC14A4"/>
    <w:multiLevelType w:val="multilevel"/>
    <w:tmpl w:val="5A107FA4"/>
    <w:lvl w:ilvl="0">
      <w:start w:val="1"/>
      <w:numFmt w:val="decimal"/>
      <w:lvlText w:val="%1"/>
      <w:lvlJc w:val="left"/>
      <w:pPr>
        <w:ind w:left="432" w:hanging="432"/>
      </w:pPr>
      <w:rPr>
        <w:rFonts w:hint="default"/>
      </w:rPr>
    </w:lvl>
    <w:lvl w:ilvl="1">
      <w:start w:val="1"/>
      <w:numFmt w:val="decimal"/>
      <w:isLgl/>
      <w:lvlText w:val="%1.%2"/>
      <w:lvlJc w:val="left"/>
      <w:pPr>
        <w:tabs>
          <w:tab w:val="num" w:pos="567"/>
        </w:tabs>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35A38EE"/>
    <w:multiLevelType w:val="multilevel"/>
    <w:tmpl w:val="EFE25A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817B13"/>
    <w:multiLevelType w:val="hybridMultilevel"/>
    <w:tmpl w:val="18720CC4"/>
    <w:lvl w:ilvl="0" w:tplc="08B8D400">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72323C"/>
    <w:multiLevelType w:val="hybridMultilevel"/>
    <w:tmpl w:val="08B46294"/>
    <w:lvl w:ilvl="0" w:tplc="42761AB6">
      <w:start w:val="1"/>
      <w:numFmt w:val="decimal"/>
      <w:lvlText w:val="4.%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Bullet-List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58613E6B"/>
    <w:multiLevelType w:val="multilevel"/>
    <w:tmpl w:val="98B28E36"/>
    <w:lvl w:ilvl="0">
      <w:start w:val="1"/>
      <w:numFmt w:val="bullet"/>
      <w:pStyle w:val="Listepuces"/>
      <w:lvlText w:val=""/>
      <w:lvlJc w:val="left"/>
      <w:pPr>
        <w:ind w:left="284" w:hanging="284"/>
      </w:pPr>
      <w:rPr>
        <w:rFonts w:ascii="Wingdings" w:hAnsi="Wingdings" w:hint="default"/>
      </w:rPr>
    </w:lvl>
    <w:lvl w:ilvl="1">
      <w:start w:val="1"/>
      <w:numFmt w:val="bullet"/>
      <w:pStyle w:val="Listepuces2"/>
      <w:lvlText w:val="–"/>
      <w:lvlJc w:val="left"/>
      <w:pPr>
        <w:ind w:left="567" w:hanging="283"/>
      </w:pPr>
      <w:rPr>
        <w:rFonts w:ascii="HelveticaNeueLT Com 55 Roman" w:hAnsi="HelveticaNeueLT Com 55 Roman" w:hint="default"/>
      </w:rPr>
    </w:lvl>
    <w:lvl w:ilvl="2">
      <w:start w:val="1"/>
      <w:numFmt w:val="bullet"/>
      <w:pStyle w:val="Listepuces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9195CCE"/>
    <w:multiLevelType w:val="multilevel"/>
    <w:tmpl w:val="1D5485A6"/>
    <w:lvl w:ilvl="0">
      <w:start w:val="1"/>
      <w:numFmt w:val="decimal"/>
      <w:lvlText w:val="%1."/>
      <w:lvlJc w:val="left"/>
      <w:pPr>
        <w:tabs>
          <w:tab w:val="num" w:pos="567"/>
        </w:tabs>
        <w:ind w:left="567" w:hanging="567"/>
      </w:pPr>
      <w:rPr>
        <w:rFonts w:hint="default"/>
        <w:b/>
        <w:bCs w:val="0"/>
        <w:i w:val="0"/>
        <w:iCs w:val="0"/>
        <w:caps w:val="0"/>
        <w:smallCaps w:val="0"/>
        <w:strike w:val="0"/>
        <w:dstrike w:val="0"/>
        <w:noProof w:val="0"/>
        <w:vanish w:val="0"/>
        <w:color w:val="B81A3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567"/>
        </w:tabs>
        <w:ind w:left="567" w:hanging="567"/>
      </w:pPr>
      <w:rPr>
        <w:rFonts w:ascii="Arial" w:hAnsi="Arial" w:cs="Aria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1134"/>
        </w:tabs>
        <w:ind w:left="1701"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A3C7E83"/>
    <w:multiLevelType w:val="multilevel"/>
    <w:tmpl w:val="0204D5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FB5956"/>
    <w:multiLevelType w:val="multilevel"/>
    <w:tmpl w:val="ED5C95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A907340"/>
    <w:multiLevelType w:val="multilevel"/>
    <w:tmpl w:val="396A1C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AE06DE1"/>
    <w:multiLevelType w:val="multilevel"/>
    <w:tmpl w:val="35904390"/>
    <w:lvl w:ilvl="0">
      <w:start w:val="1"/>
      <w:numFmt w:val="bullet"/>
      <w:pStyle w:val="Bullet-List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Bullet-List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73363BD1"/>
    <w:multiLevelType w:val="multilevel"/>
    <w:tmpl w:val="0204D5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AC0472"/>
    <w:multiLevelType w:val="multilevel"/>
    <w:tmpl w:val="037E5BBE"/>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8236406">
    <w:abstractNumId w:val="16"/>
  </w:num>
  <w:num w:numId="2" w16cid:durableId="1668287453">
    <w:abstractNumId w:val="6"/>
  </w:num>
  <w:num w:numId="3" w16cid:durableId="952439663">
    <w:abstractNumId w:val="21"/>
  </w:num>
  <w:num w:numId="4" w16cid:durableId="886262553">
    <w:abstractNumId w:val="15"/>
  </w:num>
  <w:num w:numId="5" w16cid:durableId="1540774477">
    <w:abstractNumId w:val="3"/>
  </w:num>
  <w:num w:numId="6" w16cid:durableId="282157352">
    <w:abstractNumId w:val="4"/>
  </w:num>
  <w:num w:numId="7" w16cid:durableId="1849982796">
    <w:abstractNumId w:val="23"/>
  </w:num>
  <w:num w:numId="8" w16cid:durableId="339089735">
    <w:abstractNumId w:val="12"/>
  </w:num>
  <w:num w:numId="9" w16cid:durableId="1677270518">
    <w:abstractNumId w:val="19"/>
  </w:num>
  <w:num w:numId="10" w16cid:durableId="298189627">
    <w:abstractNumId w:val="1"/>
  </w:num>
  <w:num w:numId="11" w16cid:durableId="1013413911">
    <w:abstractNumId w:val="5"/>
  </w:num>
  <w:num w:numId="12" w16cid:durableId="788940655">
    <w:abstractNumId w:val="9"/>
  </w:num>
  <w:num w:numId="13" w16cid:durableId="720443147">
    <w:abstractNumId w:val="0"/>
  </w:num>
  <w:num w:numId="14" w16cid:durableId="1945379706">
    <w:abstractNumId w:val="18"/>
  </w:num>
  <w:num w:numId="15" w16cid:durableId="2980124">
    <w:abstractNumId w:val="22"/>
  </w:num>
  <w:num w:numId="16" w16cid:durableId="1369136534">
    <w:abstractNumId w:val="20"/>
  </w:num>
  <w:num w:numId="17" w16cid:durableId="1056585086">
    <w:abstractNumId w:val="11"/>
  </w:num>
  <w:num w:numId="18" w16cid:durableId="1518958967">
    <w:abstractNumId w:val="10"/>
  </w:num>
  <w:num w:numId="19" w16cid:durableId="4075772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6472434">
    <w:abstractNumId w:val="11"/>
    <w:lvlOverride w:ilvl="0">
      <w:startOverride w:val="5"/>
    </w:lvlOverride>
    <w:lvlOverride w:ilvl="1">
      <w:startOverride w:val="1"/>
    </w:lvlOverride>
  </w:num>
  <w:num w:numId="21" w16cid:durableId="793982339">
    <w:abstractNumId w:val="11"/>
  </w:num>
  <w:num w:numId="22" w16cid:durableId="277103775">
    <w:abstractNumId w:val="4"/>
  </w:num>
  <w:num w:numId="23" w16cid:durableId="746804755">
    <w:abstractNumId w:val="8"/>
  </w:num>
  <w:num w:numId="24" w16cid:durableId="1528251397">
    <w:abstractNumId w:val="17"/>
  </w:num>
  <w:num w:numId="25" w16cid:durableId="1914923864">
    <w:abstractNumId w:val="7"/>
  </w:num>
  <w:num w:numId="26" w16cid:durableId="793984849">
    <w:abstractNumId w:val="2"/>
  </w:num>
  <w:num w:numId="27" w16cid:durableId="1940337065">
    <w:abstractNumId w:val="17"/>
  </w:num>
  <w:num w:numId="28" w16cid:durableId="833690586">
    <w:abstractNumId w:val="17"/>
  </w:num>
  <w:num w:numId="29" w16cid:durableId="631599465">
    <w:abstractNumId w:val="13"/>
  </w:num>
  <w:num w:numId="30" w16cid:durableId="1498769577">
    <w:abstractNumId w:val="17"/>
  </w:num>
  <w:num w:numId="31" w16cid:durableId="892425287">
    <w:abstractNumId w:val="14"/>
  </w:num>
  <w:num w:numId="32" w16cid:durableId="2000188408">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it-CH" w:vendorID="64" w:dllVersion="6" w:nlCheck="1" w:checkStyle="0"/>
  <w:activeWritingStyle w:appName="MSWord" w:lang="en-US" w:vendorID="64" w:dllVersion="6" w:nlCheck="1" w:checkStyle="0"/>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es-ES" w:vendorID="64" w:dllVersion="6" w:nlCheck="1" w:checkStyle="1"/>
  <w:activeWritingStyle w:appName="MSWord" w:lang="en-US" w:vendorID="64" w:dllVersion="4096" w:nlCheck="1" w:checkStyle="0"/>
  <w:activeWritingStyle w:appName="MSWord" w:lang="de-CH"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it-IT" w:vendorID="64" w:dllVersion="6" w:nlCheck="1" w:checkStyle="0"/>
  <w:activeWritingStyle w:appName="MSWord" w:lang="fr-CH" w:vendorID="64" w:dllVersion="0" w:nlCheck="1" w:checkStyle="0"/>
  <w:proofState w:spelling="clean" w:grammar="clean"/>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09"/>
    <w:rsid w:val="00002978"/>
    <w:rsid w:val="0001010F"/>
    <w:rsid w:val="00024629"/>
    <w:rsid w:val="000266B7"/>
    <w:rsid w:val="00027B4D"/>
    <w:rsid w:val="00031A2E"/>
    <w:rsid w:val="00034096"/>
    <w:rsid w:val="0003725B"/>
    <w:rsid w:val="0003774F"/>
    <w:rsid w:val="000409C8"/>
    <w:rsid w:val="00041700"/>
    <w:rsid w:val="0004323D"/>
    <w:rsid w:val="00044F0E"/>
    <w:rsid w:val="00047B95"/>
    <w:rsid w:val="00063BC2"/>
    <w:rsid w:val="000701F1"/>
    <w:rsid w:val="00074B8C"/>
    <w:rsid w:val="0007583C"/>
    <w:rsid w:val="00075BDB"/>
    <w:rsid w:val="000864C6"/>
    <w:rsid w:val="00096E8E"/>
    <w:rsid w:val="000B595D"/>
    <w:rsid w:val="000C125F"/>
    <w:rsid w:val="000C49C1"/>
    <w:rsid w:val="000D1743"/>
    <w:rsid w:val="000D43E0"/>
    <w:rsid w:val="000D4923"/>
    <w:rsid w:val="000E756F"/>
    <w:rsid w:val="000F4D5F"/>
    <w:rsid w:val="0010041D"/>
    <w:rsid w:val="00106688"/>
    <w:rsid w:val="00110D9A"/>
    <w:rsid w:val="00111379"/>
    <w:rsid w:val="001134C7"/>
    <w:rsid w:val="00113CB8"/>
    <w:rsid w:val="00120E96"/>
    <w:rsid w:val="0012151C"/>
    <w:rsid w:val="001316ED"/>
    <w:rsid w:val="001375AB"/>
    <w:rsid w:val="0014402F"/>
    <w:rsid w:val="00144122"/>
    <w:rsid w:val="00145BC5"/>
    <w:rsid w:val="00147B9A"/>
    <w:rsid w:val="00150A47"/>
    <w:rsid w:val="00153F57"/>
    <w:rsid w:val="00154677"/>
    <w:rsid w:val="00167916"/>
    <w:rsid w:val="00173F91"/>
    <w:rsid w:val="0018513B"/>
    <w:rsid w:val="001866E0"/>
    <w:rsid w:val="00186798"/>
    <w:rsid w:val="00192514"/>
    <w:rsid w:val="00195A61"/>
    <w:rsid w:val="001970D1"/>
    <w:rsid w:val="001A02DC"/>
    <w:rsid w:val="001A49DB"/>
    <w:rsid w:val="001A6C9B"/>
    <w:rsid w:val="001B2F34"/>
    <w:rsid w:val="001B4209"/>
    <w:rsid w:val="001B68E8"/>
    <w:rsid w:val="001C092C"/>
    <w:rsid w:val="001C315C"/>
    <w:rsid w:val="001D5338"/>
    <w:rsid w:val="001D7BB0"/>
    <w:rsid w:val="001F4A7E"/>
    <w:rsid w:val="001F4B8C"/>
    <w:rsid w:val="001F5050"/>
    <w:rsid w:val="002022F4"/>
    <w:rsid w:val="00204A5E"/>
    <w:rsid w:val="002123D8"/>
    <w:rsid w:val="00214F71"/>
    <w:rsid w:val="00231CC8"/>
    <w:rsid w:val="0023205B"/>
    <w:rsid w:val="00234C27"/>
    <w:rsid w:val="00234FBC"/>
    <w:rsid w:val="002418E1"/>
    <w:rsid w:val="00245795"/>
    <w:rsid w:val="00255261"/>
    <w:rsid w:val="0025644A"/>
    <w:rsid w:val="0026529B"/>
    <w:rsid w:val="00267F71"/>
    <w:rsid w:val="002714F8"/>
    <w:rsid w:val="00290E37"/>
    <w:rsid w:val="002A0FE4"/>
    <w:rsid w:val="002C17DB"/>
    <w:rsid w:val="002C3A39"/>
    <w:rsid w:val="002D07A0"/>
    <w:rsid w:val="002D0FE6"/>
    <w:rsid w:val="002D38AE"/>
    <w:rsid w:val="002F06AA"/>
    <w:rsid w:val="002F1A11"/>
    <w:rsid w:val="002F2AED"/>
    <w:rsid w:val="00300E55"/>
    <w:rsid w:val="00301B4B"/>
    <w:rsid w:val="00315F0D"/>
    <w:rsid w:val="00315FF1"/>
    <w:rsid w:val="0032330D"/>
    <w:rsid w:val="00330018"/>
    <w:rsid w:val="00331A25"/>
    <w:rsid w:val="0033301D"/>
    <w:rsid w:val="00333A1B"/>
    <w:rsid w:val="00340311"/>
    <w:rsid w:val="00340AA6"/>
    <w:rsid w:val="00341997"/>
    <w:rsid w:val="00347E00"/>
    <w:rsid w:val="00350459"/>
    <w:rsid w:val="003514EE"/>
    <w:rsid w:val="00351D8D"/>
    <w:rsid w:val="003533D7"/>
    <w:rsid w:val="003552A3"/>
    <w:rsid w:val="00364EE3"/>
    <w:rsid w:val="0036778E"/>
    <w:rsid w:val="00370CFF"/>
    <w:rsid w:val="00375834"/>
    <w:rsid w:val="003861EC"/>
    <w:rsid w:val="003902DB"/>
    <w:rsid w:val="0039309B"/>
    <w:rsid w:val="00393939"/>
    <w:rsid w:val="003A2D0A"/>
    <w:rsid w:val="003A2E5C"/>
    <w:rsid w:val="003A6E6C"/>
    <w:rsid w:val="003C784E"/>
    <w:rsid w:val="003D0FAA"/>
    <w:rsid w:val="003D57D1"/>
    <w:rsid w:val="003F1A56"/>
    <w:rsid w:val="00402B13"/>
    <w:rsid w:val="0040497D"/>
    <w:rsid w:val="00404997"/>
    <w:rsid w:val="00410FD4"/>
    <w:rsid w:val="00413C4C"/>
    <w:rsid w:val="00425B78"/>
    <w:rsid w:val="00425EFD"/>
    <w:rsid w:val="00426EEE"/>
    <w:rsid w:val="00436D52"/>
    <w:rsid w:val="004509C7"/>
    <w:rsid w:val="00462381"/>
    <w:rsid w:val="00464B72"/>
    <w:rsid w:val="00471594"/>
    <w:rsid w:val="00483B6B"/>
    <w:rsid w:val="00486DBB"/>
    <w:rsid w:val="00494FD7"/>
    <w:rsid w:val="004A039B"/>
    <w:rsid w:val="004A13FE"/>
    <w:rsid w:val="004A355B"/>
    <w:rsid w:val="004A3EC7"/>
    <w:rsid w:val="004A413D"/>
    <w:rsid w:val="004A6E21"/>
    <w:rsid w:val="004B03AA"/>
    <w:rsid w:val="004B0FDB"/>
    <w:rsid w:val="004B45A1"/>
    <w:rsid w:val="004B5035"/>
    <w:rsid w:val="004C14A6"/>
    <w:rsid w:val="004C4FD1"/>
    <w:rsid w:val="004D0F2F"/>
    <w:rsid w:val="004D179F"/>
    <w:rsid w:val="004D3FC1"/>
    <w:rsid w:val="004D6B14"/>
    <w:rsid w:val="004E40F9"/>
    <w:rsid w:val="004F280F"/>
    <w:rsid w:val="00500294"/>
    <w:rsid w:val="00526C93"/>
    <w:rsid w:val="00527C53"/>
    <w:rsid w:val="00535EA2"/>
    <w:rsid w:val="00537410"/>
    <w:rsid w:val="005407E5"/>
    <w:rsid w:val="00545E01"/>
    <w:rsid w:val="0055156A"/>
    <w:rsid w:val="00551AF0"/>
    <w:rsid w:val="00560CA2"/>
    <w:rsid w:val="005750D7"/>
    <w:rsid w:val="005917F4"/>
    <w:rsid w:val="00591832"/>
    <w:rsid w:val="00592841"/>
    <w:rsid w:val="005955DF"/>
    <w:rsid w:val="005A217D"/>
    <w:rsid w:val="005B4DEC"/>
    <w:rsid w:val="005B79CC"/>
    <w:rsid w:val="005C0158"/>
    <w:rsid w:val="005C6148"/>
    <w:rsid w:val="005D1E5B"/>
    <w:rsid w:val="005E0E3A"/>
    <w:rsid w:val="005E35ED"/>
    <w:rsid w:val="005F63D5"/>
    <w:rsid w:val="005F75B3"/>
    <w:rsid w:val="0060224F"/>
    <w:rsid w:val="00603720"/>
    <w:rsid w:val="00603C26"/>
    <w:rsid w:val="006044D5"/>
    <w:rsid w:val="00605C8F"/>
    <w:rsid w:val="00607541"/>
    <w:rsid w:val="006120DE"/>
    <w:rsid w:val="00622FDC"/>
    <w:rsid w:val="00630D19"/>
    <w:rsid w:val="00632157"/>
    <w:rsid w:val="00642F26"/>
    <w:rsid w:val="00643F22"/>
    <w:rsid w:val="0065128D"/>
    <w:rsid w:val="0065274C"/>
    <w:rsid w:val="00663C39"/>
    <w:rsid w:val="00671B12"/>
    <w:rsid w:val="006723F1"/>
    <w:rsid w:val="00686D14"/>
    <w:rsid w:val="00687ED7"/>
    <w:rsid w:val="006904C2"/>
    <w:rsid w:val="00691C02"/>
    <w:rsid w:val="006925C3"/>
    <w:rsid w:val="006A1476"/>
    <w:rsid w:val="006B057D"/>
    <w:rsid w:val="006C19D8"/>
    <w:rsid w:val="006C1B9C"/>
    <w:rsid w:val="006C6C9A"/>
    <w:rsid w:val="006C7CB1"/>
    <w:rsid w:val="006D32BD"/>
    <w:rsid w:val="006E0F4E"/>
    <w:rsid w:val="006E4819"/>
    <w:rsid w:val="006F0345"/>
    <w:rsid w:val="006F0469"/>
    <w:rsid w:val="006F4989"/>
    <w:rsid w:val="00700D5D"/>
    <w:rsid w:val="00703914"/>
    <w:rsid w:val="00705076"/>
    <w:rsid w:val="00711147"/>
    <w:rsid w:val="00712297"/>
    <w:rsid w:val="00712B39"/>
    <w:rsid w:val="00713004"/>
    <w:rsid w:val="00721F0E"/>
    <w:rsid w:val="0072633E"/>
    <w:rsid w:val="007277E3"/>
    <w:rsid w:val="00731A17"/>
    <w:rsid w:val="007328E4"/>
    <w:rsid w:val="00734458"/>
    <w:rsid w:val="007419CF"/>
    <w:rsid w:val="007427A6"/>
    <w:rsid w:val="00743A73"/>
    <w:rsid w:val="0074487E"/>
    <w:rsid w:val="00747C16"/>
    <w:rsid w:val="00753306"/>
    <w:rsid w:val="0075633A"/>
    <w:rsid w:val="00774E70"/>
    <w:rsid w:val="007767F4"/>
    <w:rsid w:val="007835CB"/>
    <w:rsid w:val="007847EE"/>
    <w:rsid w:val="0079344B"/>
    <w:rsid w:val="00796CEE"/>
    <w:rsid w:val="007A3ED4"/>
    <w:rsid w:val="007B1C22"/>
    <w:rsid w:val="007B28EF"/>
    <w:rsid w:val="007B38A8"/>
    <w:rsid w:val="007C0B2A"/>
    <w:rsid w:val="007D21AC"/>
    <w:rsid w:val="007D756E"/>
    <w:rsid w:val="007E74C0"/>
    <w:rsid w:val="007F0848"/>
    <w:rsid w:val="007F46EA"/>
    <w:rsid w:val="007F6DAE"/>
    <w:rsid w:val="008029B6"/>
    <w:rsid w:val="00807B56"/>
    <w:rsid w:val="008211E3"/>
    <w:rsid w:val="0082674C"/>
    <w:rsid w:val="00841B44"/>
    <w:rsid w:val="00843D9E"/>
    <w:rsid w:val="008446B5"/>
    <w:rsid w:val="008673ED"/>
    <w:rsid w:val="00870017"/>
    <w:rsid w:val="008759F3"/>
    <w:rsid w:val="00883CC4"/>
    <w:rsid w:val="00885563"/>
    <w:rsid w:val="008968AB"/>
    <w:rsid w:val="008A5144"/>
    <w:rsid w:val="008B1FDD"/>
    <w:rsid w:val="008D5C11"/>
    <w:rsid w:val="008E2FBC"/>
    <w:rsid w:val="008E45F4"/>
    <w:rsid w:val="008F1188"/>
    <w:rsid w:val="00900B86"/>
    <w:rsid w:val="00914073"/>
    <w:rsid w:val="00920BF7"/>
    <w:rsid w:val="00924057"/>
    <w:rsid w:val="00927140"/>
    <w:rsid w:val="009322F4"/>
    <w:rsid w:val="00937DE5"/>
    <w:rsid w:val="009427E5"/>
    <w:rsid w:val="0095184B"/>
    <w:rsid w:val="00960F0D"/>
    <w:rsid w:val="009613D8"/>
    <w:rsid w:val="009835EA"/>
    <w:rsid w:val="00994861"/>
    <w:rsid w:val="00995CBA"/>
    <w:rsid w:val="0099678C"/>
    <w:rsid w:val="009A0F23"/>
    <w:rsid w:val="009A30EA"/>
    <w:rsid w:val="009A5CA2"/>
    <w:rsid w:val="009B0C96"/>
    <w:rsid w:val="009B1627"/>
    <w:rsid w:val="009C222B"/>
    <w:rsid w:val="009C67A8"/>
    <w:rsid w:val="009D201B"/>
    <w:rsid w:val="009D5D9C"/>
    <w:rsid w:val="009D736D"/>
    <w:rsid w:val="009E2171"/>
    <w:rsid w:val="009E6937"/>
    <w:rsid w:val="009F42A5"/>
    <w:rsid w:val="009F5BD9"/>
    <w:rsid w:val="00A00598"/>
    <w:rsid w:val="00A04A36"/>
    <w:rsid w:val="00A103E4"/>
    <w:rsid w:val="00A120E1"/>
    <w:rsid w:val="00A1258D"/>
    <w:rsid w:val="00A134EF"/>
    <w:rsid w:val="00A141E6"/>
    <w:rsid w:val="00A174E1"/>
    <w:rsid w:val="00A24E70"/>
    <w:rsid w:val="00A348C5"/>
    <w:rsid w:val="00A37EA7"/>
    <w:rsid w:val="00A424AA"/>
    <w:rsid w:val="00A54601"/>
    <w:rsid w:val="00A57815"/>
    <w:rsid w:val="00A62F82"/>
    <w:rsid w:val="00A67B12"/>
    <w:rsid w:val="00A7133D"/>
    <w:rsid w:val="00A71BE7"/>
    <w:rsid w:val="00A83BBB"/>
    <w:rsid w:val="00A9012B"/>
    <w:rsid w:val="00A93AE1"/>
    <w:rsid w:val="00A94EF9"/>
    <w:rsid w:val="00A96B75"/>
    <w:rsid w:val="00A96BAE"/>
    <w:rsid w:val="00AA0B10"/>
    <w:rsid w:val="00AA338D"/>
    <w:rsid w:val="00AA7A8F"/>
    <w:rsid w:val="00AC2D5B"/>
    <w:rsid w:val="00AC4C02"/>
    <w:rsid w:val="00AC4DCE"/>
    <w:rsid w:val="00AC52F8"/>
    <w:rsid w:val="00AD025E"/>
    <w:rsid w:val="00AD317B"/>
    <w:rsid w:val="00AD36B2"/>
    <w:rsid w:val="00AD4B79"/>
    <w:rsid w:val="00AE01C5"/>
    <w:rsid w:val="00AF47AE"/>
    <w:rsid w:val="00AF7CA8"/>
    <w:rsid w:val="00B02775"/>
    <w:rsid w:val="00B105F2"/>
    <w:rsid w:val="00B16370"/>
    <w:rsid w:val="00B22EC6"/>
    <w:rsid w:val="00B24665"/>
    <w:rsid w:val="00B30A9D"/>
    <w:rsid w:val="00B32ABB"/>
    <w:rsid w:val="00B41FD3"/>
    <w:rsid w:val="00B421A1"/>
    <w:rsid w:val="00B448BA"/>
    <w:rsid w:val="00B55886"/>
    <w:rsid w:val="00B6366D"/>
    <w:rsid w:val="00B709AD"/>
    <w:rsid w:val="00B70D03"/>
    <w:rsid w:val="00B803E7"/>
    <w:rsid w:val="00B9152A"/>
    <w:rsid w:val="00BA4DDE"/>
    <w:rsid w:val="00BA79AB"/>
    <w:rsid w:val="00BB3D99"/>
    <w:rsid w:val="00BC0A3F"/>
    <w:rsid w:val="00BC18F5"/>
    <w:rsid w:val="00BC2BB4"/>
    <w:rsid w:val="00BC655F"/>
    <w:rsid w:val="00BD205D"/>
    <w:rsid w:val="00BD3A66"/>
    <w:rsid w:val="00BF7052"/>
    <w:rsid w:val="00C03298"/>
    <w:rsid w:val="00C05FAB"/>
    <w:rsid w:val="00C06C4D"/>
    <w:rsid w:val="00C32257"/>
    <w:rsid w:val="00C33445"/>
    <w:rsid w:val="00C3639D"/>
    <w:rsid w:val="00C441BD"/>
    <w:rsid w:val="00C47958"/>
    <w:rsid w:val="00C51D2F"/>
    <w:rsid w:val="00C610E5"/>
    <w:rsid w:val="00C6723A"/>
    <w:rsid w:val="00C90AAC"/>
    <w:rsid w:val="00C91572"/>
    <w:rsid w:val="00C9211A"/>
    <w:rsid w:val="00C95AC8"/>
    <w:rsid w:val="00CA348A"/>
    <w:rsid w:val="00CB28A1"/>
    <w:rsid w:val="00CB2CE6"/>
    <w:rsid w:val="00CB3698"/>
    <w:rsid w:val="00CC10E5"/>
    <w:rsid w:val="00CC27EB"/>
    <w:rsid w:val="00CC3025"/>
    <w:rsid w:val="00CD6AE0"/>
    <w:rsid w:val="00CE5EF3"/>
    <w:rsid w:val="00CF082A"/>
    <w:rsid w:val="00CF4F4C"/>
    <w:rsid w:val="00D0493E"/>
    <w:rsid w:val="00D31A35"/>
    <w:rsid w:val="00D3759B"/>
    <w:rsid w:val="00D40967"/>
    <w:rsid w:val="00D456B0"/>
    <w:rsid w:val="00D46632"/>
    <w:rsid w:val="00D5008B"/>
    <w:rsid w:val="00D549B1"/>
    <w:rsid w:val="00D55C89"/>
    <w:rsid w:val="00D56258"/>
    <w:rsid w:val="00D60B24"/>
    <w:rsid w:val="00D61230"/>
    <w:rsid w:val="00D61996"/>
    <w:rsid w:val="00D650B3"/>
    <w:rsid w:val="00D67F66"/>
    <w:rsid w:val="00D747E6"/>
    <w:rsid w:val="00D82B94"/>
    <w:rsid w:val="00D92661"/>
    <w:rsid w:val="00D9415C"/>
    <w:rsid w:val="00D97B14"/>
    <w:rsid w:val="00DB3A21"/>
    <w:rsid w:val="00DB7675"/>
    <w:rsid w:val="00DC1C50"/>
    <w:rsid w:val="00DC6311"/>
    <w:rsid w:val="00DD430A"/>
    <w:rsid w:val="00DE1270"/>
    <w:rsid w:val="00DF1898"/>
    <w:rsid w:val="00DF2DA2"/>
    <w:rsid w:val="00E0211B"/>
    <w:rsid w:val="00E02644"/>
    <w:rsid w:val="00E02F17"/>
    <w:rsid w:val="00E041A9"/>
    <w:rsid w:val="00E111FE"/>
    <w:rsid w:val="00E1301D"/>
    <w:rsid w:val="00E13FA1"/>
    <w:rsid w:val="00E140F7"/>
    <w:rsid w:val="00E1509C"/>
    <w:rsid w:val="00E23231"/>
    <w:rsid w:val="00E25DCD"/>
    <w:rsid w:val="00E269E1"/>
    <w:rsid w:val="00E358D0"/>
    <w:rsid w:val="00E37271"/>
    <w:rsid w:val="00E421BD"/>
    <w:rsid w:val="00E425F9"/>
    <w:rsid w:val="00E43E31"/>
    <w:rsid w:val="00E45F13"/>
    <w:rsid w:val="00E510BC"/>
    <w:rsid w:val="00E52DC2"/>
    <w:rsid w:val="00E61256"/>
    <w:rsid w:val="00E62DD4"/>
    <w:rsid w:val="00E736F8"/>
    <w:rsid w:val="00E73CB2"/>
    <w:rsid w:val="00E74FDF"/>
    <w:rsid w:val="00E839BA"/>
    <w:rsid w:val="00E85403"/>
    <w:rsid w:val="00E85DA5"/>
    <w:rsid w:val="00E915B1"/>
    <w:rsid w:val="00EA59B8"/>
    <w:rsid w:val="00EB27A9"/>
    <w:rsid w:val="00EC1574"/>
    <w:rsid w:val="00EC181F"/>
    <w:rsid w:val="00EC2DF9"/>
    <w:rsid w:val="00EC53E4"/>
    <w:rsid w:val="00EC6041"/>
    <w:rsid w:val="00ED5D16"/>
    <w:rsid w:val="00ED5E5F"/>
    <w:rsid w:val="00ED791E"/>
    <w:rsid w:val="00EE3819"/>
    <w:rsid w:val="00EE6E36"/>
    <w:rsid w:val="00F016BC"/>
    <w:rsid w:val="00F0660B"/>
    <w:rsid w:val="00F123AE"/>
    <w:rsid w:val="00F12A32"/>
    <w:rsid w:val="00F14A0E"/>
    <w:rsid w:val="00F14E86"/>
    <w:rsid w:val="00F34F30"/>
    <w:rsid w:val="00F42295"/>
    <w:rsid w:val="00F50792"/>
    <w:rsid w:val="00F66539"/>
    <w:rsid w:val="00F73331"/>
    <w:rsid w:val="00F74AD7"/>
    <w:rsid w:val="00F80B5E"/>
    <w:rsid w:val="00F91D37"/>
    <w:rsid w:val="00FA13C0"/>
    <w:rsid w:val="00FA3525"/>
    <w:rsid w:val="00FB5A3A"/>
    <w:rsid w:val="00FC5C38"/>
    <w:rsid w:val="00FD082F"/>
    <w:rsid w:val="00FD4C1C"/>
    <w:rsid w:val="00FE68DB"/>
    <w:rsid w:val="00FE6996"/>
    <w:rsid w:val="00FE7D09"/>
    <w:rsid w:val="00FF2905"/>
    <w:rsid w:val="00FF600C"/>
    <w:rsid w:val="00FF691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5DE2A"/>
  <w15:docId w15:val="{F3F87412-C4B9-4D5E-8790-A3529359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D9E"/>
    <w:rPr>
      <w:sz w:val="18"/>
    </w:rPr>
  </w:style>
  <w:style w:type="paragraph" w:styleId="Titre1">
    <w:name w:val="heading 1"/>
    <w:basedOn w:val="Normal"/>
    <w:next w:val="Normal"/>
    <w:link w:val="Titre1Car"/>
    <w:qFormat/>
    <w:rsid w:val="00B421A1"/>
    <w:pPr>
      <w:keepNext/>
      <w:keepLines/>
      <w:spacing w:before="120" w:after="120" w:line="240" w:lineRule="auto"/>
      <w:outlineLvl w:val="0"/>
    </w:pPr>
    <w:rPr>
      <w:rFonts w:asciiTheme="majorHAnsi" w:eastAsiaTheme="majorEastAsia" w:hAnsiTheme="majorHAnsi" w:cs="Times New Roman (Überschriften"/>
      <w:b/>
      <w:bCs/>
      <w:caps/>
      <w:color w:val="B81A32" w:themeColor="accent1"/>
      <w:sz w:val="24"/>
      <w:szCs w:val="28"/>
      <w:lang w:val="en-US"/>
    </w:rPr>
  </w:style>
  <w:style w:type="paragraph" w:styleId="Titre2">
    <w:name w:val="heading 2"/>
    <w:basedOn w:val="Normal"/>
    <w:next w:val="Normal"/>
    <w:link w:val="Titre2Car"/>
    <w:autoRedefine/>
    <w:unhideWhenUsed/>
    <w:qFormat/>
    <w:rsid w:val="009835EA"/>
    <w:pPr>
      <w:numPr>
        <w:ilvl w:val="1"/>
        <w:numId w:val="24"/>
      </w:numPr>
      <w:snapToGrid w:val="0"/>
      <w:spacing w:before="40" w:after="40" w:line="264" w:lineRule="auto"/>
      <w:outlineLvl w:val="1"/>
    </w:pPr>
    <w:rPr>
      <w:rFonts w:asciiTheme="majorHAnsi" w:eastAsiaTheme="majorEastAsia" w:hAnsiTheme="majorHAnsi" w:cstheme="majorBidi"/>
      <w:bCs/>
      <w:szCs w:val="20"/>
      <w:lang w:val="en-GB"/>
    </w:rPr>
  </w:style>
  <w:style w:type="paragraph" w:styleId="Titre3">
    <w:name w:val="heading 3"/>
    <w:basedOn w:val="Normal"/>
    <w:next w:val="Normal"/>
    <w:link w:val="Titre3Car"/>
    <w:unhideWhenUsed/>
    <w:qFormat/>
    <w:rsid w:val="00B105F2"/>
    <w:pPr>
      <w:keepNext/>
      <w:keepLines/>
      <w:numPr>
        <w:ilvl w:val="2"/>
        <w:numId w:val="24"/>
      </w:numPr>
      <w:spacing w:line="240" w:lineRule="exact"/>
      <w:outlineLvl w:val="2"/>
    </w:pPr>
    <w:rPr>
      <w:rFonts w:asciiTheme="majorHAnsi" w:eastAsiaTheme="majorEastAsia" w:hAnsiTheme="majorHAnsi" w:cstheme="majorBidi"/>
      <w:b/>
      <w:color w:val="B81A32" w:themeColor="accent1"/>
      <w:szCs w:val="24"/>
    </w:rPr>
  </w:style>
  <w:style w:type="paragraph" w:styleId="Titre4">
    <w:name w:val="heading 4"/>
    <w:basedOn w:val="Titre2"/>
    <w:next w:val="Normal"/>
    <w:link w:val="Titre4Car"/>
    <w:uiPriority w:val="9"/>
    <w:semiHidden/>
    <w:qFormat/>
    <w:rsid w:val="00DB3A21"/>
    <w:pPr>
      <w:pBdr>
        <w:bottom w:val="single" w:sz="4" w:space="2" w:color="4FB4E0" w:themeColor="accent2"/>
      </w:pBdr>
      <w:spacing w:after="180"/>
      <w:outlineLvl w:val="3"/>
    </w:pPr>
  </w:style>
  <w:style w:type="paragraph" w:styleId="Titre5">
    <w:name w:val="heading 5"/>
    <w:basedOn w:val="Normal"/>
    <w:next w:val="Normal"/>
    <w:link w:val="Titre5Car"/>
    <w:uiPriority w:val="9"/>
    <w:semiHidden/>
    <w:qFormat/>
    <w:rsid w:val="00E510BC"/>
    <w:pPr>
      <w:keepNext/>
      <w:keepLines/>
      <w:spacing w:before="40"/>
      <w:outlineLvl w:val="4"/>
    </w:pPr>
    <w:rPr>
      <w:rFonts w:asciiTheme="majorHAnsi" w:eastAsiaTheme="majorEastAsia" w:hAnsiTheme="majorHAnsi" w:cstheme="majorBidi"/>
    </w:rPr>
  </w:style>
  <w:style w:type="paragraph" w:styleId="Titre6">
    <w:name w:val="heading 6"/>
    <w:basedOn w:val="Normal"/>
    <w:next w:val="Normal"/>
    <w:link w:val="Titre6Car"/>
    <w:uiPriority w:val="9"/>
    <w:semiHidden/>
    <w:qFormat/>
    <w:rsid w:val="00E510BC"/>
    <w:pPr>
      <w:keepNext/>
      <w:keepLines/>
      <w:spacing w:before="4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qFormat/>
    <w:rsid w:val="00E510BC"/>
    <w:pPr>
      <w:keepNext/>
      <w:keepLines/>
      <w:spacing w:before="4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qFormat/>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B105F2"/>
    <w:rPr>
      <w:color w:val="B81A32" w:themeColor="accent1"/>
      <w:u w:val="single"/>
    </w:rPr>
  </w:style>
  <w:style w:type="paragraph" w:styleId="En-tte">
    <w:name w:val="header"/>
    <w:basedOn w:val="Normal"/>
    <w:link w:val="En-tteCar"/>
    <w:uiPriority w:val="99"/>
    <w:rsid w:val="00F91D37"/>
    <w:pPr>
      <w:tabs>
        <w:tab w:val="center" w:pos="4536"/>
        <w:tab w:val="right" w:pos="9072"/>
      </w:tabs>
      <w:spacing w:line="240" w:lineRule="auto"/>
    </w:pPr>
  </w:style>
  <w:style w:type="character" w:customStyle="1" w:styleId="En-tteCar">
    <w:name w:val="En-tête Car"/>
    <w:basedOn w:val="Policepardfaut"/>
    <w:link w:val="En-tte"/>
    <w:uiPriority w:val="99"/>
    <w:rsid w:val="00843D9E"/>
    <w:rPr>
      <w:sz w:val="18"/>
    </w:rPr>
  </w:style>
  <w:style w:type="paragraph" w:styleId="Pieddepage">
    <w:name w:val="footer"/>
    <w:basedOn w:val="Normal"/>
    <w:link w:val="PieddepageCar"/>
    <w:uiPriority w:val="99"/>
    <w:rsid w:val="00DC6311"/>
    <w:pPr>
      <w:tabs>
        <w:tab w:val="right" w:pos="9638"/>
      </w:tabs>
      <w:spacing w:line="240" w:lineRule="auto"/>
    </w:pPr>
    <w:rPr>
      <w:rFonts w:cs="Open Sans"/>
      <w:noProof/>
      <w:color w:val="000000" w:themeColor="text1"/>
      <w:spacing w:val="2"/>
      <w:sz w:val="16"/>
      <w:szCs w:val="16"/>
      <w:lang w:val="en-US"/>
    </w:rPr>
  </w:style>
  <w:style w:type="character" w:customStyle="1" w:styleId="PieddepageCar">
    <w:name w:val="Pied de page Car"/>
    <w:basedOn w:val="Policepardfaut"/>
    <w:link w:val="Pieddepage"/>
    <w:uiPriority w:val="99"/>
    <w:rsid w:val="00843D9E"/>
    <w:rPr>
      <w:rFonts w:cs="Open Sans"/>
      <w:noProof/>
      <w:color w:val="000000" w:themeColor="text1"/>
      <w:spacing w:val="2"/>
      <w:sz w:val="16"/>
      <w:szCs w:val="16"/>
      <w:lang w:val="en-US"/>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Paragraphedeliste">
    <w:name w:val="List Paragraph"/>
    <w:basedOn w:val="Normal"/>
    <w:uiPriority w:val="34"/>
    <w:qFormat/>
    <w:rsid w:val="009C67A8"/>
    <w:pPr>
      <w:ind w:left="720"/>
      <w:contextualSpacing/>
    </w:pPr>
  </w:style>
  <w:style w:type="paragraph" w:styleId="Listepuces">
    <w:name w:val="List Bullet"/>
    <w:basedOn w:val="Paragraphedeliste"/>
    <w:uiPriority w:val="99"/>
    <w:semiHidden/>
    <w:rsid w:val="009C67A8"/>
    <w:pPr>
      <w:numPr>
        <w:numId w:val="1"/>
      </w:numPr>
    </w:pPr>
  </w:style>
  <w:style w:type="paragraph" w:styleId="Listepuces2">
    <w:name w:val="List Bullet 2"/>
    <w:basedOn w:val="Paragraphedeliste"/>
    <w:uiPriority w:val="99"/>
    <w:semiHidden/>
    <w:rsid w:val="009C67A8"/>
    <w:pPr>
      <w:numPr>
        <w:ilvl w:val="1"/>
        <w:numId w:val="1"/>
      </w:numPr>
    </w:pPr>
  </w:style>
  <w:style w:type="paragraph" w:styleId="Listepuces3">
    <w:name w:val="List Bullet 3"/>
    <w:basedOn w:val="Paragraphedeliste"/>
    <w:uiPriority w:val="99"/>
    <w:semiHidden/>
    <w:rsid w:val="009C67A8"/>
    <w:pPr>
      <w:numPr>
        <w:ilvl w:val="2"/>
        <w:numId w:val="1"/>
      </w:numPr>
    </w:pPr>
  </w:style>
  <w:style w:type="table" w:styleId="Grilledutableau">
    <w:name w:val="Table Grid"/>
    <w:basedOn w:val="TableauNormal"/>
    <w:uiPriority w:val="3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B421A1"/>
    <w:rPr>
      <w:rFonts w:asciiTheme="majorHAnsi" w:eastAsiaTheme="majorEastAsia" w:hAnsiTheme="majorHAnsi" w:cs="Times New Roman (Überschriften"/>
      <w:b/>
      <w:bCs/>
      <w:caps/>
      <w:color w:val="B81A32" w:themeColor="accent1"/>
      <w:sz w:val="24"/>
      <w:szCs w:val="28"/>
      <w:lang w:val="en-US"/>
    </w:rPr>
  </w:style>
  <w:style w:type="character" w:customStyle="1" w:styleId="Titre2Car">
    <w:name w:val="Titre 2 Car"/>
    <w:basedOn w:val="Policepardfaut"/>
    <w:link w:val="Titre2"/>
    <w:rsid w:val="009835EA"/>
    <w:rPr>
      <w:rFonts w:asciiTheme="majorHAnsi" w:eastAsiaTheme="majorEastAsia" w:hAnsiTheme="majorHAnsi" w:cstheme="majorBidi"/>
      <w:bCs/>
      <w:sz w:val="18"/>
      <w:szCs w:val="20"/>
      <w:lang w:val="en-GB"/>
    </w:rPr>
  </w:style>
  <w:style w:type="paragraph" w:styleId="Titre">
    <w:name w:val="Title"/>
    <w:basedOn w:val="Normal"/>
    <w:next w:val="Normal"/>
    <w:link w:val="TitreCar"/>
    <w:uiPriority w:val="10"/>
    <w:rsid w:val="007E74C0"/>
    <w:pPr>
      <w:spacing w:before="80" w:after="920" w:line="1440" w:lineRule="exact"/>
      <w:contextualSpacing/>
    </w:pPr>
    <w:rPr>
      <w:rFonts w:ascii="Open Sans Light" w:eastAsiaTheme="majorEastAsia" w:hAnsi="Open Sans Light" w:cstheme="majorBidi"/>
      <w:caps/>
      <w:noProof/>
      <w:color w:val="B81A32" w:themeColor="accent1"/>
      <w:kern w:val="28"/>
      <w:sz w:val="106"/>
      <w:szCs w:val="52"/>
    </w:rPr>
  </w:style>
  <w:style w:type="character" w:customStyle="1" w:styleId="TitreCar">
    <w:name w:val="Titre Car"/>
    <w:basedOn w:val="Policepardfaut"/>
    <w:link w:val="Titre"/>
    <w:uiPriority w:val="10"/>
    <w:rsid w:val="007E74C0"/>
    <w:rPr>
      <w:rFonts w:ascii="Open Sans Light" w:eastAsiaTheme="majorEastAsia" w:hAnsi="Open Sans Light" w:cstheme="majorBidi"/>
      <w:caps/>
      <w:noProof/>
      <w:color w:val="B81A32" w:themeColor="accent1"/>
      <w:kern w:val="28"/>
      <w:sz w:val="106"/>
      <w:szCs w:val="52"/>
    </w:rPr>
  </w:style>
  <w:style w:type="paragraph" w:customStyle="1" w:styleId="Brieftitel">
    <w:name w:val="Brieftitel"/>
    <w:basedOn w:val="Normal"/>
    <w:link w:val="BrieftitelZchn"/>
    <w:uiPriority w:val="14"/>
    <w:semiHidden/>
    <w:rsid w:val="00494FD7"/>
    <w:pPr>
      <w:contextualSpacing/>
    </w:pPr>
    <w:rPr>
      <w:rFonts w:asciiTheme="majorHAnsi" w:hAnsiTheme="majorHAnsi"/>
      <w:b/>
    </w:rPr>
  </w:style>
  <w:style w:type="character" w:customStyle="1" w:styleId="BrieftitelZchn">
    <w:name w:val="Brieftitel Zchn"/>
    <w:basedOn w:val="Policepardfaut"/>
    <w:link w:val="Brieftitel"/>
    <w:uiPriority w:val="14"/>
    <w:semiHidden/>
    <w:rsid w:val="00843D9E"/>
    <w:rPr>
      <w:rFonts w:asciiTheme="majorHAnsi" w:hAnsiTheme="majorHAnsi"/>
      <w:b/>
      <w:sz w:val="18"/>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auNormal"/>
    <w:next w:val="Grilledutableau"/>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05F2"/>
    <w:rPr>
      <w:rFonts w:asciiTheme="majorHAnsi" w:eastAsiaTheme="majorEastAsia" w:hAnsiTheme="majorHAnsi" w:cstheme="majorBidi"/>
      <w:b/>
      <w:color w:val="B81A32" w:themeColor="accent1"/>
      <w:sz w:val="18"/>
      <w:szCs w:val="24"/>
    </w:rPr>
  </w:style>
  <w:style w:type="character" w:customStyle="1" w:styleId="Titre4Car">
    <w:name w:val="Titre 4 Car"/>
    <w:basedOn w:val="Policepardfaut"/>
    <w:link w:val="Titre4"/>
    <w:uiPriority w:val="9"/>
    <w:semiHidden/>
    <w:rsid w:val="00843D9E"/>
    <w:rPr>
      <w:rFonts w:asciiTheme="majorHAnsi" w:eastAsiaTheme="majorEastAsia" w:hAnsiTheme="majorHAnsi" w:cstheme="majorBidi"/>
      <w:b/>
      <w:bCs/>
      <w:color w:val="B81A32" w:themeColor="accent1"/>
      <w:szCs w:val="26"/>
    </w:rPr>
  </w:style>
  <w:style w:type="character" w:customStyle="1" w:styleId="Titre5Car">
    <w:name w:val="Titre 5 Car"/>
    <w:basedOn w:val="Policepardfaut"/>
    <w:link w:val="Titre5"/>
    <w:uiPriority w:val="9"/>
    <w:semiHidden/>
    <w:rsid w:val="00843D9E"/>
    <w:rPr>
      <w:rFonts w:asciiTheme="majorHAnsi" w:eastAsiaTheme="majorEastAsia" w:hAnsiTheme="majorHAnsi" w:cstheme="majorBidi"/>
      <w:sz w:val="18"/>
    </w:rPr>
  </w:style>
  <w:style w:type="character" w:customStyle="1" w:styleId="Titre6Car">
    <w:name w:val="Titre 6 Car"/>
    <w:basedOn w:val="Policepardfaut"/>
    <w:link w:val="Titre6"/>
    <w:uiPriority w:val="9"/>
    <w:semiHidden/>
    <w:rsid w:val="00D61996"/>
    <w:rPr>
      <w:rFonts w:asciiTheme="majorHAnsi" w:eastAsiaTheme="majorEastAsia" w:hAnsiTheme="majorHAnsi" w:cstheme="majorBidi"/>
    </w:rPr>
  </w:style>
  <w:style w:type="character" w:customStyle="1" w:styleId="Titre7Car">
    <w:name w:val="Titre 7 Car"/>
    <w:basedOn w:val="Policepardfaut"/>
    <w:link w:val="Titre7"/>
    <w:uiPriority w:val="9"/>
    <w:semiHidden/>
    <w:rsid w:val="00D619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Bullet-List1">
    <w:name w:val="Bullet-List 1"/>
    <w:basedOn w:val="Paragraphedeliste"/>
    <w:uiPriority w:val="2"/>
    <w:qFormat/>
    <w:rsid w:val="00B105F2"/>
    <w:pPr>
      <w:numPr>
        <w:numId w:val="3"/>
      </w:numPr>
      <w:ind w:left="181" w:hanging="181"/>
      <w:contextualSpacing w:val="0"/>
    </w:pPr>
    <w:rPr>
      <w:noProof/>
    </w:rPr>
  </w:style>
  <w:style w:type="paragraph" w:customStyle="1" w:styleId="Traktandum-Text">
    <w:name w:val="Traktandum-Text"/>
    <w:basedOn w:val="Bullet-List1"/>
    <w:uiPriority w:val="18"/>
    <w:semiHidden/>
    <w:rsid w:val="00E269E1"/>
    <w:pPr>
      <w:numPr>
        <w:numId w:val="0"/>
      </w:numPr>
      <w:tabs>
        <w:tab w:val="left" w:pos="7938"/>
      </w:tabs>
      <w:ind w:left="426" w:right="848"/>
    </w:pPr>
  </w:style>
  <w:style w:type="paragraph" w:customStyle="1" w:styleId="Traktandum-Titel">
    <w:name w:val="Traktandum-Titel"/>
    <w:basedOn w:val="Bullet-List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32330D"/>
    <w:rPr>
      <w:vanish/>
      <w:color w:val="A6A6A6" w:themeColor="background1" w:themeShade="A6"/>
      <w:szCs w:val="18"/>
    </w:rPr>
  </w:style>
  <w:style w:type="character" w:styleId="Lienhypertextesuivivisit">
    <w:name w:val="FollowedHyperlink"/>
    <w:basedOn w:val="Lienhypertexte"/>
    <w:uiPriority w:val="75"/>
    <w:semiHidden/>
    <w:rsid w:val="00B105F2"/>
    <w:rPr>
      <w:color w:val="B81A32" w:themeColor="accent1"/>
      <w:u w:val="single"/>
    </w:rPr>
  </w:style>
  <w:style w:type="paragraph" w:styleId="Sous-titre">
    <w:name w:val="Subtitle"/>
    <w:basedOn w:val="Normal"/>
    <w:next w:val="Normal"/>
    <w:link w:val="Sous-titreCar"/>
    <w:uiPriority w:val="11"/>
    <w:rsid w:val="00E839BA"/>
    <w:pPr>
      <w:numPr>
        <w:ilvl w:val="1"/>
      </w:numPr>
    </w:pPr>
    <w:rPr>
      <w:rFonts w:eastAsiaTheme="minorEastAsia"/>
      <w:color w:val="000000" w:themeColor="text1"/>
    </w:rPr>
  </w:style>
  <w:style w:type="character" w:customStyle="1" w:styleId="Sous-titreCar">
    <w:name w:val="Sous-titre Car"/>
    <w:basedOn w:val="Policepardfaut"/>
    <w:link w:val="Sous-titre"/>
    <w:uiPriority w:val="11"/>
    <w:rsid w:val="00E839BA"/>
    <w:rPr>
      <w:rFonts w:eastAsiaTheme="minorEastAsia"/>
      <w:color w:val="000000" w:themeColor="text1"/>
    </w:rPr>
  </w:style>
  <w:style w:type="paragraph" w:styleId="Date">
    <w:name w:val="Date"/>
    <w:basedOn w:val="Normal"/>
    <w:next w:val="Normal"/>
    <w:link w:val="DateCar"/>
    <w:uiPriority w:val="15"/>
    <w:semiHidden/>
    <w:rsid w:val="00B55886"/>
    <w:pPr>
      <w:tabs>
        <w:tab w:val="right" w:pos="-168"/>
        <w:tab w:val="left" w:pos="0"/>
      </w:tabs>
      <w:spacing w:before="480" w:after="480" w:line="210" w:lineRule="atLeast"/>
      <w:ind w:left="-851"/>
      <w:contextualSpacing/>
    </w:pPr>
    <w:rPr>
      <w:b/>
      <w:sz w:val="15"/>
      <w:szCs w:val="15"/>
    </w:rPr>
  </w:style>
  <w:style w:type="character" w:customStyle="1" w:styleId="DateCar">
    <w:name w:val="Date Car"/>
    <w:basedOn w:val="Policepardfaut"/>
    <w:link w:val="Date"/>
    <w:uiPriority w:val="15"/>
    <w:semiHidden/>
    <w:rsid w:val="00843D9E"/>
    <w:rPr>
      <w:b/>
      <w:sz w:val="15"/>
      <w:szCs w:val="15"/>
    </w:rPr>
  </w:style>
  <w:style w:type="paragraph" w:styleId="Notedebasdepage">
    <w:name w:val="footnote text"/>
    <w:basedOn w:val="Normal"/>
    <w:link w:val="NotedebasdepageCar"/>
    <w:uiPriority w:val="99"/>
    <w:semiHidden/>
    <w:unhideWhenUsed/>
    <w:rsid w:val="00494FD7"/>
    <w:pPr>
      <w:spacing w:line="240" w:lineRule="auto"/>
    </w:pPr>
    <w:rPr>
      <w:sz w:val="16"/>
      <w:szCs w:val="20"/>
    </w:rPr>
  </w:style>
  <w:style w:type="character" w:customStyle="1" w:styleId="NotedebasdepageCar">
    <w:name w:val="Note de bas de page Car"/>
    <w:basedOn w:val="Policepardfaut"/>
    <w:link w:val="Notedebasdepage"/>
    <w:uiPriority w:val="99"/>
    <w:semiHidden/>
    <w:rsid w:val="00494FD7"/>
    <w:rPr>
      <w:sz w:val="16"/>
      <w:szCs w:val="20"/>
    </w:rPr>
  </w:style>
  <w:style w:type="character" w:styleId="Appelnotedebasdep">
    <w:name w:val="footnote reference"/>
    <w:basedOn w:val="Policepardfaut"/>
    <w:uiPriority w:val="99"/>
    <w:semiHidden/>
    <w:unhideWhenUsed/>
    <w:rsid w:val="00642F26"/>
    <w:rPr>
      <w:vertAlign w:val="superscript"/>
    </w:rPr>
  </w:style>
  <w:style w:type="table" w:customStyle="1" w:styleId="TabelleohneRahmen">
    <w:name w:val="Tabelle ohne Rahmen"/>
    <w:basedOn w:val="TableauNormal"/>
    <w:uiPriority w:val="99"/>
    <w:rsid w:val="00642F26"/>
    <w:pPr>
      <w:spacing w:after="0" w:line="240" w:lineRule="auto"/>
    </w:pPr>
    <w:tblPr>
      <w:tblCellMar>
        <w:left w:w="0" w:type="dxa"/>
        <w:right w:w="28" w:type="dxa"/>
      </w:tblCellMar>
    </w:tblPr>
  </w:style>
  <w:style w:type="paragraph" w:styleId="Notedefin">
    <w:name w:val="endnote text"/>
    <w:basedOn w:val="Notedebasdepage"/>
    <w:link w:val="NotedefinCar"/>
    <w:uiPriority w:val="99"/>
    <w:semiHidden/>
    <w:unhideWhenUsed/>
    <w:rsid w:val="00113CB8"/>
  </w:style>
  <w:style w:type="character" w:customStyle="1" w:styleId="NotedefinCar">
    <w:name w:val="Note de fin Car"/>
    <w:basedOn w:val="Policepardfaut"/>
    <w:link w:val="Notedefin"/>
    <w:uiPriority w:val="99"/>
    <w:semiHidden/>
    <w:rsid w:val="0012151C"/>
    <w:rPr>
      <w:sz w:val="20"/>
      <w:szCs w:val="20"/>
    </w:rPr>
  </w:style>
  <w:style w:type="character" w:styleId="Appeldenotedefin">
    <w:name w:val="endnote reference"/>
    <w:basedOn w:val="Policepardfaut"/>
    <w:uiPriority w:val="99"/>
    <w:semiHidden/>
    <w:unhideWhenUsed/>
    <w:rsid w:val="00113CB8"/>
    <w:rPr>
      <w:vertAlign w:val="superscript"/>
    </w:rPr>
  </w:style>
  <w:style w:type="paragraph" w:customStyle="1" w:styleId="Bullet-List2">
    <w:name w:val="Bullet-List 2"/>
    <w:basedOn w:val="Bullet-List1"/>
    <w:uiPriority w:val="2"/>
    <w:semiHidden/>
    <w:rsid w:val="003D0FAA"/>
    <w:pPr>
      <w:numPr>
        <w:ilvl w:val="1"/>
        <w:numId w:val="4"/>
      </w:numPr>
    </w:pPr>
    <w:rPr>
      <w:lang w:val="it-CH"/>
    </w:rPr>
  </w:style>
  <w:style w:type="paragraph" w:customStyle="1" w:styleId="Bullet-List3">
    <w:name w:val="Bullet-List 3"/>
    <w:basedOn w:val="Bullet-List1"/>
    <w:uiPriority w:val="2"/>
    <w:semiHidden/>
    <w:rsid w:val="00AC2D5B"/>
    <w:pPr>
      <w:numPr>
        <w:ilvl w:val="2"/>
      </w:numPr>
    </w:pPr>
    <w:rPr>
      <w:lang w:val="it-CH"/>
    </w:rPr>
  </w:style>
  <w:style w:type="paragraph" w:styleId="Lgende">
    <w:name w:val="caption"/>
    <w:basedOn w:val="Normal"/>
    <w:next w:val="Normal"/>
    <w:uiPriority w:val="35"/>
    <w:rsid w:val="00DB7675"/>
    <w:pPr>
      <w:spacing w:line="240" w:lineRule="auto"/>
    </w:pPr>
    <w:rPr>
      <w:b/>
      <w:iCs/>
      <w:szCs w:val="18"/>
    </w:rPr>
  </w:style>
  <w:style w:type="paragraph" w:styleId="En-ttedetabledesmatires">
    <w:name w:val="TOC Heading"/>
    <w:basedOn w:val="Titre1"/>
    <w:next w:val="Normal"/>
    <w:uiPriority w:val="39"/>
    <w:semiHidden/>
    <w:rsid w:val="00DB7675"/>
    <w:pPr>
      <w:spacing w:before="240"/>
      <w:outlineLvl w:val="9"/>
    </w:pPr>
    <w:rPr>
      <w:bCs w:val="0"/>
      <w:szCs w:val="32"/>
    </w:rPr>
  </w:style>
  <w:style w:type="paragraph" w:styleId="Textedebulles">
    <w:name w:val="Balloon Text"/>
    <w:basedOn w:val="Normal"/>
    <w:link w:val="TextedebullesCar"/>
    <w:unhideWhenUsed/>
    <w:rsid w:val="00870017"/>
    <w:pPr>
      <w:spacing w:line="240" w:lineRule="auto"/>
    </w:pPr>
    <w:rPr>
      <w:rFonts w:ascii="Segoe UI" w:hAnsi="Segoe UI" w:cs="Segoe UI"/>
      <w:szCs w:val="18"/>
    </w:rPr>
  </w:style>
  <w:style w:type="character" w:customStyle="1" w:styleId="TextedebullesCar">
    <w:name w:val="Texte de bulles Car"/>
    <w:basedOn w:val="Policepardfaut"/>
    <w:link w:val="Textedebulles"/>
    <w:rsid w:val="00870017"/>
    <w:rPr>
      <w:rFonts w:ascii="Segoe UI" w:hAnsi="Segoe UI" w:cs="Segoe UI"/>
      <w:sz w:val="18"/>
      <w:szCs w:val="18"/>
    </w:rPr>
  </w:style>
  <w:style w:type="character" w:styleId="Numrodepage">
    <w:name w:val="page number"/>
    <w:uiPriority w:val="99"/>
    <w:semiHidden/>
    <w:rsid w:val="005C6148"/>
    <w:rPr>
      <w:sz w:val="20"/>
      <w:szCs w:val="16"/>
    </w:rPr>
  </w:style>
  <w:style w:type="table" w:customStyle="1" w:styleId="SCTOContact">
    <w:name w:val="SCTO Contact"/>
    <w:basedOn w:val="TableauNormal"/>
    <w:uiPriority w:val="99"/>
    <w:rsid w:val="00DB3A21"/>
    <w:pPr>
      <w:spacing w:after="0" w:line="240" w:lineRule="auto"/>
    </w:pPr>
    <w:tblPr>
      <w:tblCellMar>
        <w:top w:w="170" w:type="dxa"/>
        <w:left w:w="170" w:type="dxa"/>
        <w:bottom w:w="170" w:type="dxa"/>
        <w:right w:w="170" w:type="dxa"/>
      </w:tblCellMar>
    </w:tblPr>
    <w:tcPr>
      <w:shd w:val="clear" w:color="auto" w:fill="DBEFF8" w:themeFill="accent2" w:themeFillTint="33"/>
    </w:tcPr>
  </w:style>
  <w:style w:type="paragraph" w:customStyle="1" w:styleId="Box-Text">
    <w:name w:val="Box-Text"/>
    <w:basedOn w:val="Normal"/>
    <w:uiPriority w:val="7"/>
    <w:semiHidden/>
    <w:rsid w:val="00B30A9D"/>
    <w:pPr>
      <w:spacing w:line="250" w:lineRule="atLeast"/>
    </w:pPr>
    <w:rPr>
      <w:rFonts w:ascii="Open Sans" w:hAnsi="Open Sans" w:cs="Open Sans"/>
      <w:sz w:val="17"/>
      <w:szCs w:val="17"/>
    </w:rPr>
  </w:style>
  <w:style w:type="paragraph" w:styleId="Corpsdetexte">
    <w:name w:val="Body Text"/>
    <w:basedOn w:val="Normal"/>
    <w:link w:val="CorpsdetexteCar"/>
    <w:rsid w:val="0003774F"/>
    <w:pPr>
      <w:spacing w:after="120" w:line="240" w:lineRule="auto"/>
    </w:pPr>
    <w:rPr>
      <w:rFonts w:ascii="Arial" w:eastAsia="MS Mincho" w:hAnsi="Arial" w:cs="Times New Roman"/>
      <w:sz w:val="22"/>
      <w:szCs w:val="24"/>
      <w:lang w:val="en-GB" w:eastAsia="ja-JP"/>
    </w:rPr>
  </w:style>
  <w:style w:type="character" w:customStyle="1" w:styleId="CorpsdetexteCar">
    <w:name w:val="Corps de texte Car"/>
    <w:basedOn w:val="Policepardfaut"/>
    <w:link w:val="Corpsdetexte"/>
    <w:rsid w:val="0003774F"/>
    <w:rPr>
      <w:rFonts w:ascii="Arial" w:eastAsia="MS Mincho" w:hAnsi="Arial" w:cs="Times New Roman"/>
      <w:szCs w:val="24"/>
      <w:lang w:val="en-GB" w:eastAsia="ja-JP"/>
    </w:rPr>
  </w:style>
  <w:style w:type="paragraph" w:styleId="TM1">
    <w:name w:val="toc 1"/>
    <w:basedOn w:val="Normal"/>
    <w:next w:val="Normal"/>
    <w:autoRedefine/>
    <w:semiHidden/>
    <w:rsid w:val="0003774F"/>
    <w:pPr>
      <w:tabs>
        <w:tab w:val="left" w:pos="86"/>
        <w:tab w:val="right" w:leader="dot" w:pos="9185"/>
      </w:tabs>
      <w:spacing w:before="120" w:after="120" w:line="240" w:lineRule="auto"/>
      <w:ind w:left="454" w:right="567" w:hanging="454"/>
    </w:pPr>
    <w:rPr>
      <w:rFonts w:ascii="Arial" w:eastAsia="Times New Roman" w:hAnsi="Arial" w:cs="Times New Roman"/>
      <w:sz w:val="20"/>
      <w:szCs w:val="20"/>
      <w:lang w:val="en-GB"/>
    </w:rPr>
  </w:style>
  <w:style w:type="paragraph" w:styleId="TM2">
    <w:name w:val="toc 2"/>
    <w:basedOn w:val="Normal"/>
    <w:next w:val="Normal"/>
    <w:autoRedefine/>
    <w:semiHidden/>
    <w:rsid w:val="0003774F"/>
    <w:pPr>
      <w:tabs>
        <w:tab w:val="left" w:pos="86"/>
        <w:tab w:val="left" w:pos="1560"/>
        <w:tab w:val="left" w:pos="6237"/>
        <w:tab w:val="right" w:leader="dot" w:pos="9185"/>
      </w:tabs>
      <w:spacing w:before="20" w:after="20" w:line="240" w:lineRule="auto"/>
    </w:pPr>
    <w:rPr>
      <w:rFonts w:ascii="Arial" w:eastAsia="Times New Roman" w:hAnsi="Arial" w:cs="Times New Roman"/>
      <w:sz w:val="20"/>
      <w:szCs w:val="20"/>
      <w:lang w:val="en-GB"/>
    </w:rPr>
  </w:style>
  <w:style w:type="character" w:styleId="Marquedecommentaire">
    <w:name w:val="annotation reference"/>
    <w:basedOn w:val="Policepardfaut"/>
    <w:uiPriority w:val="99"/>
    <w:semiHidden/>
    <w:unhideWhenUsed/>
    <w:rsid w:val="0003774F"/>
    <w:rPr>
      <w:sz w:val="16"/>
      <w:szCs w:val="16"/>
    </w:rPr>
  </w:style>
  <w:style w:type="paragraph" w:styleId="Commentaire">
    <w:name w:val="annotation text"/>
    <w:basedOn w:val="Normal"/>
    <w:link w:val="CommentaireCar"/>
    <w:uiPriority w:val="99"/>
    <w:unhideWhenUsed/>
    <w:rsid w:val="0003774F"/>
    <w:pPr>
      <w:spacing w:line="240" w:lineRule="auto"/>
    </w:pPr>
    <w:rPr>
      <w:rFonts w:ascii="Arial" w:eastAsia="Times New Roman" w:hAnsi="Arial" w:cs="Times New Roman"/>
      <w:sz w:val="20"/>
      <w:szCs w:val="20"/>
      <w:lang w:val="en-GB" w:eastAsia="de-CH"/>
    </w:rPr>
  </w:style>
  <w:style w:type="character" w:customStyle="1" w:styleId="CommentaireCar">
    <w:name w:val="Commentaire Car"/>
    <w:basedOn w:val="Policepardfaut"/>
    <w:link w:val="Commentaire"/>
    <w:uiPriority w:val="99"/>
    <w:rsid w:val="0003774F"/>
    <w:rPr>
      <w:rFonts w:ascii="Arial" w:eastAsia="Times New Roman" w:hAnsi="Arial" w:cs="Times New Roman"/>
      <w:sz w:val="20"/>
      <w:szCs w:val="20"/>
      <w:lang w:val="en-GB" w:eastAsia="de-CH"/>
    </w:rPr>
  </w:style>
  <w:style w:type="paragraph" w:styleId="Objetducommentaire">
    <w:name w:val="annotation subject"/>
    <w:basedOn w:val="Commentaire"/>
    <w:next w:val="Commentaire"/>
    <w:link w:val="ObjetducommentaireCar"/>
    <w:uiPriority w:val="99"/>
    <w:semiHidden/>
    <w:unhideWhenUsed/>
    <w:rsid w:val="0003774F"/>
    <w:rPr>
      <w:b/>
      <w:bCs/>
    </w:rPr>
  </w:style>
  <w:style w:type="character" w:customStyle="1" w:styleId="ObjetducommentaireCar">
    <w:name w:val="Objet du commentaire Car"/>
    <w:basedOn w:val="CommentaireCar"/>
    <w:link w:val="Objetducommentaire"/>
    <w:uiPriority w:val="99"/>
    <w:semiHidden/>
    <w:rsid w:val="0003774F"/>
    <w:rPr>
      <w:rFonts w:ascii="Arial" w:eastAsia="Times New Roman" w:hAnsi="Arial" w:cs="Times New Roman"/>
      <w:b/>
      <w:bCs/>
      <w:sz w:val="20"/>
      <w:szCs w:val="20"/>
      <w:lang w:val="en-GB" w:eastAsia="de-CH"/>
    </w:rPr>
  </w:style>
  <w:style w:type="paragraph" w:styleId="Rvision">
    <w:name w:val="Revision"/>
    <w:hidden/>
    <w:uiPriority w:val="99"/>
    <w:semiHidden/>
    <w:rsid w:val="0003774F"/>
    <w:pPr>
      <w:spacing w:after="0" w:line="240" w:lineRule="auto"/>
    </w:pPr>
    <w:rPr>
      <w:rFonts w:ascii="Arial" w:eastAsia="Times New Roman" w:hAnsi="Arial" w:cs="Times New Roman"/>
      <w:szCs w:val="24"/>
      <w:lang w:val="en-GB" w:eastAsia="de-CH"/>
    </w:rPr>
  </w:style>
  <w:style w:type="character" w:styleId="Textedelespacerserv">
    <w:name w:val="Placeholder Text"/>
    <w:basedOn w:val="Policepardfaut"/>
    <w:uiPriority w:val="99"/>
    <w:semiHidden/>
    <w:rsid w:val="0003774F"/>
    <w:rPr>
      <w:color w:val="808080"/>
    </w:rPr>
  </w:style>
  <w:style w:type="table" w:customStyle="1" w:styleId="Kalender2">
    <w:name w:val="Kalender 2"/>
    <w:basedOn w:val="TableauNormal"/>
    <w:uiPriority w:val="99"/>
    <w:qFormat/>
    <w:rsid w:val="0003774F"/>
    <w:pPr>
      <w:spacing w:after="0" w:line="240" w:lineRule="auto"/>
      <w:jc w:val="center"/>
    </w:pPr>
    <w:rPr>
      <w:rFonts w:eastAsiaTheme="minorEastAsia"/>
      <w:sz w:val="28"/>
      <w:szCs w:val="28"/>
      <w:lang w:eastAsia="de-CH"/>
    </w:rPr>
    <w:tblPr>
      <w:tblBorders>
        <w:insideV w:val="single" w:sz="4" w:space="0" w:color="E86175" w:themeColor="accent1" w:themeTint="99"/>
      </w:tblBorders>
    </w:tblPr>
    <w:tblStylePr w:type="firstRow">
      <w:rPr>
        <w:rFonts w:asciiTheme="majorHAnsi" w:hAnsiTheme="majorHAnsi"/>
        <w:b w:val="0"/>
        <w:i w:val="0"/>
        <w:caps/>
        <w:smallCaps w:val="0"/>
        <w:color w:val="B81A32" w:themeColor="accent1"/>
        <w:spacing w:val="20"/>
        <w:sz w:val="32"/>
      </w:rPr>
      <w:tblPr/>
      <w:tcPr>
        <w:tcBorders>
          <w:top w:val="nil"/>
          <w:left w:val="nil"/>
          <w:bottom w:val="nil"/>
          <w:right w:val="nil"/>
          <w:insideH w:val="nil"/>
          <w:insideV w:val="nil"/>
          <w:tl2br w:val="nil"/>
          <w:tr2bl w:val="nil"/>
        </w:tcBorders>
      </w:tcPr>
    </w:tblStylePr>
  </w:style>
  <w:style w:type="paragraph" w:customStyle="1" w:styleId="TitelAppendix">
    <w:name w:val="Titel Appendix"/>
    <w:basedOn w:val="Normal"/>
    <w:qFormat/>
    <w:rsid w:val="0003774F"/>
    <w:pPr>
      <w:spacing w:after="480" w:line="240" w:lineRule="auto"/>
    </w:pPr>
    <w:rPr>
      <w:rFonts w:ascii="Arial" w:eastAsia="Times New Roman" w:hAnsi="Arial" w:cs="Times New Roman"/>
      <w:b/>
      <w:sz w:val="28"/>
      <w:szCs w:val="24"/>
      <w:lang w:val="en-US" w:eastAsia="fr-FR"/>
    </w:rPr>
  </w:style>
  <w:style w:type="character" w:styleId="Numrodeligne">
    <w:name w:val="line number"/>
    <w:basedOn w:val="Policepardfaut"/>
    <w:uiPriority w:val="99"/>
    <w:semiHidden/>
    <w:unhideWhenUsed/>
    <w:rsid w:val="00EB27A9"/>
  </w:style>
  <w:style w:type="paragraph" w:customStyle="1" w:styleId="helptext">
    <w:name w:val="helptext"/>
    <w:basedOn w:val="TitelAppendix"/>
    <w:qFormat/>
    <w:rsid w:val="00A1258D"/>
    <w:pPr>
      <w:spacing w:before="40" w:after="40"/>
    </w:pPr>
    <w:rPr>
      <w:b w:val="0"/>
      <w:color w:val="808080" w:themeColor="background1" w:themeShade="8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057558">
      <w:bodyDiv w:val="1"/>
      <w:marLeft w:val="0"/>
      <w:marRight w:val="0"/>
      <w:marTop w:val="0"/>
      <w:marBottom w:val="0"/>
      <w:divBdr>
        <w:top w:val="none" w:sz="0" w:space="0" w:color="auto"/>
        <w:left w:val="none" w:sz="0" w:space="0" w:color="auto"/>
        <w:bottom w:val="none" w:sz="0" w:space="0" w:color="auto"/>
        <w:right w:val="none" w:sz="0" w:space="0" w:color="auto"/>
      </w:divBdr>
      <w:divsChild>
        <w:div w:id="151142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882863">
              <w:marLeft w:val="0"/>
              <w:marRight w:val="0"/>
              <w:marTop w:val="0"/>
              <w:marBottom w:val="0"/>
              <w:divBdr>
                <w:top w:val="none" w:sz="0" w:space="0" w:color="auto"/>
                <w:left w:val="none" w:sz="0" w:space="0" w:color="auto"/>
                <w:bottom w:val="none" w:sz="0" w:space="0" w:color="auto"/>
                <w:right w:val="none" w:sz="0" w:space="0" w:color="auto"/>
              </w:divBdr>
              <w:divsChild>
                <w:div w:id="1062870799">
                  <w:marLeft w:val="0"/>
                  <w:marRight w:val="0"/>
                  <w:marTop w:val="0"/>
                  <w:marBottom w:val="0"/>
                  <w:divBdr>
                    <w:top w:val="none" w:sz="0" w:space="0" w:color="auto"/>
                    <w:left w:val="none" w:sz="0" w:space="0" w:color="auto"/>
                    <w:bottom w:val="none" w:sz="0" w:space="0" w:color="auto"/>
                    <w:right w:val="none" w:sz="0" w:space="0" w:color="auto"/>
                  </w:divBdr>
                  <w:divsChild>
                    <w:div w:id="1467159678">
                      <w:marLeft w:val="0"/>
                      <w:marRight w:val="0"/>
                      <w:marTop w:val="0"/>
                      <w:marBottom w:val="0"/>
                      <w:divBdr>
                        <w:top w:val="none" w:sz="0" w:space="0" w:color="auto"/>
                        <w:left w:val="none" w:sz="0" w:space="0" w:color="auto"/>
                        <w:bottom w:val="none" w:sz="0" w:space="0" w:color="auto"/>
                        <w:right w:val="none" w:sz="0" w:space="0" w:color="auto"/>
                      </w:divBdr>
                      <w:divsChild>
                        <w:div w:id="784740561">
                          <w:marLeft w:val="0"/>
                          <w:marRight w:val="0"/>
                          <w:marTop w:val="0"/>
                          <w:marBottom w:val="0"/>
                          <w:divBdr>
                            <w:top w:val="none" w:sz="0" w:space="0" w:color="auto"/>
                            <w:left w:val="none" w:sz="0" w:space="0" w:color="auto"/>
                            <w:bottom w:val="none" w:sz="0" w:space="0" w:color="auto"/>
                            <w:right w:val="none" w:sz="0" w:space="0" w:color="auto"/>
                          </w:divBdr>
                          <w:divsChild>
                            <w:div w:id="8459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699363">
                                  <w:marLeft w:val="0"/>
                                  <w:marRight w:val="0"/>
                                  <w:marTop w:val="0"/>
                                  <w:marBottom w:val="0"/>
                                  <w:divBdr>
                                    <w:top w:val="none" w:sz="0" w:space="0" w:color="auto"/>
                                    <w:left w:val="none" w:sz="0" w:space="0" w:color="auto"/>
                                    <w:bottom w:val="none" w:sz="0" w:space="0" w:color="auto"/>
                                    <w:right w:val="none" w:sz="0" w:space="0" w:color="auto"/>
                                  </w:divBdr>
                                  <w:divsChild>
                                    <w:div w:id="266431487">
                                      <w:marLeft w:val="0"/>
                                      <w:marRight w:val="0"/>
                                      <w:marTop w:val="0"/>
                                      <w:marBottom w:val="0"/>
                                      <w:divBdr>
                                        <w:top w:val="none" w:sz="0" w:space="0" w:color="auto"/>
                                        <w:left w:val="none" w:sz="0" w:space="0" w:color="auto"/>
                                        <w:bottom w:val="none" w:sz="0" w:space="0" w:color="auto"/>
                                        <w:right w:val="none" w:sz="0" w:space="0" w:color="auto"/>
                                      </w:divBdr>
                                      <w:divsChild>
                                        <w:div w:id="824124959">
                                          <w:marLeft w:val="0"/>
                                          <w:marRight w:val="0"/>
                                          <w:marTop w:val="0"/>
                                          <w:marBottom w:val="0"/>
                                          <w:divBdr>
                                            <w:top w:val="none" w:sz="0" w:space="0" w:color="auto"/>
                                            <w:left w:val="none" w:sz="0" w:space="0" w:color="auto"/>
                                            <w:bottom w:val="none" w:sz="0" w:space="0" w:color="auto"/>
                                            <w:right w:val="none" w:sz="0" w:space="0" w:color="auto"/>
                                          </w:divBdr>
                                          <w:divsChild>
                                            <w:div w:id="1341662255">
                                              <w:marLeft w:val="0"/>
                                              <w:marRight w:val="0"/>
                                              <w:marTop w:val="0"/>
                                              <w:marBottom w:val="0"/>
                                              <w:divBdr>
                                                <w:top w:val="none" w:sz="0" w:space="0" w:color="auto"/>
                                                <w:left w:val="none" w:sz="0" w:space="0" w:color="auto"/>
                                                <w:bottom w:val="none" w:sz="0" w:space="0" w:color="auto"/>
                                                <w:right w:val="none" w:sz="0" w:space="0" w:color="auto"/>
                                              </w:divBdr>
                                              <w:divsChild>
                                                <w:div w:id="1755273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06604">
                                                      <w:marLeft w:val="0"/>
                                                      <w:marRight w:val="0"/>
                                                      <w:marTop w:val="0"/>
                                                      <w:marBottom w:val="0"/>
                                                      <w:divBdr>
                                                        <w:top w:val="none" w:sz="0" w:space="0" w:color="auto"/>
                                                        <w:left w:val="none" w:sz="0" w:space="0" w:color="auto"/>
                                                        <w:bottom w:val="none" w:sz="0" w:space="0" w:color="auto"/>
                                                        <w:right w:val="none" w:sz="0" w:space="0" w:color="auto"/>
                                                      </w:divBdr>
                                                      <w:divsChild>
                                                        <w:div w:id="569079780">
                                                          <w:marLeft w:val="0"/>
                                                          <w:marRight w:val="0"/>
                                                          <w:marTop w:val="0"/>
                                                          <w:marBottom w:val="0"/>
                                                          <w:divBdr>
                                                            <w:top w:val="none" w:sz="0" w:space="0" w:color="auto"/>
                                                            <w:left w:val="none" w:sz="0" w:space="0" w:color="auto"/>
                                                            <w:bottom w:val="none" w:sz="0" w:space="0" w:color="auto"/>
                                                            <w:right w:val="none" w:sz="0" w:space="0" w:color="auto"/>
                                                          </w:divBdr>
                                                          <w:divsChild>
                                                            <w:div w:id="122426640">
                                                              <w:marLeft w:val="0"/>
                                                              <w:marRight w:val="0"/>
                                                              <w:marTop w:val="0"/>
                                                              <w:marBottom w:val="0"/>
                                                              <w:divBdr>
                                                                <w:top w:val="none" w:sz="0" w:space="0" w:color="auto"/>
                                                                <w:left w:val="none" w:sz="0" w:space="0" w:color="auto"/>
                                                                <w:bottom w:val="none" w:sz="0" w:space="0" w:color="auto"/>
                                                                <w:right w:val="none" w:sz="0" w:space="0" w:color="auto"/>
                                                              </w:divBdr>
                                                              <w:divsChild>
                                                                <w:div w:id="2086100832">
                                                                  <w:marLeft w:val="0"/>
                                                                  <w:marRight w:val="0"/>
                                                                  <w:marTop w:val="0"/>
                                                                  <w:marBottom w:val="0"/>
                                                                  <w:divBdr>
                                                                    <w:top w:val="none" w:sz="0" w:space="0" w:color="auto"/>
                                                                    <w:left w:val="none" w:sz="0" w:space="0" w:color="auto"/>
                                                                    <w:bottom w:val="none" w:sz="0" w:space="0" w:color="auto"/>
                                                                    <w:right w:val="none" w:sz="0" w:space="0" w:color="auto"/>
                                                                  </w:divBdr>
                                                                  <w:divsChild>
                                                                    <w:div w:id="1473255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093540">
                                                                          <w:marLeft w:val="0"/>
                                                                          <w:marRight w:val="0"/>
                                                                          <w:marTop w:val="0"/>
                                                                          <w:marBottom w:val="0"/>
                                                                          <w:divBdr>
                                                                            <w:top w:val="none" w:sz="0" w:space="0" w:color="auto"/>
                                                                            <w:left w:val="none" w:sz="0" w:space="0" w:color="auto"/>
                                                                            <w:bottom w:val="none" w:sz="0" w:space="0" w:color="auto"/>
                                                                            <w:right w:val="none" w:sz="0" w:space="0" w:color="auto"/>
                                                                          </w:divBdr>
                                                                          <w:divsChild>
                                                                            <w:div w:id="1039744601">
                                                                              <w:marLeft w:val="0"/>
                                                                              <w:marRight w:val="0"/>
                                                                              <w:marTop w:val="0"/>
                                                                              <w:marBottom w:val="0"/>
                                                                              <w:divBdr>
                                                                                <w:top w:val="none" w:sz="0" w:space="0" w:color="auto"/>
                                                                                <w:left w:val="none" w:sz="0" w:space="0" w:color="auto"/>
                                                                                <w:bottom w:val="none" w:sz="0" w:space="0" w:color="auto"/>
                                                                                <w:right w:val="none" w:sz="0" w:space="0" w:color="auto"/>
                                                                              </w:divBdr>
                                                                              <w:divsChild>
                                                                                <w:div w:id="6527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ctoplatforms.ch"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CB\AppData\Local\Temp\Temp1_monitoring_templates_and_logos_181203%20(1).zip\A4%20Plain_MO_V1_1805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24B00E5D3C4FD287B71EB4FDBAC06A"/>
        <w:category>
          <w:name w:val="Général"/>
          <w:gallery w:val="placeholder"/>
        </w:category>
        <w:types>
          <w:type w:val="bbPlcHdr"/>
        </w:types>
        <w:behaviors>
          <w:behavior w:val="content"/>
        </w:behaviors>
        <w:guid w:val="{32CBDB6E-09E3-4054-9B87-956A50A8656B}"/>
      </w:docPartPr>
      <w:docPartBody>
        <w:p w:rsidR="00037D90" w:rsidRDefault="0059771A" w:rsidP="0059771A">
          <w:r w:rsidRPr="00FF055B">
            <w:rPr>
              <w:rStyle w:val="Textedelespacerserv"/>
              <w:lang w:val="en-GB"/>
            </w:rPr>
            <w:t>Choose an item.</w:t>
          </w:r>
        </w:p>
      </w:docPartBody>
    </w:docPart>
    <w:docPart>
      <w:docPartPr>
        <w:name w:val="FAE2BBA337F64104AE900FC8144748EB"/>
        <w:category>
          <w:name w:val="Général"/>
          <w:gallery w:val="placeholder"/>
        </w:category>
        <w:types>
          <w:type w:val="bbPlcHdr"/>
        </w:types>
        <w:behaviors>
          <w:behavior w:val="content"/>
        </w:behaviors>
        <w:guid w:val="{77194B1B-2FBB-4DBD-ADCD-F404A1853202}"/>
      </w:docPartPr>
      <w:docPartBody>
        <w:p w:rsidR="00037D90" w:rsidRDefault="0059771A" w:rsidP="0059771A">
          <w:r w:rsidRPr="00FF055B">
            <w:rPr>
              <w:rStyle w:val="Textedelespacerserv"/>
              <w:lang w:val="en-GB"/>
            </w:rPr>
            <w:t>Choose an item.</w:t>
          </w:r>
        </w:p>
      </w:docPartBody>
    </w:docPart>
    <w:docPart>
      <w:docPartPr>
        <w:name w:val="548A66886FF34F39ACBFADC79766E186"/>
        <w:category>
          <w:name w:val="Général"/>
          <w:gallery w:val="placeholder"/>
        </w:category>
        <w:types>
          <w:type w:val="bbPlcHdr"/>
        </w:types>
        <w:behaviors>
          <w:behavior w:val="content"/>
        </w:behaviors>
        <w:guid w:val="{1D4A9F5F-E9A4-4659-8011-B49DD137F72C}"/>
      </w:docPartPr>
      <w:docPartBody>
        <w:p w:rsidR="00037D90" w:rsidRDefault="0059771A" w:rsidP="0059771A">
          <w:r w:rsidRPr="00FF055B">
            <w:rPr>
              <w:rStyle w:val="Textedelespacerserv"/>
              <w:lang w:val="en-GB"/>
            </w:rPr>
            <w:t>Choose an item.</w:t>
          </w:r>
        </w:p>
      </w:docPartBody>
    </w:docPart>
    <w:docPart>
      <w:docPartPr>
        <w:name w:val="0AF73A80CF6D4AA09D26EACAE0A07D1A"/>
        <w:category>
          <w:name w:val="Général"/>
          <w:gallery w:val="placeholder"/>
        </w:category>
        <w:types>
          <w:type w:val="bbPlcHdr"/>
        </w:types>
        <w:behaviors>
          <w:behavior w:val="content"/>
        </w:behaviors>
        <w:guid w:val="{A345DCAC-3AC3-420E-A4E3-228172E51F85}"/>
      </w:docPartPr>
      <w:docPartBody>
        <w:p w:rsidR="00037D90" w:rsidRDefault="0059771A" w:rsidP="0059771A">
          <w:r w:rsidRPr="00FF055B">
            <w:rPr>
              <w:rStyle w:val="Textedelespacerserv"/>
              <w:lang w:val="en-GB"/>
            </w:rPr>
            <w:t>Choose an item.</w:t>
          </w:r>
        </w:p>
      </w:docPartBody>
    </w:docPart>
    <w:docPart>
      <w:docPartPr>
        <w:name w:val="1B190E259D8A45CE91DC955EAD488355"/>
        <w:category>
          <w:name w:val="Général"/>
          <w:gallery w:val="placeholder"/>
        </w:category>
        <w:types>
          <w:type w:val="bbPlcHdr"/>
        </w:types>
        <w:behaviors>
          <w:behavior w:val="content"/>
        </w:behaviors>
        <w:guid w:val="{0438E0F4-3F4C-4473-8B0A-CB2E2FA0228B}"/>
      </w:docPartPr>
      <w:docPartBody>
        <w:p w:rsidR="00037D90" w:rsidRDefault="0059771A" w:rsidP="0059771A">
          <w:r w:rsidRPr="00FF055B">
            <w:rPr>
              <w:rStyle w:val="Textedelespacerserv"/>
              <w:lang w:val="en-GB"/>
            </w:rPr>
            <w:t>Choose an item.</w:t>
          </w:r>
        </w:p>
      </w:docPartBody>
    </w:docPart>
    <w:docPart>
      <w:docPartPr>
        <w:name w:val="119DD6E1DD9A41FF9567A640836C236C"/>
        <w:category>
          <w:name w:val="Général"/>
          <w:gallery w:val="placeholder"/>
        </w:category>
        <w:types>
          <w:type w:val="bbPlcHdr"/>
        </w:types>
        <w:behaviors>
          <w:behavior w:val="content"/>
        </w:behaviors>
        <w:guid w:val="{07AECE82-6E3B-4A2C-A57A-4017D083FC35}"/>
      </w:docPartPr>
      <w:docPartBody>
        <w:p w:rsidR="00037D90" w:rsidRDefault="0059771A" w:rsidP="0059771A">
          <w:r w:rsidRPr="00FF055B">
            <w:rPr>
              <w:rStyle w:val="Textedelespacerserv"/>
              <w:lang w:val="en-GB"/>
            </w:rPr>
            <w:t>Choose an item.</w:t>
          </w:r>
        </w:p>
      </w:docPartBody>
    </w:docPart>
    <w:docPart>
      <w:docPartPr>
        <w:name w:val="333B75E884F749C3BB2511F372CEC48F"/>
        <w:category>
          <w:name w:val="Général"/>
          <w:gallery w:val="placeholder"/>
        </w:category>
        <w:types>
          <w:type w:val="bbPlcHdr"/>
        </w:types>
        <w:behaviors>
          <w:behavior w:val="content"/>
        </w:behaviors>
        <w:guid w:val="{9C7D1F39-8567-4DAB-898D-8D39353D6E55}"/>
      </w:docPartPr>
      <w:docPartBody>
        <w:p w:rsidR="00037D90" w:rsidRDefault="0059771A" w:rsidP="0059771A">
          <w:r w:rsidRPr="00FF055B">
            <w:rPr>
              <w:rStyle w:val="Textedelespacerserv"/>
              <w:lang w:val="en-GB"/>
            </w:rPr>
            <w:t>Choose an item.</w:t>
          </w:r>
        </w:p>
      </w:docPartBody>
    </w:docPart>
    <w:docPart>
      <w:docPartPr>
        <w:name w:val="C6220CA1A1B24DFDAAEF11B2BF6FB5E7"/>
        <w:category>
          <w:name w:val="Général"/>
          <w:gallery w:val="placeholder"/>
        </w:category>
        <w:types>
          <w:type w:val="bbPlcHdr"/>
        </w:types>
        <w:behaviors>
          <w:behavior w:val="content"/>
        </w:behaviors>
        <w:guid w:val="{A45EBC6A-EE78-4902-95FA-441183D8FDEF}"/>
      </w:docPartPr>
      <w:docPartBody>
        <w:p w:rsidR="00037D90" w:rsidRDefault="0059771A" w:rsidP="0059771A">
          <w:r w:rsidRPr="00FF055B">
            <w:rPr>
              <w:rStyle w:val="Textedelespacerserv"/>
              <w:lang w:val="en-GB"/>
            </w:rPr>
            <w:t>Choose an item.</w:t>
          </w:r>
        </w:p>
      </w:docPartBody>
    </w:docPart>
    <w:docPart>
      <w:docPartPr>
        <w:name w:val="49ABAA0D1CDB4D6D958FA7596B355EB1"/>
        <w:category>
          <w:name w:val="General"/>
          <w:gallery w:val="placeholder"/>
        </w:category>
        <w:types>
          <w:type w:val="bbPlcHdr"/>
        </w:types>
        <w:behaviors>
          <w:behavior w:val="content"/>
        </w:behaviors>
        <w:guid w:val="{12E6A6AE-E540-4F9E-9C2B-66D183DC7AE2}"/>
      </w:docPartPr>
      <w:docPartBody>
        <w:p w:rsidR="0059771A" w:rsidRDefault="0059771A" w:rsidP="0059771A">
          <w:r w:rsidRPr="001866E0">
            <w:rPr>
              <w:rStyle w:val="Textedelespacerserv"/>
              <w:szCs w:val="18"/>
            </w:rPr>
            <w:t>Click to choose a date.</w:t>
          </w:r>
        </w:p>
      </w:docPartBody>
    </w:docPart>
    <w:docPart>
      <w:docPartPr>
        <w:name w:val="5BDBC78B2AB64F1099FECBDC7E6C0A3D"/>
        <w:category>
          <w:name w:val="General"/>
          <w:gallery w:val="placeholder"/>
        </w:category>
        <w:types>
          <w:type w:val="bbPlcHdr"/>
        </w:types>
        <w:behaviors>
          <w:behavior w:val="content"/>
        </w:behaviors>
        <w:guid w:val="{8060D8C6-7DA7-405B-9AAA-70235348126C}"/>
      </w:docPartPr>
      <w:docPartBody>
        <w:p w:rsidR="007C0FC1" w:rsidRDefault="006153DF" w:rsidP="006153DF">
          <w:r w:rsidRPr="00FF055B">
            <w:rPr>
              <w:rStyle w:val="Textedelespacerserv"/>
              <w:lang w:val="en-GB"/>
            </w:rPr>
            <w:t>Choose an item.</w:t>
          </w:r>
        </w:p>
      </w:docPartBody>
    </w:docPart>
    <w:docPart>
      <w:docPartPr>
        <w:name w:val="1BE4BB9754604B65880201EB3702976A"/>
        <w:category>
          <w:name w:val="General"/>
          <w:gallery w:val="placeholder"/>
        </w:category>
        <w:types>
          <w:type w:val="bbPlcHdr"/>
        </w:types>
        <w:behaviors>
          <w:behavior w:val="content"/>
        </w:behaviors>
        <w:guid w:val="{42DD0C9A-7DF4-4C19-937A-A4EE46A7557F}"/>
      </w:docPartPr>
      <w:docPartBody>
        <w:p w:rsidR="007C0FC1" w:rsidRDefault="006153DF" w:rsidP="006153DF">
          <w:r w:rsidRPr="00FF055B">
            <w:rPr>
              <w:rStyle w:val="Textedelespacerserv"/>
              <w:lang w:val="en-GB"/>
            </w:rPr>
            <w:t>Choose an item.</w:t>
          </w:r>
        </w:p>
      </w:docPartBody>
    </w:docPart>
    <w:docPart>
      <w:docPartPr>
        <w:name w:val="23A70E7B49EC4238B5F877EAFBE91931"/>
        <w:category>
          <w:name w:val="General"/>
          <w:gallery w:val="placeholder"/>
        </w:category>
        <w:types>
          <w:type w:val="bbPlcHdr"/>
        </w:types>
        <w:behaviors>
          <w:behavior w:val="content"/>
        </w:behaviors>
        <w:guid w:val="{EABEE563-6238-4ACB-8BB8-AA9D2330A8CC}"/>
      </w:docPartPr>
      <w:docPartBody>
        <w:p w:rsidR="007C0FC1" w:rsidRDefault="006153DF" w:rsidP="006153DF">
          <w:r w:rsidRPr="00FF055B">
            <w:rPr>
              <w:rStyle w:val="Textedelespacerserv"/>
              <w:lang w:val="en-GB"/>
            </w:rPr>
            <w:t>Choose an item.</w:t>
          </w:r>
        </w:p>
      </w:docPartBody>
    </w:docPart>
    <w:docPart>
      <w:docPartPr>
        <w:name w:val="38AAB990D5E84FFDBA29E15A0A059460"/>
        <w:category>
          <w:name w:val="General"/>
          <w:gallery w:val="placeholder"/>
        </w:category>
        <w:types>
          <w:type w:val="bbPlcHdr"/>
        </w:types>
        <w:behaviors>
          <w:behavior w:val="content"/>
        </w:behaviors>
        <w:guid w:val="{C1A18E83-EC85-4596-8F92-0A1E73260253}"/>
      </w:docPartPr>
      <w:docPartBody>
        <w:p w:rsidR="007C0FC1" w:rsidRDefault="006153DF" w:rsidP="006153DF">
          <w:r w:rsidRPr="00FF055B">
            <w:rPr>
              <w:rStyle w:val="Textedelespacerserv"/>
              <w:lang w:val="en-GB"/>
            </w:rPr>
            <w:t>Choose an item.</w:t>
          </w:r>
        </w:p>
      </w:docPartBody>
    </w:docPart>
    <w:docPart>
      <w:docPartPr>
        <w:name w:val="0922074D184648B989AFB9623AC64D7C"/>
        <w:category>
          <w:name w:val="General"/>
          <w:gallery w:val="placeholder"/>
        </w:category>
        <w:types>
          <w:type w:val="bbPlcHdr"/>
        </w:types>
        <w:behaviors>
          <w:behavior w:val="content"/>
        </w:behaviors>
        <w:guid w:val="{6651C117-46F2-4861-B264-C35D1E006C42}"/>
      </w:docPartPr>
      <w:docPartBody>
        <w:p w:rsidR="007C0FC1" w:rsidRDefault="006153DF" w:rsidP="006153DF">
          <w:r w:rsidRPr="00387903">
            <w:rPr>
              <w:rStyle w:val="Textedelespacerserv"/>
            </w:rPr>
            <w:t>Choose an item.</w:t>
          </w:r>
        </w:p>
      </w:docPartBody>
    </w:docPart>
    <w:docPart>
      <w:docPartPr>
        <w:name w:val="E051D580DA9B4B348D5D7D5B5992A5C1"/>
        <w:category>
          <w:name w:val="General"/>
          <w:gallery w:val="placeholder"/>
        </w:category>
        <w:types>
          <w:type w:val="bbPlcHdr"/>
        </w:types>
        <w:behaviors>
          <w:behavior w:val="content"/>
        </w:behaviors>
        <w:guid w:val="{71164867-D453-4733-977C-B85301FC0DC8}"/>
      </w:docPartPr>
      <w:docPartBody>
        <w:p w:rsidR="007C0FC1" w:rsidRDefault="006153DF" w:rsidP="006153DF">
          <w:r w:rsidRPr="00FF055B">
            <w:rPr>
              <w:rStyle w:val="Textedelespacerserv"/>
              <w:lang w:val="en-GB"/>
            </w:rPr>
            <w:t>Choose an item.</w:t>
          </w:r>
        </w:p>
      </w:docPartBody>
    </w:docPart>
    <w:docPart>
      <w:docPartPr>
        <w:name w:val="CC34863554104813BCD1D530C26F36B6"/>
        <w:category>
          <w:name w:val="General"/>
          <w:gallery w:val="placeholder"/>
        </w:category>
        <w:types>
          <w:type w:val="bbPlcHdr"/>
        </w:types>
        <w:behaviors>
          <w:behavior w:val="content"/>
        </w:behaviors>
        <w:guid w:val="{1C936A5B-56AE-415F-93A0-411E9DA3E517}"/>
      </w:docPartPr>
      <w:docPartBody>
        <w:p w:rsidR="007C0FC1" w:rsidRDefault="006153DF" w:rsidP="006153DF">
          <w:r w:rsidRPr="00FF055B">
            <w:rPr>
              <w:rStyle w:val="Textedelespacerserv"/>
              <w:lang w:val="en-GB"/>
            </w:rPr>
            <w:t>Choose an item.</w:t>
          </w:r>
        </w:p>
      </w:docPartBody>
    </w:docPart>
    <w:docPart>
      <w:docPartPr>
        <w:name w:val="95B9F2CDDA7E44718ADD27A9CF124ADC"/>
        <w:category>
          <w:name w:val="General"/>
          <w:gallery w:val="placeholder"/>
        </w:category>
        <w:types>
          <w:type w:val="bbPlcHdr"/>
        </w:types>
        <w:behaviors>
          <w:behavior w:val="content"/>
        </w:behaviors>
        <w:guid w:val="{D80D8BBB-6464-42D1-84CF-55421EEDF9C9}"/>
      </w:docPartPr>
      <w:docPartBody>
        <w:p w:rsidR="007C0FC1" w:rsidRDefault="006153DF" w:rsidP="006153DF">
          <w:r w:rsidRPr="00FF055B">
            <w:rPr>
              <w:rStyle w:val="Textedelespacerserv"/>
              <w:lang w:val="en-GB"/>
            </w:rPr>
            <w:t>Choose an item.</w:t>
          </w:r>
        </w:p>
      </w:docPartBody>
    </w:docPart>
    <w:docPart>
      <w:docPartPr>
        <w:name w:val="722ADAEB45ED4DC6BA2E9545F3FA7D26"/>
        <w:category>
          <w:name w:val="General"/>
          <w:gallery w:val="placeholder"/>
        </w:category>
        <w:types>
          <w:type w:val="bbPlcHdr"/>
        </w:types>
        <w:behaviors>
          <w:behavior w:val="content"/>
        </w:behaviors>
        <w:guid w:val="{B2F0355B-3287-415C-9154-AC983A7854B1}"/>
      </w:docPartPr>
      <w:docPartBody>
        <w:p w:rsidR="007C0FC1" w:rsidRDefault="006153DF" w:rsidP="006153DF">
          <w:r w:rsidRPr="00FF055B">
            <w:rPr>
              <w:rStyle w:val="Textedelespacerserv"/>
              <w:lang w:val="en-GB"/>
            </w:rPr>
            <w:t>Choose an item.</w:t>
          </w:r>
        </w:p>
      </w:docPartBody>
    </w:docPart>
    <w:docPart>
      <w:docPartPr>
        <w:name w:val="40D150FEEE104172B5FACE617942C28C"/>
        <w:category>
          <w:name w:val="General"/>
          <w:gallery w:val="placeholder"/>
        </w:category>
        <w:types>
          <w:type w:val="bbPlcHdr"/>
        </w:types>
        <w:behaviors>
          <w:behavior w:val="content"/>
        </w:behaviors>
        <w:guid w:val="{1D0A5DF3-1F71-46C6-B2BC-00AB270AE670}"/>
      </w:docPartPr>
      <w:docPartBody>
        <w:p w:rsidR="007C0FC1" w:rsidRDefault="006153DF" w:rsidP="006153DF">
          <w:r w:rsidRPr="00FF055B">
            <w:rPr>
              <w:rStyle w:val="Textedelespacerserv"/>
              <w:lang w:val="en-GB"/>
            </w:rPr>
            <w:t>Choose an item.</w:t>
          </w:r>
        </w:p>
      </w:docPartBody>
    </w:docPart>
    <w:docPart>
      <w:docPartPr>
        <w:name w:val="4A2878B45CCB440393A49EAA052B3240"/>
        <w:category>
          <w:name w:val="General"/>
          <w:gallery w:val="placeholder"/>
        </w:category>
        <w:types>
          <w:type w:val="bbPlcHdr"/>
        </w:types>
        <w:behaviors>
          <w:behavior w:val="content"/>
        </w:behaviors>
        <w:guid w:val="{720A803E-736F-4B77-A765-6AE02A49CDD1}"/>
      </w:docPartPr>
      <w:docPartBody>
        <w:p w:rsidR="007C0FC1" w:rsidRDefault="006153DF" w:rsidP="006153DF">
          <w:r w:rsidRPr="00FF055B">
            <w:rPr>
              <w:rStyle w:val="Textedelespacerserv"/>
              <w:lang w:val="en-GB"/>
            </w:rPr>
            <w:t>Choose an item.</w:t>
          </w:r>
        </w:p>
      </w:docPartBody>
    </w:docPart>
    <w:docPart>
      <w:docPartPr>
        <w:name w:val="58326F3A02354FC29CE742B398FE19C2"/>
        <w:category>
          <w:name w:val="Général"/>
          <w:gallery w:val="placeholder"/>
        </w:category>
        <w:types>
          <w:type w:val="bbPlcHdr"/>
        </w:types>
        <w:behaviors>
          <w:behavior w:val="content"/>
        </w:behaviors>
        <w:guid w:val="{D8313767-5F01-4164-A0C9-762E5786F0D8}"/>
      </w:docPartPr>
      <w:docPartBody>
        <w:p w:rsidR="007C0FC1" w:rsidRDefault="007C0FC1" w:rsidP="007C0FC1">
          <w:r w:rsidRPr="00FF055B">
            <w:rPr>
              <w:rStyle w:val="Textedelespacerserv"/>
              <w:lang w:val="en-GB"/>
            </w:rPr>
            <w:t>Choose an item.</w:t>
          </w:r>
        </w:p>
      </w:docPartBody>
    </w:docPart>
    <w:docPart>
      <w:docPartPr>
        <w:name w:val="412511AC5EDE4570885D01B268EDC0B7"/>
        <w:category>
          <w:name w:val="Général"/>
          <w:gallery w:val="placeholder"/>
        </w:category>
        <w:types>
          <w:type w:val="bbPlcHdr"/>
        </w:types>
        <w:behaviors>
          <w:behavior w:val="content"/>
        </w:behaviors>
        <w:guid w:val="{1ABB726B-7A8A-4055-BB83-F5CBA9E3F11B}"/>
      </w:docPartPr>
      <w:docPartBody>
        <w:p w:rsidR="007C0FC1" w:rsidRDefault="007C0FC1" w:rsidP="007C0FC1">
          <w:r w:rsidRPr="00FF055B">
            <w:rPr>
              <w:rStyle w:val="Textedelespacerserv"/>
              <w:lang w:val="en-GB"/>
            </w:rPr>
            <w:t>Choose an item.</w:t>
          </w:r>
        </w:p>
      </w:docPartBody>
    </w:docPart>
    <w:docPart>
      <w:docPartPr>
        <w:name w:val="EF3D776A8CBA42DF91ED5C048C5EB56D"/>
        <w:category>
          <w:name w:val="Général"/>
          <w:gallery w:val="placeholder"/>
        </w:category>
        <w:types>
          <w:type w:val="bbPlcHdr"/>
        </w:types>
        <w:behaviors>
          <w:behavior w:val="content"/>
        </w:behaviors>
        <w:guid w:val="{9902D2CF-8092-4672-A278-DF264E2D449D}"/>
      </w:docPartPr>
      <w:docPartBody>
        <w:p w:rsidR="007C0FC1" w:rsidRDefault="007C0FC1" w:rsidP="007C0FC1">
          <w:r w:rsidRPr="00FF055B">
            <w:rPr>
              <w:rStyle w:val="Textedelespacerserv"/>
              <w:lang w:val="en-GB"/>
            </w:rPr>
            <w:t>Choose an item.</w:t>
          </w:r>
        </w:p>
      </w:docPartBody>
    </w:docPart>
    <w:docPart>
      <w:docPartPr>
        <w:name w:val="766A6CB8A17D412B8E854C0C9E52676B"/>
        <w:category>
          <w:name w:val="Général"/>
          <w:gallery w:val="placeholder"/>
        </w:category>
        <w:types>
          <w:type w:val="bbPlcHdr"/>
        </w:types>
        <w:behaviors>
          <w:behavior w:val="content"/>
        </w:behaviors>
        <w:guid w:val="{3307327E-6060-41F2-A7B4-D2E6D4817F09}"/>
      </w:docPartPr>
      <w:docPartBody>
        <w:p w:rsidR="00DF0F40" w:rsidRDefault="007C0FC1" w:rsidP="007C0FC1">
          <w:r w:rsidRPr="00FF055B">
            <w:rPr>
              <w:rStyle w:val="Textedelespacerserv"/>
              <w:lang w:val="en-GB"/>
            </w:rPr>
            <w:t>Choose an item.</w:t>
          </w:r>
        </w:p>
      </w:docPartBody>
    </w:docPart>
    <w:docPart>
      <w:docPartPr>
        <w:name w:val="390A8DA290E24914A7ECD49C1F158562"/>
        <w:category>
          <w:name w:val="Général"/>
          <w:gallery w:val="placeholder"/>
        </w:category>
        <w:types>
          <w:type w:val="bbPlcHdr"/>
        </w:types>
        <w:behaviors>
          <w:behavior w:val="content"/>
        </w:behaviors>
        <w:guid w:val="{6A33E587-2AEF-4FB7-93A0-FBFC51DDC783}"/>
      </w:docPartPr>
      <w:docPartBody>
        <w:p w:rsidR="00DF0F40" w:rsidRDefault="007C0FC1" w:rsidP="007C0FC1">
          <w:r w:rsidRPr="00FF055B">
            <w:rPr>
              <w:rStyle w:val="Textedelespacerserv"/>
              <w:lang w:val="en-GB"/>
            </w:rPr>
            <w:t>Choose an item.</w:t>
          </w:r>
        </w:p>
      </w:docPartBody>
    </w:docPart>
    <w:docPart>
      <w:docPartPr>
        <w:name w:val="FB742BBA04E64E3DB2A2855EAB19466B"/>
        <w:category>
          <w:name w:val="Général"/>
          <w:gallery w:val="placeholder"/>
        </w:category>
        <w:types>
          <w:type w:val="bbPlcHdr"/>
        </w:types>
        <w:behaviors>
          <w:behavior w:val="content"/>
        </w:behaviors>
        <w:guid w:val="{341BC466-3774-44E8-8D25-281F3BB04002}"/>
      </w:docPartPr>
      <w:docPartBody>
        <w:p w:rsidR="00DF0F40" w:rsidRDefault="007C0FC1" w:rsidP="007C0FC1">
          <w:r w:rsidRPr="00FF055B">
            <w:rPr>
              <w:rStyle w:val="Textedelespacerserv"/>
              <w:lang w:val="en-GB"/>
            </w:rPr>
            <w:t>Choose an item.</w:t>
          </w:r>
        </w:p>
      </w:docPartBody>
    </w:docPart>
    <w:docPart>
      <w:docPartPr>
        <w:name w:val="E5BF7579CFDF405581375096BA93B6D6"/>
        <w:category>
          <w:name w:val="General"/>
          <w:gallery w:val="placeholder"/>
        </w:category>
        <w:types>
          <w:type w:val="bbPlcHdr"/>
        </w:types>
        <w:behaviors>
          <w:behavior w:val="content"/>
        </w:behaviors>
        <w:guid w:val="{332C4C92-EF77-498D-AD11-9CB6826FEA20}"/>
      </w:docPartPr>
      <w:docPartBody>
        <w:p w:rsidR="00D50C47" w:rsidRDefault="005638B1" w:rsidP="005638B1">
          <w:r w:rsidRPr="00FF055B">
            <w:rPr>
              <w:rStyle w:val="Textedelespacerserv"/>
            </w:rPr>
            <w:t>Choose an item.</w:t>
          </w:r>
        </w:p>
      </w:docPartBody>
    </w:docPart>
    <w:docPart>
      <w:docPartPr>
        <w:name w:val="669AD13EE9F646308950C363AD563BFB"/>
        <w:category>
          <w:name w:val="General"/>
          <w:gallery w:val="placeholder"/>
        </w:category>
        <w:types>
          <w:type w:val="bbPlcHdr"/>
        </w:types>
        <w:behaviors>
          <w:behavior w:val="content"/>
        </w:behaviors>
        <w:guid w:val="{DDF217AB-AC40-4D12-8AE3-975E0EF249F1}"/>
      </w:docPartPr>
      <w:docPartBody>
        <w:p w:rsidR="00D50C47" w:rsidRDefault="005638B1" w:rsidP="005638B1">
          <w:r w:rsidRPr="00FF055B">
            <w:rPr>
              <w:rStyle w:val="Textedelespacerserv"/>
            </w:rPr>
            <w:t>Choose an item.</w:t>
          </w:r>
        </w:p>
      </w:docPartBody>
    </w:docPart>
    <w:docPart>
      <w:docPartPr>
        <w:name w:val="57322E89AF424B79856DB9FC5FF9B0F4"/>
        <w:category>
          <w:name w:val="General"/>
          <w:gallery w:val="placeholder"/>
        </w:category>
        <w:types>
          <w:type w:val="bbPlcHdr"/>
        </w:types>
        <w:behaviors>
          <w:behavior w:val="content"/>
        </w:behaviors>
        <w:guid w:val="{D7CA7289-0F8D-41A4-BBA3-59B05AD84C7C}"/>
      </w:docPartPr>
      <w:docPartBody>
        <w:p w:rsidR="00D50C47" w:rsidRDefault="005638B1" w:rsidP="005638B1">
          <w:r w:rsidRPr="00FF055B">
            <w:rPr>
              <w:rStyle w:val="Textedelespacerserv"/>
            </w:rPr>
            <w:t>Choose an item.</w:t>
          </w:r>
        </w:p>
      </w:docPartBody>
    </w:docPart>
    <w:docPart>
      <w:docPartPr>
        <w:name w:val="9686AF35157641F88A71FA6E61EC3704"/>
        <w:category>
          <w:name w:val="General"/>
          <w:gallery w:val="placeholder"/>
        </w:category>
        <w:types>
          <w:type w:val="bbPlcHdr"/>
        </w:types>
        <w:behaviors>
          <w:behavior w:val="content"/>
        </w:behaviors>
        <w:guid w:val="{8345CE2E-2B5C-408A-BDC9-AC3ADC4CF9AF}"/>
      </w:docPartPr>
      <w:docPartBody>
        <w:p w:rsidR="00D50C47" w:rsidRDefault="005638B1" w:rsidP="005638B1">
          <w:r w:rsidRPr="00FF055B">
            <w:rPr>
              <w:rStyle w:val="Textedelespacerserv"/>
            </w:rPr>
            <w:t>Choose an item.</w:t>
          </w:r>
        </w:p>
      </w:docPartBody>
    </w:docPart>
    <w:docPart>
      <w:docPartPr>
        <w:name w:val="F50BE53C4404425682F26DF2B5614DF8"/>
        <w:category>
          <w:name w:val="Général"/>
          <w:gallery w:val="placeholder"/>
        </w:category>
        <w:types>
          <w:type w:val="bbPlcHdr"/>
        </w:types>
        <w:behaviors>
          <w:behavior w:val="content"/>
        </w:behaviors>
        <w:guid w:val="{F44AF89F-3D36-412D-9BA8-2121DF92EB5C}"/>
      </w:docPartPr>
      <w:docPartBody>
        <w:p w:rsidR="000364FB" w:rsidRDefault="000364FB" w:rsidP="000364FB">
          <w:pPr>
            <w:pStyle w:val="F50BE53C4404425682F26DF2B5614DF8"/>
          </w:pPr>
          <w:r w:rsidRPr="001866E0">
            <w:rPr>
              <w:rStyle w:val="Textedelespacerserv"/>
              <w:szCs w:val="18"/>
            </w:rPr>
            <w:t>Choose an item.</w:t>
          </w:r>
        </w:p>
      </w:docPartBody>
    </w:docPart>
    <w:docPart>
      <w:docPartPr>
        <w:name w:val="F6CB88940669435B9DFA44C4E978521C"/>
        <w:category>
          <w:name w:val="Général"/>
          <w:gallery w:val="placeholder"/>
        </w:category>
        <w:types>
          <w:type w:val="bbPlcHdr"/>
        </w:types>
        <w:behaviors>
          <w:behavior w:val="content"/>
        </w:behaviors>
        <w:guid w:val="{3EBCA700-B354-47D1-8FFF-53E7E0EC7BFC}"/>
      </w:docPartPr>
      <w:docPartBody>
        <w:p w:rsidR="000364FB" w:rsidRDefault="000364FB" w:rsidP="000364FB">
          <w:pPr>
            <w:pStyle w:val="F6CB88940669435B9DFA44C4E978521C"/>
          </w:pPr>
          <w:r w:rsidRPr="001866E0">
            <w:rPr>
              <w:rStyle w:val="Textedelespacerserv"/>
              <w:szCs w:val="18"/>
            </w:rPr>
            <w:t>Choose an item.</w:t>
          </w:r>
        </w:p>
      </w:docPartBody>
    </w:docPart>
    <w:docPart>
      <w:docPartPr>
        <w:name w:val="4CC7A8F0AE8C4FCE94362F50A1A2E592"/>
        <w:category>
          <w:name w:val="Général"/>
          <w:gallery w:val="placeholder"/>
        </w:category>
        <w:types>
          <w:type w:val="bbPlcHdr"/>
        </w:types>
        <w:behaviors>
          <w:behavior w:val="content"/>
        </w:behaviors>
        <w:guid w:val="{7D74BEF7-0427-492D-8A48-B3F9A27F1EFA}"/>
      </w:docPartPr>
      <w:docPartBody>
        <w:p w:rsidR="00791C95" w:rsidRDefault="000364FB" w:rsidP="000364FB">
          <w:pPr>
            <w:pStyle w:val="4CC7A8F0AE8C4FCE94362F50A1A2E592"/>
          </w:pPr>
          <w:r w:rsidRPr="001866E0">
            <w:rPr>
              <w:rStyle w:val="Textedelespacerserv"/>
              <w:szCs w:val="18"/>
            </w:rPr>
            <w:t>Click to choose a date.</w:t>
          </w:r>
        </w:p>
      </w:docPartBody>
    </w:docPart>
    <w:docPart>
      <w:docPartPr>
        <w:name w:val="5843B9D377804AD4A0C2318FC1C0702C"/>
        <w:category>
          <w:name w:val="Général"/>
          <w:gallery w:val="placeholder"/>
        </w:category>
        <w:types>
          <w:type w:val="bbPlcHdr"/>
        </w:types>
        <w:behaviors>
          <w:behavior w:val="content"/>
        </w:behaviors>
        <w:guid w:val="{92952E5D-CD02-4E74-B080-1755A851FF58}"/>
      </w:docPartPr>
      <w:docPartBody>
        <w:p w:rsidR="00791C95" w:rsidRDefault="000364FB" w:rsidP="000364FB">
          <w:pPr>
            <w:pStyle w:val="5843B9D377804AD4A0C2318FC1C0702C"/>
          </w:pPr>
          <w:r w:rsidRPr="001866E0">
            <w:rPr>
              <w:rStyle w:val="Textedelespacerserv"/>
              <w:szCs w:val="18"/>
            </w:rPr>
            <w:t>Click to choose a date.</w:t>
          </w:r>
        </w:p>
      </w:docPartBody>
    </w:docPart>
    <w:docPart>
      <w:docPartPr>
        <w:name w:val="BA6301207A7042C2841C646D2A2E174E"/>
        <w:category>
          <w:name w:val="Général"/>
          <w:gallery w:val="placeholder"/>
        </w:category>
        <w:types>
          <w:type w:val="bbPlcHdr"/>
        </w:types>
        <w:behaviors>
          <w:behavior w:val="content"/>
        </w:behaviors>
        <w:guid w:val="{31A717C4-47C6-43F6-81F5-1F732899F6D0}"/>
      </w:docPartPr>
      <w:docPartBody>
        <w:p w:rsidR="00791C95" w:rsidRDefault="000364FB" w:rsidP="000364FB">
          <w:pPr>
            <w:pStyle w:val="BA6301207A7042C2841C646D2A2E174E"/>
          </w:pPr>
          <w:r w:rsidRPr="00FF055B">
            <w:rPr>
              <w:rStyle w:val="Textedelespacerserv"/>
            </w:rPr>
            <w:t>Choose an item.</w:t>
          </w:r>
        </w:p>
      </w:docPartBody>
    </w:docPart>
    <w:docPart>
      <w:docPartPr>
        <w:name w:val="38441462AB414A95BD2510FB5D3D9B9D"/>
        <w:category>
          <w:name w:val="Général"/>
          <w:gallery w:val="placeholder"/>
        </w:category>
        <w:types>
          <w:type w:val="bbPlcHdr"/>
        </w:types>
        <w:behaviors>
          <w:behavior w:val="content"/>
        </w:behaviors>
        <w:guid w:val="{AAA4EAAD-B255-4F3F-AC87-4F2D50CFD516}"/>
      </w:docPartPr>
      <w:docPartBody>
        <w:p w:rsidR="00791C95" w:rsidRDefault="000364FB" w:rsidP="000364FB">
          <w:pPr>
            <w:pStyle w:val="38441462AB414A95BD2510FB5D3D9B9D"/>
          </w:pPr>
          <w:r w:rsidRPr="00FF055B">
            <w:rPr>
              <w:rStyle w:val="Textedelespacerserv"/>
            </w:rPr>
            <w:t>Choose an item.</w:t>
          </w:r>
        </w:p>
      </w:docPartBody>
    </w:docPart>
    <w:docPart>
      <w:docPartPr>
        <w:name w:val="C6EBE4DC5C5F4F0E8C4FD50C96F058F0"/>
        <w:category>
          <w:name w:val="Général"/>
          <w:gallery w:val="placeholder"/>
        </w:category>
        <w:types>
          <w:type w:val="bbPlcHdr"/>
        </w:types>
        <w:behaviors>
          <w:behavior w:val="content"/>
        </w:behaviors>
        <w:guid w:val="{3C696243-9FE3-4A38-95F7-499B61A6C6CE}"/>
      </w:docPartPr>
      <w:docPartBody>
        <w:p w:rsidR="00F33D2E" w:rsidRDefault="00791C95" w:rsidP="00791C95">
          <w:pPr>
            <w:pStyle w:val="C6EBE4DC5C5F4F0E8C4FD50C96F058F0"/>
          </w:pPr>
          <w:r w:rsidRPr="00FF055B">
            <w:rPr>
              <w:rStyle w:val="Textedelespacerserv"/>
            </w:rPr>
            <w:t>Choose an item.</w:t>
          </w:r>
        </w:p>
      </w:docPartBody>
    </w:docPart>
    <w:docPart>
      <w:docPartPr>
        <w:name w:val="20780AC09112466BB8962F8B3E55D0BE"/>
        <w:category>
          <w:name w:val="Général"/>
          <w:gallery w:val="placeholder"/>
        </w:category>
        <w:types>
          <w:type w:val="bbPlcHdr"/>
        </w:types>
        <w:behaviors>
          <w:behavior w:val="content"/>
        </w:behaviors>
        <w:guid w:val="{8B428B30-8125-40D5-B924-C0932131BC52}"/>
      </w:docPartPr>
      <w:docPartBody>
        <w:p w:rsidR="00AD6D96" w:rsidRDefault="000D1485" w:rsidP="000D1485">
          <w:pPr>
            <w:pStyle w:val="20780AC09112466BB8962F8B3E55D0BE"/>
          </w:pPr>
          <w:r w:rsidRPr="001866E0">
            <w:rPr>
              <w:rStyle w:val="Textedelespacerserv"/>
              <w:szCs w:val="18"/>
            </w:rPr>
            <w:t>Choose an item.</w:t>
          </w:r>
        </w:p>
      </w:docPartBody>
    </w:docPart>
    <w:docPart>
      <w:docPartPr>
        <w:name w:val="72F4AE5C865B4161929729CE9D28C07D"/>
        <w:category>
          <w:name w:val="Général"/>
          <w:gallery w:val="placeholder"/>
        </w:category>
        <w:types>
          <w:type w:val="bbPlcHdr"/>
        </w:types>
        <w:behaviors>
          <w:behavior w:val="content"/>
        </w:behaviors>
        <w:guid w:val="{3E5C941A-4271-445A-8EC1-55E200CCD9F1}"/>
      </w:docPartPr>
      <w:docPartBody>
        <w:p w:rsidR="00AD6D96" w:rsidRDefault="000D1485" w:rsidP="000D1485">
          <w:pPr>
            <w:pStyle w:val="72F4AE5C865B4161929729CE9D28C07D"/>
          </w:pPr>
          <w:r w:rsidRPr="00FF055B">
            <w:rPr>
              <w:rStyle w:val="Textedelespacerserv"/>
            </w:rPr>
            <w:t>Choose an item.</w:t>
          </w:r>
        </w:p>
      </w:docPartBody>
    </w:docPart>
    <w:docPart>
      <w:docPartPr>
        <w:name w:val="777D1654ADD34382843FC9EFEDF7922B"/>
        <w:category>
          <w:name w:val="Allgemein"/>
          <w:gallery w:val="placeholder"/>
        </w:category>
        <w:types>
          <w:type w:val="bbPlcHdr"/>
        </w:types>
        <w:behaviors>
          <w:behavior w:val="content"/>
        </w:behaviors>
        <w:guid w:val="{E5726B99-C7A3-4AAE-ADF5-776C68FC5690}"/>
      </w:docPartPr>
      <w:docPartBody>
        <w:p w:rsidR="006F1800" w:rsidRDefault="00777775" w:rsidP="00777775">
          <w:pPr>
            <w:pStyle w:val="777D1654ADD34382843FC9EFEDF7922B"/>
          </w:pPr>
          <w:r w:rsidRPr="001866E0">
            <w:rPr>
              <w:rStyle w:val="Textedelespacerserv"/>
              <w:szCs w:val="18"/>
              <w:lang w:val="en-GB"/>
            </w:rPr>
            <w:t>Click to choose a date.</w:t>
          </w:r>
        </w:p>
      </w:docPartBody>
    </w:docPart>
    <w:docPart>
      <w:docPartPr>
        <w:name w:val="308C747A48344ED9BC0124560118ECF5"/>
        <w:category>
          <w:name w:val="Allgemein"/>
          <w:gallery w:val="placeholder"/>
        </w:category>
        <w:types>
          <w:type w:val="bbPlcHdr"/>
        </w:types>
        <w:behaviors>
          <w:behavior w:val="content"/>
        </w:behaviors>
        <w:guid w:val="{A3DE1DF2-0E89-4305-832C-38C80C8655CB}"/>
      </w:docPartPr>
      <w:docPartBody>
        <w:p w:rsidR="006F1800" w:rsidRDefault="00777775" w:rsidP="00777775">
          <w:pPr>
            <w:pStyle w:val="308C747A48344ED9BC0124560118ECF5"/>
          </w:pPr>
          <w:r w:rsidRPr="001866E0">
            <w:rPr>
              <w:rStyle w:val="Textedelespacerserv"/>
              <w:szCs w:val="18"/>
            </w:rPr>
            <w:t>Click to choose a date.</w:t>
          </w:r>
        </w:p>
      </w:docPartBody>
    </w:docPart>
    <w:docPart>
      <w:docPartPr>
        <w:name w:val="CD8EA44889754161A34DD9882B0194FC"/>
        <w:category>
          <w:name w:val="Allgemein"/>
          <w:gallery w:val="placeholder"/>
        </w:category>
        <w:types>
          <w:type w:val="bbPlcHdr"/>
        </w:types>
        <w:behaviors>
          <w:behavior w:val="content"/>
        </w:behaviors>
        <w:guid w:val="{2B07B71E-91EA-4A3D-922D-51C8B736C947}"/>
      </w:docPartPr>
      <w:docPartBody>
        <w:p w:rsidR="006F1800" w:rsidRDefault="00777775" w:rsidP="00777775">
          <w:pPr>
            <w:pStyle w:val="CD8EA44889754161A34DD9882B0194FC"/>
          </w:pPr>
          <w:r w:rsidRPr="001866E0">
            <w:rPr>
              <w:rStyle w:val="Textedelespacerserv"/>
              <w:szCs w:val="18"/>
            </w:rPr>
            <w:t>Click to choose a date.</w:t>
          </w:r>
        </w:p>
      </w:docPartBody>
    </w:docPart>
    <w:docPart>
      <w:docPartPr>
        <w:name w:val="12B69361912F465B9807429C5BA7F6A5"/>
        <w:category>
          <w:name w:val="Allgemein"/>
          <w:gallery w:val="placeholder"/>
        </w:category>
        <w:types>
          <w:type w:val="bbPlcHdr"/>
        </w:types>
        <w:behaviors>
          <w:behavior w:val="content"/>
        </w:behaviors>
        <w:guid w:val="{486A3AB6-5B19-41A3-B6AD-2A22E75DDE57}"/>
      </w:docPartPr>
      <w:docPartBody>
        <w:p w:rsidR="006F1800" w:rsidRDefault="00777775" w:rsidP="00777775">
          <w:pPr>
            <w:pStyle w:val="12B69361912F465B9807429C5BA7F6A5"/>
          </w:pPr>
          <w:r w:rsidRPr="001866E0">
            <w:rPr>
              <w:rStyle w:val="Textedelespacerserv"/>
              <w:szCs w:val="18"/>
            </w:rPr>
            <w:t>Click to choose a date.</w:t>
          </w:r>
        </w:p>
      </w:docPartBody>
    </w:docPart>
    <w:docPart>
      <w:docPartPr>
        <w:name w:val="4B417EC55BBB4A1D92A0A1D464E3AB87"/>
        <w:category>
          <w:name w:val="Allgemein"/>
          <w:gallery w:val="placeholder"/>
        </w:category>
        <w:types>
          <w:type w:val="bbPlcHdr"/>
        </w:types>
        <w:behaviors>
          <w:behavior w:val="content"/>
        </w:behaviors>
        <w:guid w:val="{A8D1B7BC-94C1-4128-8728-2783E052AD4E}"/>
      </w:docPartPr>
      <w:docPartBody>
        <w:p w:rsidR="006F1800" w:rsidRDefault="00777775" w:rsidP="00777775">
          <w:pPr>
            <w:pStyle w:val="4B417EC55BBB4A1D92A0A1D464E3AB87"/>
          </w:pPr>
          <w:r w:rsidRPr="001866E0">
            <w:rPr>
              <w:rStyle w:val="Textedelespacerserv"/>
              <w:szCs w:val="18"/>
            </w:rPr>
            <w:t>Click to choose a date.</w:t>
          </w:r>
        </w:p>
      </w:docPartBody>
    </w:docPart>
    <w:docPart>
      <w:docPartPr>
        <w:name w:val="9D1446C00596466195A9058A10E298E7"/>
        <w:category>
          <w:name w:val="Allgemein"/>
          <w:gallery w:val="placeholder"/>
        </w:category>
        <w:types>
          <w:type w:val="bbPlcHdr"/>
        </w:types>
        <w:behaviors>
          <w:behavior w:val="content"/>
        </w:behaviors>
        <w:guid w:val="{F80A9D1F-8429-44B0-8B43-7BD2C09931FE}"/>
      </w:docPartPr>
      <w:docPartBody>
        <w:p w:rsidR="006F1800" w:rsidRDefault="00777775" w:rsidP="00777775">
          <w:pPr>
            <w:pStyle w:val="9D1446C00596466195A9058A10E298E7"/>
          </w:pPr>
          <w:r w:rsidRPr="001866E0">
            <w:rPr>
              <w:rStyle w:val="Textedelespacerserv"/>
              <w:szCs w:val="18"/>
            </w:rPr>
            <w:t>Click to choose a date.</w:t>
          </w:r>
        </w:p>
      </w:docPartBody>
    </w:docPart>
    <w:docPart>
      <w:docPartPr>
        <w:name w:val="A4F8ECCE2E834619BF3E88857682A3F2"/>
        <w:category>
          <w:name w:val="Allgemein"/>
          <w:gallery w:val="placeholder"/>
        </w:category>
        <w:types>
          <w:type w:val="bbPlcHdr"/>
        </w:types>
        <w:behaviors>
          <w:behavior w:val="content"/>
        </w:behaviors>
        <w:guid w:val="{4DB2F1E6-15F4-4461-9960-746DCB579FC6}"/>
      </w:docPartPr>
      <w:docPartBody>
        <w:p w:rsidR="007659DC" w:rsidRDefault="006F1800" w:rsidP="006F1800">
          <w:pPr>
            <w:pStyle w:val="A4F8ECCE2E834619BF3E88857682A3F2"/>
          </w:pPr>
          <w:r w:rsidRPr="001866E0">
            <w:rPr>
              <w:rStyle w:val="Textedelespacerserv"/>
              <w:szCs w:val="18"/>
              <w:lang w:val="en-GB"/>
            </w:rPr>
            <w:t>Click to choose a date.</w:t>
          </w:r>
        </w:p>
      </w:docPartBody>
    </w:docPart>
    <w:docPart>
      <w:docPartPr>
        <w:name w:val="20EA6B84B3F541D98E24F070EF867BD4"/>
        <w:category>
          <w:name w:val="Allgemein"/>
          <w:gallery w:val="placeholder"/>
        </w:category>
        <w:types>
          <w:type w:val="bbPlcHdr"/>
        </w:types>
        <w:behaviors>
          <w:behavior w:val="content"/>
        </w:behaviors>
        <w:guid w:val="{9BBBC23F-FF1D-411D-B6E9-CED8535F34F5}"/>
      </w:docPartPr>
      <w:docPartBody>
        <w:p w:rsidR="007659DC" w:rsidRDefault="006F1800" w:rsidP="006F1800">
          <w:pPr>
            <w:pStyle w:val="20EA6B84B3F541D98E24F070EF867BD4"/>
          </w:pPr>
          <w:r w:rsidRPr="006A1476">
            <w:rPr>
              <w:rStyle w:val="Textedelespacerserv"/>
              <w:szCs w:val="18"/>
              <w:lang w:val="en-GB"/>
            </w:rPr>
            <w:t>Choose an item.</w:t>
          </w:r>
        </w:p>
      </w:docPartBody>
    </w:docPart>
    <w:docPart>
      <w:docPartPr>
        <w:name w:val="428214775FB1406EAB884E440664AC57"/>
        <w:category>
          <w:name w:val="Allgemein"/>
          <w:gallery w:val="placeholder"/>
        </w:category>
        <w:types>
          <w:type w:val="bbPlcHdr"/>
        </w:types>
        <w:behaviors>
          <w:behavior w:val="content"/>
        </w:behaviors>
        <w:guid w:val="{78783737-5E8C-407C-8B52-366311C73994}"/>
      </w:docPartPr>
      <w:docPartBody>
        <w:p w:rsidR="007659DC" w:rsidRDefault="006F1800" w:rsidP="006F1800">
          <w:pPr>
            <w:pStyle w:val="428214775FB1406EAB884E440664AC57"/>
          </w:pPr>
          <w:r w:rsidRPr="006A1476">
            <w:rPr>
              <w:rStyle w:val="Textedelespacerserv"/>
              <w:szCs w:val="18"/>
              <w:lang w:val="en-GB"/>
            </w:rPr>
            <w:t>Choose an item.</w:t>
          </w:r>
        </w:p>
      </w:docPartBody>
    </w:docPart>
    <w:docPart>
      <w:docPartPr>
        <w:name w:val="C492696310104BEE9B1CC591524071F2"/>
        <w:category>
          <w:name w:val="Allgemein"/>
          <w:gallery w:val="placeholder"/>
        </w:category>
        <w:types>
          <w:type w:val="bbPlcHdr"/>
        </w:types>
        <w:behaviors>
          <w:behavior w:val="content"/>
        </w:behaviors>
        <w:guid w:val="{AAF5648F-FB8C-4CE9-9FEB-1715E89CA3BA}"/>
      </w:docPartPr>
      <w:docPartBody>
        <w:p w:rsidR="007659DC" w:rsidRDefault="006F1800" w:rsidP="006F1800">
          <w:pPr>
            <w:pStyle w:val="C492696310104BEE9B1CC591524071F2"/>
          </w:pPr>
          <w:r w:rsidRPr="006A1476">
            <w:rPr>
              <w:rStyle w:val="Textedelespacerserv"/>
              <w:szCs w:val="18"/>
              <w:lang w:val="en-GB"/>
            </w:rPr>
            <w:t>Choose an item.</w:t>
          </w:r>
        </w:p>
      </w:docPartBody>
    </w:docPart>
    <w:docPart>
      <w:docPartPr>
        <w:name w:val="F49DBB73D25A47868446DCF7119CF317"/>
        <w:category>
          <w:name w:val="Allgemein"/>
          <w:gallery w:val="placeholder"/>
        </w:category>
        <w:types>
          <w:type w:val="bbPlcHdr"/>
        </w:types>
        <w:behaviors>
          <w:behavior w:val="content"/>
        </w:behaviors>
        <w:guid w:val="{075F6460-D28A-431E-A328-05F210CB8933}"/>
      </w:docPartPr>
      <w:docPartBody>
        <w:p w:rsidR="007659DC" w:rsidRDefault="006F1800" w:rsidP="006F1800">
          <w:pPr>
            <w:pStyle w:val="F49DBB73D25A47868446DCF7119CF317"/>
          </w:pPr>
          <w:r w:rsidRPr="006A1476">
            <w:rPr>
              <w:rStyle w:val="Textedelespacerserv"/>
              <w:szCs w:val="18"/>
              <w:lang w:val="en-GB"/>
            </w:rPr>
            <w:t>Choose an item.</w:t>
          </w:r>
        </w:p>
      </w:docPartBody>
    </w:docPart>
    <w:docPart>
      <w:docPartPr>
        <w:name w:val="E07DF9170CAE49988C0B8B3B7B0C1845"/>
        <w:category>
          <w:name w:val="Allgemein"/>
          <w:gallery w:val="placeholder"/>
        </w:category>
        <w:types>
          <w:type w:val="bbPlcHdr"/>
        </w:types>
        <w:behaviors>
          <w:behavior w:val="content"/>
        </w:behaviors>
        <w:guid w:val="{C7299340-3BBD-45B9-83F5-A23BC84E5877}"/>
      </w:docPartPr>
      <w:docPartBody>
        <w:p w:rsidR="007659DC" w:rsidRDefault="006F1800" w:rsidP="006F1800">
          <w:pPr>
            <w:pStyle w:val="E07DF9170CAE49988C0B8B3B7B0C1845"/>
          </w:pPr>
          <w:r w:rsidRPr="00FF055B">
            <w:rPr>
              <w:rStyle w:val="Textedelespacerserv"/>
              <w:lang w:val="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20B06040202020202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LISH REGULAR ROMAN">
    <w:altName w:val="Calibri"/>
    <w:panose1 w:val="020B0604020202020204"/>
    <w:charset w:val="4D"/>
    <w:family w:val="auto"/>
    <w:pitch w:val="variable"/>
    <w:sig w:usb0="A00000FF" w:usb1="5000204B" w:usb2="00000000" w:usb3="00000000" w:csb0="00000193" w:csb1="00000000"/>
  </w:font>
  <w:font w:name="Frutiger">
    <w:altName w:val="Calibri"/>
    <w:panose1 w:val="020B0604020202020204"/>
    <w:charset w:val="00"/>
    <w:family w:val="swiss"/>
    <w:pitch w:val="variable"/>
    <w:sig w:usb0="8000002F" w:usb1="4000004A"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068"/>
    <w:rsid w:val="000364FB"/>
    <w:rsid w:val="0003690F"/>
    <w:rsid w:val="00037D90"/>
    <w:rsid w:val="0006581F"/>
    <w:rsid w:val="000C0F1C"/>
    <w:rsid w:val="000D1485"/>
    <w:rsid w:val="000D6D56"/>
    <w:rsid w:val="00107912"/>
    <w:rsid w:val="00113696"/>
    <w:rsid w:val="00156068"/>
    <w:rsid w:val="00233192"/>
    <w:rsid w:val="002430E1"/>
    <w:rsid w:val="002701BF"/>
    <w:rsid w:val="00287671"/>
    <w:rsid w:val="002B2102"/>
    <w:rsid w:val="002C42D5"/>
    <w:rsid w:val="002D2277"/>
    <w:rsid w:val="003126D2"/>
    <w:rsid w:val="00315712"/>
    <w:rsid w:val="003F5976"/>
    <w:rsid w:val="0047535A"/>
    <w:rsid w:val="00475AC9"/>
    <w:rsid w:val="005638B1"/>
    <w:rsid w:val="005865FE"/>
    <w:rsid w:val="0059771A"/>
    <w:rsid w:val="005979A9"/>
    <w:rsid w:val="005F7CD8"/>
    <w:rsid w:val="006153DF"/>
    <w:rsid w:val="00625681"/>
    <w:rsid w:val="00670BF2"/>
    <w:rsid w:val="006B2739"/>
    <w:rsid w:val="006F1800"/>
    <w:rsid w:val="007659DC"/>
    <w:rsid w:val="00777775"/>
    <w:rsid w:val="00791C95"/>
    <w:rsid w:val="007C0FC1"/>
    <w:rsid w:val="00815BC3"/>
    <w:rsid w:val="00825548"/>
    <w:rsid w:val="00881556"/>
    <w:rsid w:val="008D7B57"/>
    <w:rsid w:val="009244E4"/>
    <w:rsid w:val="009C5073"/>
    <w:rsid w:val="009C7FFD"/>
    <w:rsid w:val="00AD6D96"/>
    <w:rsid w:val="00B67725"/>
    <w:rsid w:val="00C74D13"/>
    <w:rsid w:val="00D50C47"/>
    <w:rsid w:val="00DB70AE"/>
    <w:rsid w:val="00DC39DB"/>
    <w:rsid w:val="00DF0F40"/>
    <w:rsid w:val="00E111FE"/>
    <w:rsid w:val="00E416AC"/>
    <w:rsid w:val="00EB5EC1"/>
    <w:rsid w:val="00F02BD2"/>
    <w:rsid w:val="00F33D2E"/>
    <w:rsid w:val="00F5131D"/>
    <w:rsid w:val="00F80ECB"/>
    <w:rsid w:val="00F87CB9"/>
    <w:rsid w:val="00FC46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F1800"/>
    <w:rPr>
      <w:color w:val="808080"/>
    </w:rPr>
  </w:style>
  <w:style w:type="paragraph" w:customStyle="1" w:styleId="F50BE53C4404425682F26DF2B5614DF8">
    <w:name w:val="F50BE53C4404425682F26DF2B5614DF8"/>
    <w:rsid w:val="000364FB"/>
    <w:rPr>
      <w:lang w:val="en-GB" w:eastAsia="en-GB"/>
    </w:rPr>
  </w:style>
  <w:style w:type="paragraph" w:customStyle="1" w:styleId="F6CB88940669435B9DFA44C4E978521C">
    <w:name w:val="F6CB88940669435B9DFA44C4E978521C"/>
    <w:rsid w:val="000364FB"/>
    <w:rPr>
      <w:lang w:val="en-GB" w:eastAsia="en-GB"/>
    </w:rPr>
  </w:style>
  <w:style w:type="paragraph" w:customStyle="1" w:styleId="4CC7A8F0AE8C4FCE94362F50A1A2E592">
    <w:name w:val="4CC7A8F0AE8C4FCE94362F50A1A2E592"/>
    <w:rsid w:val="000364FB"/>
    <w:rPr>
      <w:lang w:val="en-GB" w:eastAsia="en-GB"/>
    </w:rPr>
  </w:style>
  <w:style w:type="paragraph" w:customStyle="1" w:styleId="5843B9D377804AD4A0C2318FC1C0702C">
    <w:name w:val="5843B9D377804AD4A0C2318FC1C0702C"/>
    <w:rsid w:val="000364FB"/>
    <w:rPr>
      <w:lang w:val="en-GB" w:eastAsia="en-GB"/>
    </w:rPr>
  </w:style>
  <w:style w:type="paragraph" w:customStyle="1" w:styleId="BA6301207A7042C2841C646D2A2E174E">
    <w:name w:val="BA6301207A7042C2841C646D2A2E174E"/>
    <w:rsid w:val="000364FB"/>
    <w:rPr>
      <w:lang w:val="en-GB" w:eastAsia="en-GB"/>
    </w:rPr>
  </w:style>
  <w:style w:type="paragraph" w:customStyle="1" w:styleId="38441462AB414A95BD2510FB5D3D9B9D">
    <w:name w:val="38441462AB414A95BD2510FB5D3D9B9D"/>
    <w:rsid w:val="000364FB"/>
    <w:rPr>
      <w:lang w:val="en-GB" w:eastAsia="en-GB"/>
    </w:rPr>
  </w:style>
  <w:style w:type="paragraph" w:customStyle="1" w:styleId="C6EBE4DC5C5F4F0E8C4FD50C96F058F0">
    <w:name w:val="C6EBE4DC5C5F4F0E8C4FD50C96F058F0"/>
    <w:rsid w:val="00791C95"/>
    <w:rPr>
      <w:lang w:val="en-GB" w:eastAsia="en-GB"/>
    </w:rPr>
  </w:style>
  <w:style w:type="paragraph" w:customStyle="1" w:styleId="20780AC09112466BB8962F8B3E55D0BE">
    <w:name w:val="20780AC09112466BB8962F8B3E55D0BE"/>
    <w:rsid w:val="000D1485"/>
    <w:rPr>
      <w:lang w:val="en-GB" w:eastAsia="en-GB"/>
    </w:rPr>
  </w:style>
  <w:style w:type="paragraph" w:customStyle="1" w:styleId="72F4AE5C865B4161929729CE9D28C07D">
    <w:name w:val="72F4AE5C865B4161929729CE9D28C07D"/>
    <w:rsid w:val="000D1485"/>
    <w:rPr>
      <w:lang w:val="en-GB" w:eastAsia="en-GB"/>
    </w:rPr>
  </w:style>
  <w:style w:type="paragraph" w:customStyle="1" w:styleId="777D1654ADD34382843FC9EFEDF7922B">
    <w:name w:val="777D1654ADD34382843FC9EFEDF7922B"/>
    <w:rsid w:val="00777775"/>
  </w:style>
  <w:style w:type="paragraph" w:customStyle="1" w:styleId="308C747A48344ED9BC0124560118ECF5">
    <w:name w:val="308C747A48344ED9BC0124560118ECF5"/>
    <w:rsid w:val="00777775"/>
  </w:style>
  <w:style w:type="paragraph" w:customStyle="1" w:styleId="CD8EA44889754161A34DD9882B0194FC">
    <w:name w:val="CD8EA44889754161A34DD9882B0194FC"/>
    <w:rsid w:val="00777775"/>
  </w:style>
  <w:style w:type="paragraph" w:customStyle="1" w:styleId="12B69361912F465B9807429C5BA7F6A5">
    <w:name w:val="12B69361912F465B9807429C5BA7F6A5"/>
    <w:rsid w:val="00777775"/>
  </w:style>
  <w:style w:type="paragraph" w:customStyle="1" w:styleId="4B417EC55BBB4A1D92A0A1D464E3AB87">
    <w:name w:val="4B417EC55BBB4A1D92A0A1D464E3AB87"/>
    <w:rsid w:val="00777775"/>
  </w:style>
  <w:style w:type="paragraph" w:customStyle="1" w:styleId="9D1446C00596466195A9058A10E298E7">
    <w:name w:val="9D1446C00596466195A9058A10E298E7"/>
    <w:rsid w:val="00777775"/>
  </w:style>
  <w:style w:type="paragraph" w:customStyle="1" w:styleId="A4F8ECCE2E834619BF3E88857682A3F2">
    <w:name w:val="A4F8ECCE2E834619BF3E88857682A3F2"/>
    <w:rsid w:val="006F1800"/>
  </w:style>
  <w:style w:type="paragraph" w:customStyle="1" w:styleId="20EA6B84B3F541D98E24F070EF867BD4">
    <w:name w:val="20EA6B84B3F541D98E24F070EF867BD4"/>
    <w:rsid w:val="006F1800"/>
  </w:style>
  <w:style w:type="paragraph" w:customStyle="1" w:styleId="428214775FB1406EAB884E440664AC57">
    <w:name w:val="428214775FB1406EAB884E440664AC57"/>
    <w:rsid w:val="006F1800"/>
  </w:style>
  <w:style w:type="paragraph" w:customStyle="1" w:styleId="C492696310104BEE9B1CC591524071F2">
    <w:name w:val="C492696310104BEE9B1CC591524071F2"/>
    <w:rsid w:val="006F1800"/>
  </w:style>
  <w:style w:type="paragraph" w:customStyle="1" w:styleId="F49DBB73D25A47868446DCF7119CF317">
    <w:name w:val="F49DBB73D25A47868446DCF7119CF317"/>
    <w:rsid w:val="006F1800"/>
  </w:style>
  <w:style w:type="paragraph" w:customStyle="1" w:styleId="E07DF9170CAE49988C0B8B3B7B0C1845">
    <w:name w:val="E07DF9170CAE49988C0B8B3B7B0C1845"/>
    <w:rsid w:val="006F18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SCTO">
      <a:dk1>
        <a:sysClr val="windowText" lastClr="000000"/>
      </a:dk1>
      <a:lt1>
        <a:sysClr val="window" lastClr="FFFFFF"/>
      </a:lt1>
      <a:dk2>
        <a:srgbClr val="595959"/>
      </a:dk2>
      <a:lt2>
        <a:srgbClr val="D8D8D8"/>
      </a:lt2>
      <a:accent1>
        <a:srgbClr val="B81A32"/>
      </a:accent1>
      <a:accent2>
        <a:srgbClr val="4FB4E0"/>
      </a:accent2>
      <a:accent3>
        <a:srgbClr val="9BBB59"/>
      </a:accent3>
      <a:accent4>
        <a:srgbClr val="8064A2"/>
      </a:accent4>
      <a:accent5>
        <a:srgbClr val="4F81BD"/>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F43BC-5E55-423C-B8CE-933B0BAFA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C:\Users\JECB\AppData\Local\Temp\Temp1_monitoring_templates_and_logos_181203 (1).zip\A4 Plain_MO_V1_180517.dotx</Template>
  <TotalTime>0</TotalTime>
  <Pages>5</Pages>
  <Words>1623</Words>
  <Characters>8931</Characters>
  <Application>Microsoft Office Word</Application>
  <DocSecurity>0</DocSecurity>
  <Lines>74</Lines>
  <Paragraphs>21</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Titolo</vt:lpstr>
      </vt:variant>
      <vt:variant>
        <vt:i4>1</vt:i4>
      </vt:variant>
    </vt:vector>
  </HeadingPairs>
  <TitlesOfParts>
    <vt:vector size="4" baseType="lpstr">
      <vt:lpstr>Routine Monitoring Visit - template</vt:lpstr>
      <vt:lpstr>Routine Monitoring Visit - template</vt:lpstr>
      <vt:lpstr>Routine Monitoring Visit - template</vt:lpstr>
      <vt:lpstr>Routine Monitoring Visit - template</vt:lpstr>
    </vt:vector>
  </TitlesOfParts>
  <Manager/>
  <Company>SCTO</Company>
  <LinksUpToDate>false</LinksUpToDate>
  <CharactersWithSpaces>10533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Routine Monitoring Visit - template</dc:title>
  <dc:subject/>
  <dc:creator>SCTO Monitoring platform</dc:creator>
  <cp:keywords/>
  <dc:description/>
  <cp:lastModifiedBy>Marina Pochon</cp:lastModifiedBy>
  <cp:revision>2</cp:revision>
  <cp:lastPrinted>2021-10-18T06:01:00Z</cp:lastPrinted>
  <dcterms:created xsi:type="dcterms:W3CDTF">2025-08-14T07:39:00Z</dcterms:created>
  <dcterms:modified xsi:type="dcterms:W3CDTF">2025-08-14T07:39:00Z</dcterms:modified>
  <cp:category/>
</cp:coreProperties>
</file>