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28A02" w14:textId="395DC10C" w:rsidR="005E3CD4" w:rsidRPr="00F14B8B" w:rsidRDefault="005E3CD4" w:rsidP="00A91F13">
      <w:pPr>
        <w:spacing w:before="100" w:beforeAutospacing="1" w:after="40" w:line="240" w:lineRule="auto"/>
        <w:rPr>
          <w:rFonts w:ascii="MULISH REGULAR ROMAN" w:hAnsi="MULISH REGULAR ROMAN"/>
          <w:color w:val="BB1F2C"/>
          <w:sz w:val="72"/>
          <w:szCs w:val="72"/>
          <w:lang w:val="en-GB"/>
        </w:rPr>
      </w:pPr>
      <w:r w:rsidRPr="00F14B8B">
        <w:rPr>
          <w:rFonts w:ascii="MULISH REGULAR ROMAN" w:hAnsi="MULISH REGULAR ROMAN" w:cs="Arial"/>
          <w:color w:val="BB1F2C"/>
          <w:sz w:val="72"/>
          <w:szCs w:val="72"/>
          <w:lang w:val="en-US"/>
        </w:rPr>
        <w:t xml:space="preserve">Routine </w:t>
      </w:r>
      <w:r w:rsidR="00120E96" w:rsidRPr="00F14B8B">
        <w:rPr>
          <w:rFonts w:ascii="MULISH REGULAR ROMAN" w:hAnsi="MULISH REGULAR ROMAN" w:cs="Arial"/>
          <w:color w:val="BB1F2C"/>
          <w:sz w:val="72"/>
          <w:szCs w:val="72"/>
          <w:lang w:val="en-US"/>
        </w:rPr>
        <w:t>Monitoring Visit</w:t>
      </w:r>
      <w:r w:rsidRPr="00F14B8B">
        <w:rPr>
          <w:rFonts w:ascii="MULISH REGULAR ROMAN" w:hAnsi="MULISH REGULAR ROMAN" w:cs="Arial"/>
          <w:color w:val="BB1F2C"/>
          <w:sz w:val="72"/>
          <w:szCs w:val="72"/>
          <w:lang w:val="en-US"/>
        </w:rPr>
        <w:t xml:space="preserve"> </w:t>
      </w:r>
      <w:r w:rsidR="003F003D" w:rsidRPr="00F14B8B">
        <w:rPr>
          <w:rFonts w:ascii="MULISH REGULAR ROMAN" w:hAnsi="MULISH REGULAR ROMAN" w:cs="Arial"/>
          <w:color w:val="BB1F2C"/>
          <w:sz w:val="72"/>
          <w:szCs w:val="72"/>
          <w:lang w:val="en-US"/>
        </w:rPr>
        <w:t xml:space="preserve">and Close-Out Visit </w:t>
      </w:r>
      <w:r w:rsidRPr="00F14B8B">
        <w:rPr>
          <w:rFonts w:ascii="MULISH REGULAR ROMAN" w:hAnsi="MULISH REGULAR ROMAN" w:cs="Arial"/>
          <w:color w:val="BB1F2C"/>
          <w:sz w:val="72"/>
          <w:szCs w:val="72"/>
          <w:lang w:val="en-US"/>
        </w:rPr>
        <w:t>(RMV</w:t>
      </w:r>
      <w:r w:rsidR="003F003D" w:rsidRPr="00F14B8B">
        <w:rPr>
          <w:rFonts w:ascii="MULISH REGULAR ROMAN" w:hAnsi="MULISH REGULAR ROMAN" w:cs="Arial"/>
          <w:color w:val="BB1F2C"/>
          <w:sz w:val="72"/>
          <w:szCs w:val="72"/>
          <w:lang w:val="en-US"/>
        </w:rPr>
        <w:t>-COV</w:t>
      </w:r>
      <w:r w:rsidRPr="00F14B8B">
        <w:rPr>
          <w:rFonts w:ascii="MULISH REGULAR ROMAN" w:hAnsi="MULISH REGULAR ROMAN" w:cs="Arial"/>
          <w:color w:val="BB1F2C"/>
          <w:sz w:val="72"/>
          <w:szCs w:val="72"/>
          <w:lang w:val="en-US"/>
        </w:rPr>
        <w:t xml:space="preserve">) </w:t>
      </w:r>
      <w:r w:rsidR="00120E96" w:rsidRPr="00F14B8B">
        <w:rPr>
          <w:rFonts w:ascii="MULISH REGULAR ROMAN" w:hAnsi="MULISH REGULAR ROMAN" w:cs="Arial"/>
          <w:color w:val="BB1F2C"/>
          <w:sz w:val="72"/>
          <w:szCs w:val="72"/>
          <w:lang w:val="en-US"/>
        </w:rPr>
        <w:t>Report Template</w:t>
      </w:r>
      <w:r w:rsidR="00111117" w:rsidRPr="00F14B8B">
        <w:rPr>
          <w:rFonts w:ascii="MULISH REGULAR ROMAN" w:hAnsi="MULISH REGULAR ROMAN" w:cs="Arial"/>
          <w:color w:val="BB1F2C"/>
          <w:sz w:val="72"/>
          <w:szCs w:val="72"/>
          <w:lang w:val="en-US"/>
        </w:rPr>
        <w:t xml:space="preserve"> </w:t>
      </w:r>
    </w:p>
    <w:p w14:paraId="1EBA547A" w14:textId="5EF0251E" w:rsidR="00854CC0" w:rsidRPr="00F14B8B" w:rsidRDefault="00854CC0" w:rsidP="00854CC0">
      <w:pPr>
        <w:spacing w:before="240"/>
        <w:rPr>
          <w:rFonts w:ascii="MULISH REGULAR ROMAN" w:eastAsia="MS PGothic" w:hAnsi="MULISH REGULAR ROMAN" w:cs="Arial"/>
          <w:sz w:val="22"/>
          <w:lang w:val="en-GB"/>
        </w:rPr>
      </w:pPr>
      <w:r w:rsidRPr="00F14B8B">
        <w:rPr>
          <w:rFonts w:ascii="MULISH REGULAR ROMAN" w:eastAsia="MS PGothic" w:hAnsi="MULISH REGULAR ROMAN" w:cs="Arial"/>
          <w:b/>
          <w:bCs/>
          <w:sz w:val="22"/>
          <w:lang w:val="en-GB"/>
        </w:rPr>
        <w:t>Publication date</w:t>
      </w:r>
      <w:r w:rsidRPr="00F14B8B">
        <w:rPr>
          <w:rFonts w:ascii="MULISH REGULAR ROMAN" w:eastAsia="MS PGothic" w:hAnsi="MULISH REGULAR ROMAN" w:cs="Arial"/>
          <w:b/>
          <w:bCs/>
          <w:sz w:val="22"/>
          <w:lang w:val="en-GB"/>
        </w:rPr>
        <w:br/>
      </w:r>
      <w:r w:rsidRPr="00F14B8B">
        <w:rPr>
          <w:rFonts w:ascii="MULISH REGULAR ROMAN" w:eastAsia="MS PGothic" w:hAnsi="MULISH REGULAR ROMAN" w:cs="Arial"/>
          <w:sz w:val="22"/>
          <w:lang w:val="en-GB"/>
        </w:rPr>
        <w:t xml:space="preserve">This Routine Monitoring Visit and Close-Out Visit (RMV-COV) Report Template </w:t>
      </w:r>
      <w:r w:rsidR="00485863" w:rsidRPr="00F14B8B">
        <w:rPr>
          <w:rFonts w:ascii="MULISH REGULAR ROMAN" w:eastAsia="MS PGothic" w:hAnsi="MULISH REGULAR ROMAN" w:cs="Arial"/>
          <w:sz w:val="22"/>
          <w:lang w:val="en-GB"/>
        </w:rPr>
        <w:t>(V1)</w:t>
      </w:r>
      <w:r w:rsidR="003065DB" w:rsidRPr="00F14B8B">
        <w:rPr>
          <w:rFonts w:ascii="MULISH REGULAR ROMAN" w:eastAsia="MS PGothic" w:hAnsi="MULISH REGULAR ROMAN" w:cs="Arial"/>
          <w:sz w:val="22"/>
          <w:lang w:val="en-GB"/>
        </w:rPr>
        <w:t xml:space="preserve"> </w:t>
      </w:r>
      <w:r w:rsidRPr="00F14B8B">
        <w:rPr>
          <w:rFonts w:ascii="MULISH REGULAR ROMAN" w:eastAsia="MS PGothic" w:hAnsi="MULISH REGULAR ROMAN" w:cs="Arial"/>
          <w:sz w:val="22"/>
          <w:lang w:val="en-GB"/>
        </w:rPr>
        <w:t xml:space="preserve">was published in </w:t>
      </w:r>
      <w:r w:rsidR="00F14B8B">
        <w:rPr>
          <w:rFonts w:ascii="MULISH REGULAR ROMAN" w:eastAsia="MS PGothic" w:hAnsi="MULISH REGULAR ROMAN" w:cs="Arial"/>
          <w:sz w:val="22"/>
          <w:lang w:val="en-GB"/>
        </w:rPr>
        <w:t>April</w:t>
      </w:r>
      <w:r w:rsidRPr="00F14B8B">
        <w:rPr>
          <w:rFonts w:ascii="MULISH REGULAR ROMAN" w:eastAsia="MS PGothic" w:hAnsi="MULISH REGULAR ROMAN" w:cs="Arial"/>
          <w:sz w:val="22"/>
          <w:lang w:val="en-GB"/>
        </w:rPr>
        <w:t xml:space="preserve"> 2023. </w:t>
      </w:r>
    </w:p>
    <w:p w14:paraId="6D479526" w14:textId="77777777" w:rsidR="00854CC0" w:rsidRPr="00F14B8B" w:rsidRDefault="00854CC0" w:rsidP="00854CC0">
      <w:pPr>
        <w:spacing w:before="240"/>
        <w:rPr>
          <w:rFonts w:ascii="MULISH REGULAR ROMAN" w:eastAsia="MS PGothic" w:hAnsi="MULISH REGULAR ROMAN" w:cs="Arial"/>
          <w:b/>
          <w:bCs/>
          <w:sz w:val="22"/>
          <w:lang w:val="en-GB"/>
        </w:rPr>
      </w:pPr>
      <w:r w:rsidRPr="00F14B8B">
        <w:rPr>
          <w:rFonts w:ascii="MULISH REGULAR ROMAN" w:eastAsia="MS PGothic" w:hAnsi="MULISH REGULAR ROMAN" w:cs="Arial"/>
          <w:b/>
          <w:bCs/>
          <w:sz w:val="22"/>
          <w:lang w:val="en-GB"/>
        </w:rPr>
        <w:t xml:space="preserve">Publisher </w:t>
      </w:r>
      <w:r w:rsidRPr="00F14B8B">
        <w:rPr>
          <w:rFonts w:ascii="MULISH REGULAR ROMAN" w:eastAsia="MS PGothic" w:hAnsi="MULISH REGULAR ROMAN" w:cs="Arial"/>
          <w:b/>
          <w:bCs/>
          <w:sz w:val="22"/>
          <w:lang w:val="en-GB"/>
        </w:rPr>
        <w:br/>
      </w:r>
      <w:r w:rsidRPr="00F14B8B">
        <w:rPr>
          <w:rFonts w:ascii="MULISH REGULAR ROMAN" w:hAnsi="MULISH REGULAR ROMAN" w:cs="Arial"/>
          <w:sz w:val="22"/>
          <w:lang w:val="en-GB"/>
        </w:rPr>
        <w:t>Swiss Clinical Trial Organisation (SCTO) Bern, Switzerland</w:t>
      </w:r>
    </w:p>
    <w:p w14:paraId="6E31C1EC" w14:textId="77777777" w:rsidR="00854CC0" w:rsidRPr="00F14B8B" w:rsidRDefault="00854CC0" w:rsidP="00854CC0">
      <w:pPr>
        <w:rPr>
          <w:rFonts w:ascii="MULISH REGULAR ROMAN" w:hAnsi="MULISH REGULAR ROMAN" w:cs="Arial"/>
          <w:sz w:val="22"/>
          <w:lang w:val="en-GB"/>
        </w:rPr>
      </w:pPr>
      <w:r w:rsidRPr="00F14B8B">
        <w:rPr>
          <w:rFonts w:ascii="MULISH REGULAR ROMAN" w:hAnsi="MULISH REGULAR ROMAN" w:cs="Arial"/>
          <w:b/>
          <w:bCs/>
          <w:sz w:val="22"/>
          <w:lang w:val="en-GB"/>
        </w:rPr>
        <w:t xml:space="preserve">Author </w:t>
      </w:r>
      <w:r w:rsidRPr="00F14B8B">
        <w:rPr>
          <w:rFonts w:ascii="MULISH REGULAR ROMAN" w:hAnsi="MULISH REGULAR ROMAN" w:cs="Arial"/>
          <w:b/>
          <w:bCs/>
          <w:sz w:val="22"/>
          <w:lang w:val="en-GB"/>
        </w:rPr>
        <w:br/>
      </w:r>
      <w:r w:rsidRPr="00F14B8B">
        <w:rPr>
          <w:rFonts w:ascii="MULISH REGULAR ROMAN" w:hAnsi="MULISH REGULAR ROMAN" w:cs="Arial"/>
          <w:sz w:val="22"/>
          <w:lang w:val="en-GB"/>
        </w:rPr>
        <w:t>Monitoring Platform of the SCTO</w:t>
      </w:r>
    </w:p>
    <w:p w14:paraId="05E962F7" w14:textId="77777777" w:rsidR="00854CC0" w:rsidRPr="00F14B8B" w:rsidRDefault="00854CC0" w:rsidP="00854CC0">
      <w:pPr>
        <w:spacing w:before="240"/>
        <w:rPr>
          <w:rFonts w:ascii="MULISH REGULAR ROMAN" w:hAnsi="MULISH REGULAR ROMAN" w:cs="Arial"/>
          <w:b/>
          <w:color w:val="CA3339"/>
          <w:sz w:val="22"/>
          <w:lang w:val="en-GB"/>
        </w:rPr>
      </w:pPr>
      <w:r w:rsidRPr="00F14B8B">
        <w:rPr>
          <w:rFonts w:ascii="MULISH REGULAR ROMAN" w:hAnsi="MULISH REGULAR ROMAN" w:cs="Arial"/>
          <w:noProof/>
          <w:lang w:val="fr-CH" w:eastAsia="fr-CH"/>
        </w:rPr>
        <w:drawing>
          <wp:anchor distT="0" distB="0" distL="114300" distR="114300" simplePos="0" relativeHeight="251659264" behindDoc="1" locked="0" layoutInCell="1" allowOverlap="1" wp14:anchorId="74A756D5" wp14:editId="52BB1A5F">
            <wp:simplePos x="0" y="0"/>
            <wp:positionH relativeFrom="column">
              <wp:posOffset>52899</wp:posOffset>
            </wp:positionH>
            <wp:positionV relativeFrom="paragraph">
              <wp:posOffset>1477131</wp:posOffset>
            </wp:positionV>
            <wp:extent cx="775335" cy="271272"/>
            <wp:effectExtent l="0" t="0" r="0" b="0"/>
            <wp:wrapTight wrapText="bothSides">
              <wp:wrapPolygon edited="0">
                <wp:start x="0" y="0"/>
                <wp:lineTo x="0" y="20234"/>
                <wp:lineTo x="21229" y="20234"/>
                <wp:lineTo x="21229" y="0"/>
                <wp:lineTo x="0" y="0"/>
              </wp:wrapPolygon>
            </wp:wrapTight>
            <wp:docPr id="14" name="Imag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335" cy="271272"/>
                    </a:xfrm>
                    <a:prstGeom prst="rect">
                      <a:avLst/>
                    </a:prstGeom>
                  </pic:spPr>
                </pic:pic>
              </a:graphicData>
            </a:graphic>
            <wp14:sizeRelH relativeFrom="page">
              <wp14:pctWidth>0</wp14:pctWidth>
            </wp14:sizeRelH>
            <wp14:sizeRelV relativeFrom="page">
              <wp14:pctHeight>0</wp14:pctHeight>
            </wp14:sizeRelV>
          </wp:anchor>
        </w:drawing>
      </w:r>
      <w:r w:rsidRPr="00F14B8B">
        <w:rPr>
          <w:rFonts w:ascii="MULISH REGULAR ROMAN" w:hAnsi="MULISH REGULAR ROMAN" w:cs="Arial"/>
          <w:b/>
          <w:sz w:val="22"/>
          <w:lang w:val="en-GB"/>
        </w:rPr>
        <w:t>Copyright</w:t>
      </w:r>
      <w:r w:rsidRPr="00F14B8B">
        <w:rPr>
          <w:rFonts w:ascii="MULISH REGULAR ROMAN" w:hAnsi="MULISH REGULAR ROMAN" w:cs="Arial"/>
          <w:b/>
          <w:sz w:val="22"/>
          <w:lang w:val="en-GB"/>
        </w:rPr>
        <w:br/>
      </w:r>
      <w:r w:rsidRPr="00F14B8B">
        <w:rPr>
          <w:rFonts w:ascii="MULISH REGULAR ROMAN" w:hAnsi="MULISH REGULAR ROMAN" w:cs="Arial"/>
          <w:sz w:val="22"/>
          <w:lang w:val="en-GB"/>
        </w:rPr>
        <w:t xml:space="preserve">This template has been developed by the Monitoring Platform of the Swiss Clinical Trial Organisation. It is licensed under CC BY-NC 4.0. The content of this template may be shared and adapted as long as you follow the terms of the license. To view a copy of the license, visit </w:t>
      </w:r>
      <w:hyperlink r:id="rId9" w:history="1">
        <w:r w:rsidRPr="00F14B8B">
          <w:rPr>
            <w:rStyle w:val="Lienhypertexte"/>
            <w:rFonts w:ascii="MULISH REGULAR ROMAN" w:hAnsi="MULISH REGULAR ROMAN" w:cs="Arial"/>
            <w:color w:val="0070C0"/>
            <w:sz w:val="22"/>
            <w:lang w:val="en-GB"/>
          </w:rPr>
          <w:t>http://creativecommons.org/licenses/by-nc/4.0/</w:t>
        </w:r>
      </w:hyperlink>
      <w:r w:rsidRPr="00F14B8B">
        <w:rPr>
          <w:rFonts w:ascii="MULISH REGULAR ROMAN" w:hAnsi="MULISH REGULAR ROMAN" w:cs="Arial"/>
          <w:sz w:val="22"/>
          <w:lang w:val="en-GB"/>
        </w:rPr>
        <w:t xml:space="preserve">. Please attribute this resource to “Swiss Clinical Trial Organisation (Monitoring Platform)” and provide a link to the SCTO Platforms’ Tools &amp; Resources website: </w:t>
      </w:r>
      <w:hyperlink r:id="rId10" w:history="1">
        <w:r w:rsidRPr="00F14B8B">
          <w:rPr>
            <w:rStyle w:val="Lienhypertexte"/>
            <w:rFonts w:ascii="MULISH REGULAR ROMAN" w:hAnsi="MULISH REGULAR ROMAN" w:cs="Arial"/>
            <w:color w:val="0070C0"/>
            <w:sz w:val="22"/>
            <w:lang w:val="en-GB"/>
          </w:rPr>
          <w:t>www.sctoplatforms.ch</w:t>
        </w:r>
      </w:hyperlink>
      <w:r w:rsidRPr="00F14B8B">
        <w:rPr>
          <w:rFonts w:ascii="MULISH REGULAR ROMAN" w:hAnsi="MULISH REGULAR ROMAN" w:cs="Arial"/>
          <w:sz w:val="22"/>
          <w:lang w:val="en-GB"/>
        </w:rPr>
        <w:t xml:space="preserve">. </w:t>
      </w:r>
    </w:p>
    <w:p w14:paraId="6A14BE9E" w14:textId="1C4DF193" w:rsidR="00854CC0" w:rsidRPr="00F14B8B" w:rsidRDefault="00854CC0" w:rsidP="00854CC0">
      <w:pPr>
        <w:spacing w:before="240"/>
        <w:rPr>
          <w:rFonts w:ascii="MULISH REGULAR ROMAN" w:hAnsi="MULISH REGULAR ROMAN" w:cs="Arial"/>
          <w:b/>
          <w:sz w:val="22"/>
          <w:lang w:val="en-GB"/>
        </w:rPr>
      </w:pPr>
    </w:p>
    <w:p w14:paraId="6AF7C62B" w14:textId="6FBE1411" w:rsidR="00854CC0" w:rsidRPr="00F14B8B" w:rsidRDefault="00854CC0" w:rsidP="00854CC0">
      <w:pPr>
        <w:spacing w:before="240"/>
        <w:rPr>
          <w:rFonts w:ascii="MULISH REGULAR ROMAN" w:hAnsi="MULISH REGULAR ROMAN" w:cs="Arial"/>
          <w:b/>
          <w:color w:val="000000" w:themeColor="text1"/>
          <w:sz w:val="22"/>
          <w:lang w:val="en-GB"/>
        </w:rPr>
      </w:pPr>
      <w:r w:rsidRPr="00F14B8B">
        <w:rPr>
          <w:rFonts w:ascii="MULISH REGULAR ROMAN" w:hAnsi="MULISH REGULAR ROMAN" w:cs="Arial"/>
          <w:b/>
          <w:color w:val="000000" w:themeColor="text1"/>
          <w:sz w:val="22"/>
          <w:lang w:val="en-GB"/>
        </w:rPr>
        <w:t>Disclaimer</w:t>
      </w:r>
      <w:r w:rsidRPr="00F14B8B">
        <w:rPr>
          <w:rFonts w:ascii="MULISH REGULAR ROMAN" w:hAnsi="MULISH REGULAR ROMAN" w:cs="Arial"/>
          <w:b/>
          <w:color w:val="000000" w:themeColor="text1"/>
          <w:sz w:val="22"/>
          <w:lang w:val="en-GB"/>
        </w:rPr>
        <w:br/>
      </w:r>
      <w:r w:rsidRPr="00F14B8B">
        <w:rPr>
          <w:rFonts w:ascii="MULISH REGULAR ROMAN" w:hAnsi="MULISH REGULAR ROMAN" w:cs="Arial"/>
          <w:sz w:val="22"/>
          <w:lang w:val="en-GB"/>
        </w:rPr>
        <w:t>This resource has been developed by the Monitoring Platform of the SCTO and reflects the views of the members of the platform. The SCTO and its platform members cannot be held liable for any use that may be made of the information contained herein.</w:t>
      </w:r>
    </w:p>
    <w:p w14:paraId="3E7A4B4B" w14:textId="77777777" w:rsidR="00854CC0" w:rsidRPr="00F14B8B" w:rsidRDefault="00854CC0" w:rsidP="00854CC0">
      <w:pPr>
        <w:spacing w:before="240"/>
        <w:rPr>
          <w:rFonts w:ascii="MULISH REGULAR ROMAN" w:hAnsi="MULISH REGULAR ROMAN" w:cs="Arial"/>
          <w:sz w:val="20"/>
          <w:szCs w:val="20"/>
          <w:lang w:val="en-GB"/>
        </w:rPr>
      </w:pPr>
      <w:r w:rsidRPr="00F14B8B">
        <w:rPr>
          <w:rFonts w:ascii="MULISH REGULAR ROMAN" w:hAnsi="MULISH REGULAR ROMAN" w:cs="Arial"/>
          <w:b/>
          <w:bCs/>
          <w:sz w:val="22"/>
          <w:lang w:val="en-GB"/>
        </w:rPr>
        <w:t xml:space="preserve">Contact </w:t>
      </w:r>
      <w:r w:rsidRPr="00F14B8B">
        <w:rPr>
          <w:rFonts w:ascii="MULISH REGULAR ROMAN" w:hAnsi="MULISH REGULAR ROMAN" w:cs="Arial"/>
          <w:b/>
          <w:bCs/>
          <w:sz w:val="22"/>
          <w:lang w:val="en-GB"/>
        </w:rPr>
        <w:br/>
      </w:r>
      <w:r w:rsidRPr="00F14B8B">
        <w:rPr>
          <w:rFonts w:ascii="MULISH REGULAR ROMAN" w:hAnsi="MULISH REGULAR ROMAN" w:cs="Arial"/>
          <w:sz w:val="22"/>
          <w:lang w:val="en-GB"/>
        </w:rPr>
        <w:t xml:space="preserve">We would appreciate your feedback on this template. To give feedback on this resource or obtain further information, you can contact </w:t>
      </w:r>
      <w:hyperlink r:id="rId11" w:history="1">
        <w:r w:rsidRPr="00F14B8B">
          <w:rPr>
            <w:rStyle w:val="Lienhypertexte"/>
            <w:rFonts w:ascii="MULISH REGULAR ROMAN" w:hAnsi="MULISH REGULAR ROMAN" w:cs="Arial"/>
            <w:color w:val="0070C0"/>
            <w:sz w:val="22"/>
            <w:lang w:val="en-GB"/>
          </w:rPr>
          <w:t>platforms@scto.ch</w:t>
        </w:r>
      </w:hyperlink>
      <w:r w:rsidRPr="00F14B8B">
        <w:rPr>
          <w:rFonts w:ascii="MULISH REGULAR ROMAN" w:hAnsi="MULISH REGULAR ROMAN" w:cs="Arial"/>
          <w:sz w:val="22"/>
          <w:lang w:val="en-GB"/>
        </w:rPr>
        <w:t xml:space="preserve">. For more information on SCTO Platforms, please visit </w:t>
      </w:r>
      <w:hyperlink r:id="rId12" w:history="1">
        <w:r w:rsidRPr="00F14B8B">
          <w:rPr>
            <w:rStyle w:val="Lienhypertexte"/>
            <w:rFonts w:ascii="MULISH REGULAR ROMAN" w:hAnsi="MULISH REGULAR ROMAN" w:cs="Arial"/>
            <w:color w:val="0070C0"/>
            <w:sz w:val="22"/>
            <w:lang w:val="en-GB"/>
          </w:rPr>
          <w:t>www.sctoplatforms.ch</w:t>
        </w:r>
      </w:hyperlink>
      <w:r w:rsidRPr="00F14B8B">
        <w:rPr>
          <w:rFonts w:ascii="MULISH REGULAR ROMAN" w:hAnsi="MULISH REGULAR ROMAN" w:cs="Arial"/>
          <w:sz w:val="22"/>
          <w:lang w:val="en-GB"/>
        </w:rPr>
        <w:t>.</w:t>
      </w:r>
      <w:r w:rsidRPr="00F14B8B">
        <w:rPr>
          <w:rFonts w:ascii="MULISH REGULAR ROMAN" w:hAnsi="MULISH REGULAR ROMAN" w:cs="Arial"/>
          <w:sz w:val="20"/>
          <w:szCs w:val="20"/>
          <w:lang w:val="en-GB"/>
        </w:rPr>
        <w:br w:type="page"/>
      </w:r>
    </w:p>
    <w:tbl>
      <w:tblPr>
        <w:tblW w:w="9365" w:type="dxa"/>
        <w:tblInd w:w="-72" w:type="dxa"/>
        <w:tblBorders>
          <w:top w:val="single" w:sz="4" w:space="0" w:color="auto"/>
          <w:left w:val="single" w:sz="4" w:space="0" w:color="auto"/>
          <w:bottom w:val="single" w:sz="4" w:space="0" w:color="auto"/>
          <w:right w:val="single" w:sz="4" w:space="0" w:color="auto"/>
        </w:tblBorders>
        <w:shd w:val="clear" w:color="auto" w:fill="BFBFBF" w:themeFill="background1" w:themeFillShade="BF"/>
        <w:tblLayout w:type="fixed"/>
        <w:tblLook w:val="0000" w:firstRow="0" w:lastRow="0" w:firstColumn="0" w:lastColumn="0" w:noHBand="0" w:noVBand="0"/>
      </w:tblPr>
      <w:tblGrid>
        <w:gridCol w:w="1485"/>
        <w:gridCol w:w="5528"/>
        <w:gridCol w:w="2352"/>
      </w:tblGrid>
      <w:tr w:rsidR="00556BA4" w:rsidRPr="00936DA3" w14:paraId="2B9E9D1A" w14:textId="77777777" w:rsidTr="00936DA3">
        <w:trPr>
          <w:trHeight w:hRule="exact" w:val="861"/>
        </w:trPr>
        <w:tc>
          <w:tcPr>
            <w:tcW w:w="7013" w:type="dxa"/>
            <w:gridSpan w:val="2"/>
            <w:tcBorders>
              <w:top w:val="single" w:sz="4" w:space="0" w:color="auto"/>
              <w:bottom w:val="single" w:sz="4" w:space="0" w:color="auto"/>
            </w:tcBorders>
            <w:shd w:val="clear" w:color="auto" w:fill="BFBFBF" w:themeFill="background1" w:themeFillShade="BF"/>
          </w:tcPr>
          <w:p w14:paraId="02C5B8DB" w14:textId="64AA89C0" w:rsidR="0003774F" w:rsidRPr="0099765E" w:rsidDel="00EF60F5" w:rsidRDefault="00726D89" w:rsidP="0099765E">
            <w:pPr>
              <w:pStyle w:val="helptext"/>
              <w:rPr>
                <w:sz w:val="32"/>
                <w:szCs w:val="32"/>
              </w:rPr>
            </w:pPr>
            <w:r>
              <w:rPr>
                <w:b/>
                <w:color w:val="auto"/>
                <w:sz w:val="32"/>
                <w:szCs w:val="32"/>
              </w:rPr>
              <w:lastRenderedPageBreak/>
              <w:t xml:space="preserve">Combined </w:t>
            </w:r>
            <w:r w:rsidR="00AF1E4C" w:rsidRPr="0099765E">
              <w:rPr>
                <w:b/>
                <w:color w:val="auto"/>
                <w:sz w:val="32"/>
                <w:szCs w:val="32"/>
              </w:rPr>
              <w:t xml:space="preserve">Routine </w:t>
            </w:r>
            <w:r w:rsidR="0003774F" w:rsidRPr="0099765E">
              <w:rPr>
                <w:b/>
                <w:color w:val="auto"/>
                <w:sz w:val="32"/>
                <w:szCs w:val="32"/>
              </w:rPr>
              <w:t>Monitoring Visit</w:t>
            </w:r>
            <w:r w:rsidR="00936DA3">
              <w:rPr>
                <w:b/>
                <w:color w:val="auto"/>
                <w:sz w:val="32"/>
                <w:szCs w:val="32"/>
              </w:rPr>
              <w:t xml:space="preserve"> and Close</w:t>
            </w:r>
            <w:r w:rsidR="003065DB">
              <w:rPr>
                <w:b/>
                <w:color w:val="auto"/>
                <w:sz w:val="32"/>
                <w:szCs w:val="32"/>
              </w:rPr>
              <w:t>-</w:t>
            </w:r>
            <w:r w:rsidR="00936DA3">
              <w:rPr>
                <w:b/>
                <w:color w:val="auto"/>
                <w:sz w:val="32"/>
                <w:szCs w:val="32"/>
              </w:rPr>
              <w:t>Out</w:t>
            </w:r>
            <w:r w:rsidR="00556BA4" w:rsidRPr="0099765E">
              <w:rPr>
                <w:b/>
                <w:color w:val="auto"/>
                <w:sz w:val="32"/>
                <w:szCs w:val="32"/>
              </w:rPr>
              <w:t xml:space="preserve"> </w:t>
            </w:r>
            <w:r w:rsidR="003065DB">
              <w:rPr>
                <w:b/>
                <w:color w:val="auto"/>
                <w:sz w:val="32"/>
                <w:szCs w:val="32"/>
              </w:rPr>
              <w:t xml:space="preserve">Visit </w:t>
            </w:r>
            <w:r w:rsidR="00556BA4" w:rsidRPr="0099765E">
              <w:rPr>
                <w:b/>
                <w:color w:val="auto"/>
                <w:sz w:val="32"/>
                <w:szCs w:val="32"/>
              </w:rPr>
              <w:t>(RMV</w:t>
            </w:r>
            <w:r w:rsidR="00936DA3">
              <w:rPr>
                <w:b/>
                <w:color w:val="auto"/>
                <w:sz w:val="32"/>
                <w:szCs w:val="32"/>
              </w:rPr>
              <w:t>-COV</w:t>
            </w:r>
            <w:r w:rsidR="00556BA4" w:rsidRPr="0099765E">
              <w:rPr>
                <w:b/>
                <w:color w:val="auto"/>
                <w:sz w:val="32"/>
                <w:szCs w:val="32"/>
              </w:rPr>
              <w:t>)</w:t>
            </w:r>
            <w:r w:rsidR="0003774F" w:rsidRPr="0099765E">
              <w:rPr>
                <w:b/>
                <w:color w:val="auto"/>
                <w:sz w:val="32"/>
                <w:szCs w:val="32"/>
              </w:rPr>
              <w:t xml:space="preserve"> Report</w:t>
            </w:r>
            <w:r w:rsidR="000864C6" w:rsidRPr="0099765E">
              <w:rPr>
                <w:b/>
                <w:color w:val="auto"/>
                <w:sz w:val="32"/>
                <w:szCs w:val="32"/>
              </w:rPr>
              <w:t xml:space="preserve"> </w:t>
            </w:r>
            <w:r w:rsidR="00556BA4" w:rsidRPr="0099765E">
              <w:rPr>
                <w:b/>
                <w:color w:val="auto"/>
                <w:sz w:val="32"/>
                <w:szCs w:val="32"/>
              </w:rPr>
              <w:fldChar w:fldCharType="begin">
                <w:ffData>
                  <w:name w:val=""/>
                  <w:enabled/>
                  <w:calcOnExit w:val="0"/>
                  <w:textInput>
                    <w:maxLength w:val="3"/>
                  </w:textInput>
                </w:ffData>
              </w:fldChar>
            </w:r>
            <w:r w:rsidR="00556BA4" w:rsidRPr="0099765E">
              <w:rPr>
                <w:b/>
                <w:color w:val="auto"/>
                <w:sz w:val="32"/>
                <w:szCs w:val="32"/>
              </w:rPr>
              <w:instrText xml:space="preserve"> FORMTEXT </w:instrText>
            </w:r>
            <w:r w:rsidR="00556BA4" w:rsidRPr="0099765E">
              <w:rPr>
                <w:b/>
                <w:color w:val="auto"/>
                <w:sz w:val="32"/>
                <w:szCs w:val="32"/>
              </w:rPr>
            </w:r>
            <w:r w:rsidR="00556BA4" w:rsidRPr="0099765E">
              <w:rPr>
                <w:b/>
                <w:color w:val="auto"/>
                <w:sz w:val="32"/>
                <w:szCs w:val="32"/>
              </w:rPr>
              <w:fldChar w:fldCharType="separate"/>
            </w:r>
            <w:r w:rsidR="00556BA4" w:rsidRPr="0099765E">
              <w:rPr>
                <w:b/>
                <w:noProof/>
                <w:color w:val="auto"/>
                <w:sz w:val="32"/>
                <w:szCs w:val="32"/>
              </w:rPr>
              <w:t> </w:t>
            </w:r>
            <w:r w:rsidR="00556BA4" w:rsidRPr="0099765E">
              <w:rPr>
                <w:b/>
                <w:noProof/>
                <w:color w:val="auto"/>
                <w:sz w:val="32"/>
                <w:szCs w:val="32"/>
              </w:rPr>
              <w:t> </w:t>
            </w:r>
            <w:r w:rsidR="00556BA4" w:rsidRPr="0099765E">
              <w:rPr>
                <w:b/>
                <w:noProof/>
                <w:color w:val="auto"/>
                <w:sz w:val="32"/>
                <w:szCs w:val="32"/>
              </w:rPr>
              <w:t> </w:t>
            </w:r>
            <w:r w:rsidR="00556BA4" w:rsidRPr="0099765E">
              <w:rPr>
                <w:b/>
                <w:color w:val="auto"/>
                <w:sz w:val="32"/>
                <w:szCs w:val="32"/>
              </w:rPr>
              <w:fldChar w:fldCharType="end"/>
            </w:r>
          </w:p>
        </w:tc>
        <w:tc>
          <w:tcPr>
            <w:tcW w:w="2352" w:type="dxa"/>
            <w:tcBorders>
              <w:top w:val="single" w:sz="4" w:space="0" w:color="auto"/>
              <w:bottom w:val="single" w:sz="4" w:space="0" w:color="auto"/>
            </w:tcBorders>
            <w:shd w:val="clear" w:color="auto" w:fill="BFBFBF" w:themeFill="background1" w:themeFillShade="BF"/>
          </w:tcPr>
          <w:p w14:paraId="7651650D" w14:textId="56370212" w:rsidR="0003774F" w:rsidRPr="00EC4E6C" w:rsidRDefault="00556BA4" w:rsidP="00EC4E6C">
            <w:pPr>
              <w:keepNext/>
              <w:tabs>
                <w:tab w:val="left" w:pos="5914"/>
                <w:tab w:val="left" w:pos="6056"/>
              </w:tabs>
              <w:spacing w:before="120" w:after="500"/>
              <w:outlineLvl w:val="7"/>
              <w:rPr>
                <w:rFonts w:cs="Arial"/>
                <w:b/>
                <w:color w:val="808080" w:themeColor="background1" w:themeShade="80"/>
                <w:lang w:val="en-GB"/>
              </w:rPr>
            </w:pPr>
            <w:r w:rsidRPr="00936DA3">
              <w:rPr>
                <w:color w:val="808080" w:themeColor="background1" w:themeShade="80"/>
                <w:lang w:val="en-US"/>
              </w:rPr>
              <w:t>&lt;insert Study ID&gt;</w:t>
            </w:r>
          </w:p>
        </w:tc>
      </w:tr>
      <w:tr w:rsidR="0003774F" w:rsidRPr="00936DA3" w14:paraId="0C38EFD8" w14:textId="77777777" w:rsidTr="00EC4E6C">
        <w:trPr>
          <w:trHeight w:val="416"/>
        </w:trPr>
        <w:tc>
          <w:tcPr>
            <w:tcW w:w="1485" w:type="dxa"/>
            <w:tcBorders>
              <w:top w:val="single" w:sz="4" w:space="0" w:color="auto"/>
            </w:tcBorders>
            <w:shd w:val="clear" w:color="auto" w:fill="BFBFBF" w:themeFill="background1" w:themeFillShade="BF"/>
          </w:tcPr>
          <w:p w14:paraId="7EFDCAAE" w14:textId="181186D6" w:rsidR="0003774F" w:rsidRPr="001866E0" w:rsidRDefault="0040497D" w:rsidP="0003774F">
            <w:pPr>
              <w:keepNext/>
              <w:tabs>
                <w:tab w:val="left" w:pos="5914"/>
                <w:tab w:val="left" w:pos="6056"/>
              </w:tabs>
              <w:spacing w:before="120" w:after="120"/>
              <w:outlineLvl w:val="7"/>
              <w:rPr>
                <w:rFonts w:cs="Arial"/>
                <w:b/>
                <w:szCs w:val="18"/>
                <w:lang w:val="en-GB"/>
              </w:rPr>
            </w:pPr>
            <w:r>
              <w:rPr>
                <w:rFonts w:cs="Arial"/>
                <w:b/>
                <w:szCs w:val="18"/>
                <w:lang w:val="en-GB"/>
              </w:rPr>
              <w:fldChar w:fldCharType="begin">
                <w:ffData>
                  <w:name w:val=""/>
                  <w:enabled/>
                  <w:calcOnExit w:val="0"/>
                  <w:checkBox>
                    <w:sizeAuto/>
                    <w:default w:val="0"/>
                  </w:checkBox>
                </w:ffData>
              </w:fldChar>
            </w:r>
            <w:r>
              <w:rPr>
                <w:rFonts w:cs="Arial"/>
                <w:b/>
                <w:szCs w:val="18"/>
                <w:lang w:val="en-GB"/>
              </w:rPr>
              <w:instrText xml:space="preserve"> FORMCHECKBOX </w:instrText>
            </w:r>
            <w:r>
              <w:rPr>
                <w:rFonts w:cs="Arial"/>
                <w:b/>
                <w:szCs w:val="18"/>
                <w:lang w:val="en-GB"/>
              </w:rPr>
            </w:r>
            <w:r>
              <w:rPr>
                <w:rFonts w:cs="Arial"/>
                <w:b/>
                <w:szCs w:val="18"/>
                <w:lang w:val="en-GB"/>
              </w:rPr>
              <w:fldChar w:fldCharType="separate"/>
            </w:r>
            <w:r>
              <w:rPr>
                <w:rFonts w:cs="Arial"/>
                <w:b/>
                <w:szCs w:val="18"/>
                <w:lang w:val="en-GB"/>
              </w:rPr>
              <w:fldChar w:fldCharType="end"/>
            </w:r>
            <w:r w:rsidR="0003774F" w:rsidRPr="001866E0">
              <w:rPr>
                <w:rFonts w:cs="Arial"/>
                <w:b/>
                <w:szCs w:val="18"/>
                <w:lang w:val="en-GB"/>
              </w:rPr>
              <w:t xml:space="preserve"> </w:t>
            </w:r>
            <w:r w:rsidR="0003774F" w:rsidRPr="001866E0">
              <w:rPr>
                <w:rFonts w:cs="Arial"/>
                <w:szCs w:val="18"/>
                <w:lang w:val="en-GB"/>
              </w:rPr>
              <w:t>On-site</w:t>
            </w:r>
          </w:p>
        </w:tc>
        <w:tc>
          <w:tcPr>
            <w:tcW w:w="7880" w:type="dxa"/>
            <w:gridSpan w:val="2"/>
            <w:tcBorders>
              <w:top w:val="single" w:sz="4" w:space="0" w:color="auto"/>
            </w:tcBorders>
            <w:shd w:val="clear" w:color="auto" w:fill="BFBFBF" w:themeFill="background1" w:themeFillShade="BF"/>
          </w:tcPr>
          <w:p w14:paraId="6955660D" w14:textId="77777777" w:rsidR="0003774F" w:rsidRPr="001866E0" w:rsidRDefault="0003774F" w:rsidP="0003774F">
            <w:pPr>
              <w:keepNext/>
              <w:tabs>
                <w:tab w:val="left" w:pos="5914"/>
                <w:tab w:val="left" w:pos="6056"/>
              </w:tabs>
              <w:spacing w:before="120" w:after="120"/>
              <w:outlineLvl w:val="7"/>
              <w:rPr>
                <w:rFonts w:cs="Arial"/>
                <w:szCs w:val="18"/>
                <w:lang w:val="en-GB"/>
              </w:rPr>
            </w:pPr>
            <w:r w:rsidRPr="001866E0">
              <w:rPr>
                <w:rFonts w:cs="Arial"/>
                <w:b/>
                <w:szCs w:val="18"/>
                <w:lang w:val="en-GB"/>
              </w:rPr>
              <w:fldChar w:fldCharType="begin">
                <w:ffData>
                  <w:name w:val=""/>
                  <w:enabled/>
                  <w:calcOnExit w:val="0"/>
                  <w:checkBox>
                    <w:sizeAuto/>
                    <w:default w:val="0"/>
                  </w:checkBox>
                </w:ffData>
              </w:fldChar>
            </w:r>
            <w:r w:rsidRPr="001866E0">
              <w:rPr>
                <w:rFonts w:cs="Arial"/>
                <w:b/>
                <w:szCs w:val="18"/>
                <w:lang w:val="en-GB"/>
              </w:rPr>
              <w:instrText xml:space="preserve"> FORMCHECKBOX </w:instrText>
            </w:r>
            <w:r w:rsidRPr="001866E0">
              <w:rPr>
                <w:rFonts w:cs="Arial"/>
                <w:b/>
                <w:szCs w:val="18"/>
                <w:lang w:val="en-GB"/>
              </w:rPr>
            </w:r>
            <w:r w:rsidRPr="001866E0">
              <w:rPr>
                <w:rFonts w:cs="Arial"/>
                <w:b/>
                <w:szCs w:val="18"/>
                <w:lang w:val="en-GB"/>
              </w:rPr>
              <w:fldChar w:fldCharType="separate"/>
            </w:r>
            <w:r w:rsidRPr="001866E0">
              <w:rPr>
                <w:rFonts w:cs="Arial"/>
                <w:b/>
                <w:szCs w:val="18"/>
                <w:lang w:val="en-GB"/>
              </w:rPr>
              <w:fldChar w:fldCharType="end"/>
            </w:r>
            <w:r w:rsidRPr="001866E0">
              <w:rPr>
                <w:rFonts w:cs="Arial"/>
                <w:b/>
                <w:szCs w:val="18"/>
                <w:lang w:val="en-GB"/>
              </w:rPr>
              <w:t xml:space="preserve"> </w:t>
            </w:r>
            <w:r w:rsidRPr="001866E0">
              <w:rPr>
                <w:rFonts w:cs="Arial"/>
                <w:szCs w:val="18"/>
                <w:lang w:val="en-GB"/>
              </w:rPr>
              <w:t>Remote</w:t>
            </w:r>
          </w:p>
        </w:tc>
      </w:tr>
    </w:tbl>
    <w:p w14:paraId="6F4B0031" w14:textId="1960B33C" w:rsidR="00AF1E4C" w:rsidRDefault="00AF1E4C" w:rsidP="008E6759">
      <w:pPr>
        <w:spacing w:before="40" w:after="40" w:line="240" w:lineRule="auto"/>
        <w:rPr>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00" w:firstRow="0" w:lastRow="0" w:firstColumn="0" w:lastColumn="0" w:noHBand="0" w:noVBand="0"/>
      </w:tblPr>
      <w:tblGrid>
        <w:gridCol w:w="3121"/>
        <w:gridCol w:w="774"/>
        <w:gridCol w:w="1134"/>
        <w:gridCol w:w="1214"/>
        <w:gridCol w:w="1337"/>
        <w:gridCol w:w="1785"/>
      </w:tblGrid>
      <w:tr w:rsidR="00376451" w:rsidRPr="00376451" w14:paraId="7ED67953" w14:textId="77777777" w:rsidTr="00376451">
        <w:trPr>
          <w:trHeight w:val="20"/>
        </w:trPr>
        <w:tc>
          <w:tcPr>
            <w:tcW w:w="9365" w:type="dxa"/>
            <w:gridSpan w:val="6"/>
            <w:shd w:val="clear" w:color="auto" w:fill="BFBFBF" w:themeFill="background1" w:themeFillShade="BF"/>
          </w:tcPr>
          <w:p w14:paraId="456640F3" w14:textId="32426CBE" w:rsidR="00376451" w:rsidRPr="00376451" w:rsidRDefault="00376451" w:rsidP="00376451">
            <w:pPr>
              <w:pStyle w:val="Titre1"/>
              <w:rPr>
                <w:lang w:val="en-US"/>
              </w:rPr>
            </w:pPr>
            <w:r w:rsidRPr="00376451">
              <w:rPr>
                <w:lang w:val="en-US"/>
              </w:rPr>
              <w:t xml:space="preserve">1. </w:t>
            </w:r>
            <w:r w:rsidR="003079FF">
              <w:rPr>
                <w:lang w:val="en-US"/>
              </w:rPr>
              <w:tab/>
            </w:r>
            <w:r w:rsidRPr="00376451">
              <w:rPr>
                <w:lang w:val="en-US"/>
              </w:rPr>
              <w:t>Study AND visit details</w:t>
            </w:r>
          </w:p>
        </w:tc>
      </w:tr>
      <w:tr w:rsidR="00376451" w:rsidRPr="00376451" w14:paraId="5967E2BA" w14:textId="77777777" w:rsidTr="00376451">
        <w:tblPrEx>
          <w:shd w:val="clear" w:color="auto" w:fill="auto"/>
        </w:tblPrEx>
        <w:trPr>
          <w:trHeight w:val="20"/>
        </w:trPr>
        <w:tc>
          <w:tcPr>
            <w:tcW w:w="3895" w:type="dxa"/>
            <w:gridSpan w:val="2"/>
            <w:shd w:val="clear" w:color="auto" w:fill="F2F2F2" w:themeFill="background1" w:themeFillShade="F2"/>
          </w:tcPr>
          <w:p w14:paraId="04F95732" w14:textId="4402487B" w:rsidR="00376451" w:rsidRPr="001866E0" w:rsidRDefault="00930C97" w:rsidP="00376451">
            <w:pPr>
              <w:keepNext/>
              <w:spacing w:before="40" w:after="40"/>
              <w:outlineLvl w:val="7"/>
              <w:rPr>
                <w:rFonts w:cs="Arial"/>
                <w:color w:val="000000" w:themeColor="text1"/>
                <w:szCs w:val="18"/>
                <w:lang w:val="en-GB"/>
              </w:rPr>
            </w:pPr>
            <w:r>
              <w:rPr>
                <w:rFonts w:cs="Arial"/>
                <w:color w:val="000000" w:themeColor="text1"/>
                <w:szCs w:val="18"/>
                <w:lang w:val="en-GB"/>
              </w:rPr>
              <w:t>Study title</w:t>
            </w:r>
          </w:p>
        </w:tc>
        <w:tc>
          <w:tcPr>
            <w:tcW w:w="5470" w:type="dxa"/>
            <w:gridSpan w:val="4"/>
          </w:tcPr>
          <w:p w14:paraId="6C92DE52" w14:textId="77777777" w:rsidR="00376451" w:rsidRPr="001866E0" w:rsidRDefault="00376451" w:rsidP="00376451">
            <w:pPr>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376451" w:rsidRPr="00376451" w14:paraId="13D6BB75" w14:textId="77777777" w:rsidTr="00376451">
        <w:tblPrEx>
          <w:shd w:val="clear" w:color="auto" w:fill="auto"/>
        </w:tblPrEx>
        <w:trPr>
          <w:trHeight w:val="20"/>
        </w:trPr>
        <w:tc>
          <w:tcPr>
            <w:tcW w:w="3895" w:type="dxa"/>
            <w:gridSpan w:val="2"/>
            <w:shd w:val="clear" w:color="auto" w:fill="F2F2F2" w:themeFill="background1" w:themeFillShade="F2"/>
          </w:tcPr>
          <w:p w14:paraId="0171EBFD" w14:textId="65DEA4D6" w:rsidR="00376451" w:rsidRPr="001866E0" w:rsidRDefault="00930C97" w:rsidP="00376451">
            <w:pPr>
              <w:keepNext/>
              <w:spacing w:before="40" w:after="40"/>
              <w:outlineLvl w:val="7"/>
              <w:rPr>
                <w:rFonts w:cs="Arial"/>
                <w:color w:val="000000" w:themeColor="text1"/>
                <w:szCs w:val="18"/>
                <w:lang w:val="en-GB"/>
              </w:rPr>
            </w:pPr>
            <w:r>
              <w:rPr>
                <w:rFonts w:cs="Arial"/>
                <w:color w:val="000000" w:themeColor="text1"/>
                <w:szCs w:val="18"/>
                <w:lang w:val="en-GB"/>
              </w:rPr>
              <w:t>Sponsor</w:t>
            </w:r>
          </w:p>
        </w:tc>
        <w:tc>
          <w:tcPr>
            <w:tcW w:w="5470" w:type="dxa"/>
            <w:gridSpan w:val="4"/>
            <w:tcBorders>
              <w:bottom w:val="single" w:sz="4" w:space="0" w:color="auto"/>
            </w:tcBorders>
          </w:tcPr>
          <w:p w14:paraId="0A770A67" w14:textId="77777777" w:rsidR="00376451" w:rsidRPr="001866E0" w:rsidRDefault="00376451" w:rsidP="00376451">
            <w:pPr>
              <w:spacing w:before="40" w:after="40"/>
              <w:rPr>
                <w:rFonts w:cs="Arial"/>
                <w:szCs w:val="18"/>
                <w:lang w:val="en-GB"/>
              </w:rPr>
            </w:pPr>
            <w:r w:rsidRPr="001866E0">
              <w:rPr>
                <w:rFonts w:cs="Arial"/>
                <w:szCs w:val="18"/>
                <w:lang w:val="en-GB"/>
              </w:rPr>
              <w:fldChar w:fldCharType="begin">
                <w:ffData>
                  <w:name w:val=""/>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376451" w:rsidRPr="00F14B8B" w14:paraId="3C09AAA8" w14:textId="77777777" w:rsidTr="00376451">
        <w:tblPrEx>
          <w:shd w:val="clear" w:color="auto" w:fill="auto"/>
        </w:tblPrEx>
        <w:trPr>
          <w:trHeight w:val="20"/>
        </w:trPr>
        <w:tc>
          <w:tcPr>
            <w:tcW w:w="3895" w:type="dxa"/>
            <w:gridSpan w:val="2"/>
            <w:tcBorders>
              <w:right w:val="single" w:sz="4" w:space="0" w:color="auto"/>
            </w:tcBorders>
            <w:shd w:val="clear" w:color="auto" w:fill="F2F2F2" w:themeFill="background1" w:themeFillShade="F2"/>
          </w:tcPr>
          <w:p w14:paraId="2FE232A9" w14:textId="77777777" w:rsidR="00376451" w:rsidRPr="001866E0" w:rsidRDefault="00376451" w:rsidP="00376451">
            <w:pPr>
              <w:keepNext/>
              <w:spacing w:before="40" w:after="40"/>
              <w:ind w:right="-102"/>
              <w:outlineLvl w:val="7"/>
              <w:rPr>
                <w:rFonts w:cs="Arial"/>
                <w:color w:val="000000" w:themeColor="text1"/>
                <w:szCs w:val="18"/>
                <w:lang w:val="en-GB"/>
              </w:rPr>
            </w:pPr>
            <w:r w:rsidRPr="001866E0">
              <w:rPr>
                <w:rFonts w:cs="Arial"/>
                <w:color w:val="000000" w:themeColor="text1"/>
                <w:szCs w:val="18"/>
                <w:lang w:val="en-GB"/>
              </w:rPr>
              <w:t>Type of study and categorisation</w:t>
            </w:r>
          </w:p>
          <w:p w14:paraId="13BE539A" w14:textId="5C560782" w:rsidR="00376451" w:rsidRPr="001866E0" w:rsidRDefault="00930C97" w:rsidP="00376451">
            <w:pPr>
              <w:keepNext/>
              <w:spacing w:before="40" w:after="40"/>
              <w:ind w:right="-102"/>
              <w:outlineLvl w:val="7"/>
              <w:rPr>
                <w:rFonts w:cs="Arial"/>
                <w:color w:val="000000" w:themeColor="text1"/>
                <w:szCs w:val="18"/>
                <w:lang w:val="en-GB"/>
              </w:rPr>
            </w:pPr>
            <w:r>
              <w:rPr>
                <w:rFonts w:cs="Arial"/>
                <w:color w:val="000000" w:themeColor="text1"/>
                <w:szCs w:val="18"/>
                <w:lang w:val="en-GB"/>
              </w:rPr>
              <w:t>(Switzerland only)</w:t>
            </w:r>
          </w:p>
        </w:tc>
        <w:tc>
          <w:tcPr>
            <w:tcW w:w="1134" w:type="dxa"/>
            <w:tcBorders>
              <w:top w:val="single" w:sz="4" w:space="0" w:color="auto"/>
              <w:left w:val="single" w:sz="4" w:space="0" w:color="auto"/>
              <w:bottom w:val="single" w:sz="4" w:space="0" w:color="auto"/>
              <w:right w:val="nil"/>
            </w:tcBorders>
          </w:tcPr>
          <w:p w14:paraId="079A00BF" w14:textId="77777777" w:rsidR="00376451" w:rsidRPr="001866E0" w:rsidRDefault="00376451" w:rsidP="00376451">
            <w:pPr>
              <w:spacing w:before="40" w:after="40"/>
              <w:rPr>
                <w:rFonts w:cs="Arial"/>
                <w:szCs w:val="18"/>
                <w:lang w:val="en-GB"/>
              </w:rPr>
            </w:pPr>
            <w:r w:rsidRPr="001866E0">
              <w:rPr>
                <w:rFonts w:cs="Arial"/>
                <w:szCs w:val="18"/>
                <w:lang w:val="en-GB"/>
              </w:rPr>
              <w:t>Type:</w:t>
            </w:r>
          </w:p>
          <w:p w14:paraId="3A1B4749" w14:textId="77777777" w:rsidR="00376451" w:rsidRPr="001866E0" w:rsidRDefault="00376451" w:rsidP="00376451">
            <w:pPr>
              <w:spacing w:before="40" w:after="40"/>
              <w:rPr>
                <w:rFonts w:cs="Arial"/>
                <w:szCs w:val="18"/>
                <w:lang w:val="en-GB"/>
              </w:rPr>
            </w:pPr>
            <w:r w:rsidRPr="001866E0">
              <w:rPr>
                <w:rFonts w:cs="Arial"/>
                <w:szCs w:val="18"/>
                <w:lang w:val="en-GB"/>
              </w:rPr>
              <w:t xml:space="preserve">Category: </w:t>
            </w:r>
          </w:p>
        </w:tc>
        <w:tc>
          <w:tcPr>
            <w:tcW w:w="4336" w:type="dxa"/>
            <w:gridSpan w:val="3"/>
            <w:tcBorders>
              <w:top w:val="single" w:sz="4" w:space="0" w:color="auto"/>
              <w:left w:val="nil"/>
              <w:bottom w:val="single" w:sz="4" w:space="0" w:color="auto"/>
              <w:right w:val="single" w:sz="4" w:space="0" w:color="auto"/>
            </w:tcBorders>
          </w:tcPr>
          <w:p w14:paraId="438A9DF0" w14:textId="77777777" w:rsidR="00376451" w:rsidRPr="001866E0" w:rsidRDefault="00000000" w:rsidP="00376451">
            <w:pPr>
              <w:spacing w:before="40" w:after="40"/>
              <w:rPr>
                <w:rFonts w:cs="Arial"/>
                <w:szCs w:val="18"/>
                <w:lang w:val="en-GB"/>
              </w:rPr>
            </w:pPr>
            <w:sdt>
              <w:sdtPr>
                <w:rPr>
                  <w:rFonts w:cs="Arial"/>
                  <w:szCs w:val="18"/>
                  <w:lang w:val="en-GB"/>
                </w:rPr>
                <w:id w:val="-1943685598"/>
                <w:placeholder>
                  <w:docPart w:val="E0D52681762648BE92FCD90211D91105"/>
                </w:placeholder>
                <w:showingPlcHdr/>
                <w:dropDownList>
                  <w:listItem w:value="Choose an item."/>
                  <w:listItem w:displayText="Clinical trial with medicinal product" w:value="Clinical trial with medicinal product"/>
                  <w:listItem w:displayText="Clinical trial with medical device" w:value="Clinical trial with medical device"/>
                  <w:listItem w:displayText="Other clinical trial" w:value="Other clinical trial"/>
                  <w:listItem w:displayText="Clinical trial with transplant product" w:value="Clinical trial with transplant product"/>
                  <w:listItem w:displayText="Clinical trial with gene therapy" w:value="Clinical trial with gene therapy"/>
                  <w:listItem w:displayText="Clinical trial with transplantation" w:value="Clinical trial with transplantation"/>
                  <w:listItem w:displayText="Non-clinical trial (prospective collection of data and biological samples)" w:value="Non-clinical trial (prospective collection of data and biological samples)"/>
                  <w:listItem w:displayText="Non-clinical trial (further use of data / material)" w:value="Non-clinical trial (further use of data / material)"/>
                </w:dropDownList>
              </w:sdtPr>
              <w:sdtContent>
                <w:r w:rsidR="00376451" w:rsidRPr="001866E0">
                  <w:rPr>
                    <w:rStyle w:val="Textedelespacerserv"/>
                    <w:szCs w:val="18"/>
                    <w:lang w:val="en-GB"/>
                  </w:rPr>
                  <w:t>Choose an item.</w:t>
                </w:r>
              </w:sdtContent>
            </w:sdt>
          </w:p>
          <w:p w14:paraId="37D9DD40" w14:textId="77777777" w:rsidR="00376451" w:rsidRPr="001866E0" w:rsidRDefault="00000000" w:rsidP="00376451">
            <w:pPr>
              <w:spacing w:before="40" w:after="40"/>
              <w:rPr>
                <w:rFonts w:cs="Arial"/>
                <w:szCs w:val="18"/>
                <w:lang w:val="en-GB"/>
              </w:rPr>
            </w:pPr>
            <w:sdt>
              <w:sdtPr>
                <w:rPr>
                  <w:rFonts w:cs="Arial"/>
                  <w:szCs w:val="18"/>
                  <w:lang w:val="en-GB"/>
                </w:rPr>
                <w:id w:val="-1510588948"/>
                <w:placeholder>
                  <w:docPart w:val="C298ED9FC9F04F9C850AB8EB41E58AB4"/>
                </w:placeholder>
                <w:showingPlcHdr/>
                <w:dropDownList>
                  <w:listItem w:value="Choose an item."/>
                  <w:listItem w:displayText="A" w:value="A"/>
                  <w:listItem w:displayText="B" w:value="B"/>
                  <w:listItem w:displayText="C" w:value="C"/>
                  <w:listItem w:displayText="A1" w:value="A1"/>
                  <w:listItem w:displayText="A2" w:value="A2"/>
                  <w:listItem w:displayText="C1" w:value="C1"/>
                  <w:listItem w:displayText="C2" w:value="C2"/>
                  <w:listItem w:displayText="C3" w:value="C3"/>
                </w:dropDownList>
              </w:sdtPr>
              <w:sdtContent>
                <w:r w:rsidR="00376451" w:rsidRPr="001866E0">
                  <w:rPr>
                    <w:rStyle w:val="Textedelespacerserv"/>
                    <w:szCs w:val="18"/>
                    <w:lang w:val="en-GB"/>
                  </w:rPr>
                  <w:t>Choose an item.</w:t>
                </w:r>
              </w:sdtContent>
            </w:sdt>
          </w:p>
        </w:tc>
      </w:tr>
      <w:tr w:rsidR="00376451" w:rsidRPr="001866E0" w14:paraId="694C4C47" w14:textId="77777777" w:rsidTr="00376451">
        <w:tblPrEx>
          <w:shd w:val="clear" w:color="auto" w:fill="auto"/>
        </w:tblPrEx>
        <w:trPr>
          <w:trHeight w:val="20"/>
        </w:trPr>
        <w:tc>
          <w:tcPr>
            <w:tcW w:w="3895" w:type="dxa"/>
            <w:gridSpan w:val="2"/>
            <w:shd w:val="clear" w:color="auto" w:fill="F2F2F2" w:themeFill="background1" w:themeFillShade="F2"/>
          </w:tcPr>
          <w:p w14:paraId="59E4B0AB" w14:textId="7DA44389" w:rsidR="00376451" w:rsidRPr="001866E0" w:rsidRDefault="00930C97" w:rsidP="00376451">
            <w:pPr>
              <w:keepNext/>
              <w:spacing w:before="40" w:after="40"/>
              <w:ind w:right="-102"/>
              <w:outlineLvl w:val="7"/>
              <w:rPr>
                <w:rFonts w:cs="Arial"/>
                <w:color w:val="000000" w:themeColor="text1"/>
                <w:szCs w:val="18"/>
                <w:lang w:val="en-GB"/>
              </w:rPr>
            </w:pPr>
            <w:r>
              <w:rPr>
                <w:rFonts w:cs="Arial"/>
                <w:color w:val="000000" w:themeColor="text1"/>
                <w:szCs w:val="18"/>
                <w:lang w:val="en-GB"/>
              </w:rPr>
              <w:t>Site (location)</w:t>
            </w:r>
          </w:p>
        </w:tc>
        <w:tc>
          <w:tcPr>
            <w:tcW w:w="5470" w:type="dxa"/>
            <w:gridSpan w:val="4"/>
            <w:tcBorders>
              <w:top w:val="single" w:sz="4" w:space="0" w:color="auto"/>
            </w:tcBorders>
          </w:tcPr>
          <w:p w14:paraId="355A6E75" w14:textId="77777777" w:rsidR="00376451" w:rsidRPr="001866E0" w:rsidRDefault="00376451" w:rsidP="00376451">
            <w:pPr>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376451" w:rsidRPr="001866E0" w14:paraId="673944AC" w14:textId="77777777" w:rsidTr="00376451">
        <w:tblPrEx>
          <w:shd w:val="clear" w:color="auto" w:fill="auto"/>
        </w:tblPrEx>
        <w:trPr>
          <w:trHeight w:val="20"/>
        </w:trPr>
        <w:tc>
          <w:tcPr>
            <w:tcW w:w="3895" w:type="dxa"/>
            <w:gridSpan w:val="2"/>
            <w:shd w:val="clear" w:color="auto" w:fill="F2F2F2" w:themeFill="background1" w:themeFillShade="F2"/>
          </w:tcPr>
          <w:p w14:paraId="2F172E77" w14:textId="573BDAD3" w:rsidR="00376451" w:rsidRPr="001866E0" w:rsidRDefault="00930C97" w:rsidP="00376451">
            <w:pPr>
              <w:keepNext/>
              <w:spacing w:before="40" w:after="40"/>
              <w:ind w:right="-102"/>
              <w:outlineLvl w:val="7"/>
              <w:rPr>
                <w:rFonts w:cs="Arial"/>
                <w:color w:val="000000" w:themeColor="text1"/>
                <w:szCs w:val="18"/>
                <w:lang w:val="en-GB"/>
              </w:rPr>
            </w:pPr>
            <w:r>
              <w:rPr>
                <w:rFonts w:cs="Arial"/>
                <w:color w:val="000000" w:themeColor="text1"/>
                <w:szCs w:val="18"/>
                <w:lang w:val="en-GB"/>
              </w:rPr>
              <w:t>Principal investigator (PI)</w:t>
            </w:r>
          </w:p>
        </w:tc>
        <w:tc>
          <w:tcPr>
            <w:tcW w:w="5470" w:type="dxa"/>
            <w:gridSpan w:val="4"/>
          </w:tcPr>
          <w:p w14:paraId="275E4993" w14:textId="525155E7" w:rsidR="00376451" w:rsidRPr="001866E0" w:rsidRDefault="00376451" w:rsidP="00376451">
            <w:pPr>
              <w:spacing w:before="40" w:after="40"/>
              <w:rPr>
                <w:rFonts w:cs="Arial"/>
                <w:szCs w:val="18"/>
                <w:lang w:val="en-GB"/>
              </w:rPr>
            </w:pPr>
            <w:r w:rsidRPr="001866E0">
              <w:rPr>
                <w:rFonts w:cs="Arial"/>
                <w:szCs w:val="18"/>
                <w:lang w:val="en-GB"/>
              </w:rPr>
              <w:fldChar w:fldCharType="begin">
                <w:ffData>
                  <w:name w:val=""/>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376451" w:rsidRPr="00F14B8B" w14:paraId="19BA4FF9" w14:textId="77777777" w:rsidTr="00376451">
        <w:tblPrEx>
          <w:shd w:val="clear" w:color="auto" w:fill="auto"/>
        </w:tblPrEx>
        <w:trPr>
          <w:trHeight w:val="133"/>
        </w:trPr>
        <w:tc>
          <w:tcPr>
            <w:tcW w:w="3895" w:type="dxa"/>
            <w:gridSpan w:val="2"/>
            <w:tcBorders>
              <w:bottom w:val="single" w:sz="4" w:space="0" w:color="auto"/>
            </w:tcBorders>
            <w:shd w:val="clear" w:color="auto" w:fill="F2F2F2" w:themeFill="background1" w:themeFillShade="F2"/>
          </w:tcPr>
          <w:p w14:paraId="1B0C6423" w14:textId="6BB36B27" w:rsidR="00376451" w:rsidRPr="001866E0" w:rsidRDefault="00930C97" w:rsidP="00376451">
            <w:pPr>
              <w:keepNext/>
              <w:spacing w:before="40" w:after="40"/>
              <w:outlineLvl w:val="7"/>
              <w:rPr>
                <w:rFonts w:cs="Arial"/>
                <w:color w:val="000000" w:themeColor="text1"/>
                <w:szCs w:val="18"/>
                <w:lang w:val="en-GB"/>
              </w:rPr>
            </w:pPr>
            <w:r>
              <w:rPr>
                <w:rFonts w:cs="Arial"/>
                <w:color w:val="000000" w:themeColor="text1"/>
                <w:szCs w:val="18"/>
                <w:lang w:val="en-GB"/>
              </w:rPr>
              <w:t>Visit date(s)</w:t>
            </w:r>
          </w:p>
        </w:tc>
        <w:tc>
          <w:tcPr>
            <w:tcW w:w="5470" w:type="dxa"/>
            <w:gridSpan w:val="4"/>
            <w:tcBorders>
              <w:bottom w:val="single" w:sz="4" w:space="0" w:color="auto"/>
            </w:tcBorders>
          </w:tcPr>
          <w:p w14:paraId="456A4A89" w14:textId="3FD0D2AE" w:rsidR="00376451" w:rsidRPr="001866E0" w:rsidRDefault="00000000" w:rsidP="008A71FE">
            <w:pPr>
              <w:spacing w:before="40" w:after="40"/>
              <w:rPr>
                <w:rFonts w:cs="Arial"/>
                <w:szCs w:val="18"/>
                <w:lang w:val="en-GB"/>
              </w:rPr>
            </w:pPr>
            <w:sdt>
              <w:sdtPr>
                <w:rPr>
                  <w:rFonts w:cs="Arial"/>
                  <w:szCs w:val="18"/>
                  <w:lang w:val="en-GB"/>
                </w:rPr>
                <w:id w:val="1345824709"/>
                <w:placeholder>
                  <w:docPart w:val="4663FF7BD96146E59160B5D7B3B73404"/>
                </w:placeholder>
                <w:showingPlcHdr/>
                <w:date w:fullDate="2019-11-30T00:00:00Z">
                  <w:dateFormat w:val="d-MMM-yy"/>
                  <w:lid w:val="en-GB"/>
                  <w:storeMappedDataAs w:val="dateTime"/>
                  <w:calendar w:val="gregorian"/>
                </w:date>
              </w:sdtPr>
              <w:sdtContent>
                <w:r w:rsidR="008A71FE" w:rsidRPr="001866E0">
                  <w:rPr>
                    <w:rStyle w:val="Textedelespacerserv"/>
                    <w:szCs w:val="18"/>
                    <w:lang w:val="en-GB"/>
                  </w:rPr>
                  <w:t>Click to choose a date.</w:t>
                </w:r>
              </w:sdtContent>
            </w:sdt>
            <w:r w:rsidR="008A71FE" w:rsidRPr="00823EAE">
              <w:rPr>
                <w:rFonts w:cs="Arial"/>
                <w:szCs w:val="18"/>
                <w:lang w:val="en-GB"/>
              </w:rPr>
              <w:t xml:space="preserve"> </w:t>
            </w:r>
            <w:r w:rsidR="008A71FE">
              <w:rPr>
                <w:rFonts w:cs="Arial"/>
                <w:szCs w:val="18"/>
                <w:lang w:val="en-GB"/>
              </w:rPr>
              <w:tab/>
            </w:r>
            <w:r w:rsidR="00823EAE" w:rsidRPr="00823EAE">
              <w:rPr>
                <w:rFonts w:cs="Arial"/>
                <w:szCs w:val="18"/>
                <w:lang w:val="en-GB"/>
              </w:rPr>
              <w:fldChar w:fldCharType="begin">
                <w:ffData>
                  <w:name w:val="Text15"/>
                  <w:enabled/>
                  <w:calcOnExit w:val="0"/>
                  <w:textInput/>
                </w:ffData>
              </w:fldChar>
            </w:r>
            <w:r w:rsidR="00823EAE" w:rsidRPr="00823EAE">
              <w:rPr>
                <w:rFonts w:cs="Arial"/>
                <w:szCs w:val="18"/>
                <w:lang w:val="en-GB"/>
              </w:rPr>
              <w:instrText xml:space="preserve"> FORMTEXT </w:instrText>
            </w:r>
            <w:r w:rsidR="00823EAE" w:rsidRPr="00823EAE">
              <w:rPr>
                <w:rFonts w:cs="Arial"/>
                <w:szCs w:val="18"/>
                <w:lang w:val="en-GB"/>
              </w:rPr>
            </w:r>
            <w:r w:rsidR="00823EAE" w:rsidRPr="00823EAE">
              <w:rPr>
                <w:rFonts w:cs="Arial"/>
                <w:szCs w:val="18"/>
                <w:lang w:val="en-GB"/>
              </w:rPr>
              <w:fldChar w:fldCharType="separate"/>
            </w:r>
            <w:r w:rsidR="00823EAE" w:rsidRPr="00823EAE">
              <w:rPr>
                <w:rFonts w:cs="Arial"/>
                <w:szCs w:val="18"/>
                <w:lang w:val="en-GB"/>
              </w:rPr>
              <w:t> </w:t>
            </w:r>
            <w:r w:rsidR="00823EAE" w:rsidRPr="00823EAE">
              <w:rPr>
                <w:rFonts w:cs="Arial"/>
                <w:szCs w:val="18"/>
                <w:lang w:val="en-GB"/>
              </w:rPr>
              <w:t> </w:t>
            </w:r>
            <w:r w:rsidR="00823EAE" w:rsidRPr="00823EAE">
              <w:rPr>
                <w:rFonts w:cs="Arial"/>
                <w:szCs w:val="18"/>
                <w:lang w:val="en-GB"/>
              </w:rPr>
              <w:t> </w:t>
            </w:r>
            <w:r w:rsidR="00823EAE" w:rsidRPr="00823EAE">
              <w:rPr>
                <w:rFonts w:cs="Arial"/>
                <w:szCs w:val="18"/>
                <w:lang w:val="en-GB"/>
              </w:rPr>
              <w:t> </w:t>
            </w:r>
            <w:r w:rsidR="00823EAE" w:rsidRPr="00823EAE">
              <w:rPr>
                <w:rFonts w:cs="Arial"/>
                <w:szCs w:val="18"/>
                <w:lang w:val="en-GB"/>
              </w:rPr>
              <w:t> </w:t>
            </w:r>
            <w:r w:rsidR="00823EAE" w:rsidRPr="00823EAE">
              <w:rPr>
                <w:rFonts w:cs="Arial"/>
                <w:szCs w:val="18"/>
                <w:lang w:val="en-GB"/>
              </w:rPr>
              <w:fldChar w:fldCharType="end"/>
            </w:r>
          </w:p>
        </w:tc>
      </w:tr>
      <w:tr w:rsidR="00376451" w:rsidRPr="001866E0" w14:paraId="39C414F1" w14:textId="77777777" w:rsidTr="00376451">
        <w:tblPrEx>
          <w:shd w:val="clear" w:color="auto" w:fill="auto"/>
        </w:tblPrEx>
        <w:trPr>
          <w:trHeight w:val="133"/>
        </w:trPr>
        <w:tc>
          <w:tcPr>
            <w:tcW w:w="3895" w:type="dxa"/>
            <w:gridSpan w:val="2"/>
            <w:tcBorders>
              <w:bottom w:val="single" w:sz="4" w:space="0" w:color="auto"/>
              <w:right w:val="single" w:sz="4" w:space="0" w:color="auto"/>
            </w:tcBorders>
            <w:shd w:val="clear" w:color="auto" w:fill="F2F2F2" w:themeFill="background1" w:themeFillShade="F2"/>
          </w:tcPr>
          <w:p w14:paraId="1B9AD402" w14:textId="1715725E" w:rsidR="00376451" w:rsidRPr="001866E0" w:rsidRDefault="00930C97" w:rsidP="00376451">
            <w:pPr>
              <w:keepNext/>
              <w:spacing w:before="40" w:after="40"/>
              <w:outlineLvl w:val="7"/>
              <w:rPr>
                <w:rFonts w:cs="Arial"/>
                <w:color w:val="000000" w:themeColor="text1"/>
                <w:szCs w:val="18"/>
                <w:lang w:val="en-GB"/>
              </w:rPr>
            </w:pPr>
            <w:r>
              <w:rPr>
                <w:rFonts w:cs="Arial"/>
                <w:color w:val="000000" w:themeColor="text1"/>
                <w:szCs w:val="18"/>
                <w:lang w:val="en-GB"/>
              </w:rPr>
              <w:t>Date(s) of previous visit</w:t>
            </w:r>
          </w:p>
        </w:tc>
        <w:tc>
          <w:tcPr>
            <w:tcW w:w="3685" w:type="dxa"/>
            <w:gridSpan w:val="3"/>
            <w:tcBorders>
              <w:top w:val="single" w:sz="4" w:space="0" w:color="auto"/>
              <w:left w:val="single" w:sz="4" w:space="0" w:color="auto"/>
              <w:bottom w:val="single" w:sz="4" w:space="0" w:color="auto"/>
              <w:right w:val="nil"/>
            </w:tcBorders>
          </w:tcPr>
          <w:p w14:paraId="1DC40E52" w14:textId="6C57B6FB" w:rsidR="00376451" w:rsidRPr="001866E0" w:rsidRDefault="00000000" w:rsidP="00376451">
            <w:pPr>
              <w:spacing w:before="40" w:after="40"/>
              <w:rPr>
                <w:rFonts w:cs="Arial"/>
                <w:b/>
                <w:color w:val="000000" w:themeColor="text1"/>
                <w:szCs w:val="18"/>
                <w:lang w:val="en-GB"/>
              </w:rPr>
            </w:pPr>
            <w:sdt>
              <w:sdtPr>
                <w:rPr>
                  <w:rFonts w:cs="Arial"/>
                  <w:szCs w:val="18"/>
                  <w:lang w:val="en-GB"/>
                </w:rPr>
                <w:id w:val="1843280986"/>
                <w:placeholder>
                  <w:docPart w:val="DB970DCE17D1420780A54417918251DB"/>
                </w:placeholder>
                <w:showingPlcHdr/>
                <w:date w:fullDate="2019-11-30T00:00:00Z">
                  <w:dateFormat w:val="d-MMM-yy"/>
                  <w:lid w:val="en-GB"/>
                  <w:storeMappedDataAs w:val="dateTime"/>
                  <w:calendar w:val="gregorian"/>
                </w:date>
              </w:sdtPr>
              <w:sdtContent>
                <w:r w:rsidR="00376451" w:rsidRPr="001866E0">
                  <w:rPr>
                    <w:rStyle w:val="Textedelespacerserv"/>
                    <w:szCs w:val="18"/>
                    <w:lang w:val="en-GB"/>
                  </w:rPr>
                  <w:t>Click to choose a date.</w:t>
                </w:r>
              </w:sdtContent>
            </w:sdt>
            <w:r w:rsidR="001113CF">
              <w:rPr>
                <w:rFonts w:cs="Arial"/>
                <w:szCs w:val="18"/>
                <w:lang w:val="en-GB"/>
              </w:rPr>
              <w:tab/>
            </w:r>
            <w:r w:rsidR="001113CF" w:rsidRPr="00823EAE">
              <w:rPr>
                <w:rFonts w:cs="Arial"/>
                <w:szCs w:val="18"/>
                <w:lang w:val="en-GB"/>
              </w:rPr>
              <w:fldChar w:fldCharType="begin">
                <w:ffData>
                  <w:name w:val="Text15"/>
                  <w:enabled/>
                  <w:calcOnExit w:val="0"/>
                  <w:textInput/>
                </w:ffData>
              </w:fldChar>
            </w:r>
            <w:r w:rsidR="001113CF" w:rsidRPr="00823EAE">
              <w:rPr>
                <w:rFonts w:cs="Arial"/>
                <w:szCs w:val="18"/>
                <w:lang w:val="en-GB"/>
              </w:rPr>
              <w:instrText xml:space="preserve"> FORMTEXT </w:instrText>
            </w:r>
            <w:r w:rsidR="001113CF" w:rsidRPr="00823EAE">
              <w:rPr>
                <w:rFonts w:cs="Arial"/>
                <w:szCs w:val="18"/>
                <w:lang w:val="en-GB"/>
              </w:rPr>
            </w:r>
            <w:r w:rsidR="001113CF" w:rsidRPr="00823EAE">
              <w:rPr>
                <w:rFonts w:cs="Arial"/>
                <w:szCs w:val="18"/>
                <w:lang w:val="en-GB"/>
              </w:rPr>
              <w:fldChar w:fldCharType="separate"/>
            </w:r>
            <w:r w:rsidR="001113CF" w:rsidRPr="00823EAE">
              <w:rPr>
                <w:rFonts w:cs="Arial"/>
                <w:szCs w:val="18"/>
                <w:lang w:val="en-GB"/>
              </w:rPr>
              <w:t> </w:t>
            </w:r>
            <w:r w:rsidR="001113CF" w:rsidRPr="00823EAE">
              <w:rPr>
                <w:rFonts w:cs="Arial"/>
                <w:szCs w:val="18"/>
                <w:lang w:val="en-GB"/>
              </w:rPr>
              <w:t> </w:t>
            </w:r>
            <w:r w:rsidR="001113CF" w:rsidRPr="00823EAE">
              <w:rPr>
                <w:rFonts w:cs="Arial"/>
                <w:szCs w:val="18"/>
                <w:lang w:val="en-GB"/>
              </w:rPr>
              <w:t> </w:t>
            </w:r>
            <w:r w:rsidR="001113CF" w:rsidRPr="00823EAE">
              <w:rPr>
                <w:rFonts w:cs="Arial"/>
                <w:szCs w:val="18"/>
                <w:lang w:val="en-GB"/>
              </w:rPr>
              <w:t> </w:t>
            </w:r>
            <w:r w:rsidR="001113CF" w:rsidRPr="00823EAE">
              <w:rPr>
                <w:rFonts w:cs="Arial"/>
                <w:szCs w:val="18"/>
                <w:lang w:val="en-GB"/>
              </w:rPr>
              <w:t> </w:t>
            </w:r>
            <w:r w:rsidR="001113CF" w:rsidRPr="00823EAE">
              <w:rPr>
                <w:rFonts w:cs="Arial"/>
                <w:szCs w:val="18"/>
                <w:lang w:val="en-GB"/>
              </w:rPr>
              <w:fldChar w:fldCharType="end"/>
            </w:r>
          </w:p>
        </w:tc>
        <w:tc>
          <w:tcPr>
            <w:tcW w:w="1785" w:type="dxa"/>
            <w:tcBorders>
              <w:top w:val="single" w:sz="4" w:space="0" w:color="auto"/>
              <w:left w:val="nil"/>
              <w:bottom w:val="single" w:sz="4" w:space="0" w:color="auto"/>
              <w:right w:val="single" w:sz="4" w:space="0" w:color="auto"/>
            </w:tcBorders>
          </w:tcPr>
          <w:p w14:paraId="05661F1B" w14:textId="77777777" w:rsidR="00376451" w:rsidRPr="001866E0" w:rsidRDefault="00376451" w:rsidP="00376451">
            <w:pPr>
              <w:spacing w:before="40" w:after="40"/>
              <w:rPr>
                <w:rFonts w:cs="Arial"/>
                <w:b/>
                <w:color w:val="000000" w:themeColor="text1"/>
                <w:szCs w:val="18"/>
                <w:lang w:val="en-GB"/>
              </w:rPr>
            </w:pPr>
            <w:r w:rsidRPr="001866E0">
              <w:rPr>
                <w:rFonts w:cs="Arial"/>
                <w:b/>
                <w:color w:val="000000" w:themeColor="text1"/>
                <w:szCs w:val="18"/>
                <w:lang w:val="en-GB"/>
              </w:rPr>
              <w:fldChar w:fldCharType="begin">
                <w:ffData>
                  <w:name w:val="Kontrollkästchen306"/>
                  <w:enabled/>
                  <w:calcOnExit w:val="0"/>
                  <w:checkBox>
                    <w:sizeAuto/>
                    <w:default w:val="0"/>
                  </w:checkBox>
                </w:ffData>
              </w:fldChar>
            </w:r>
            <w:r w:rsidRPr="001866E0">
              <w:rPr>
                <w:rFonts w:cs="Arial"/>
                <w:b/>
                <w:color w:val="000000" w:themeColor="text1"/>
                <w:szCs w:val="18"/>
                <w:lang w:val="en-GB"/>
              </w:rPr>
              <w:instrText xml:space="preserve"> FORMCHECKBOX </w:instrText>
            </w:r>
            <w:r w:rsidRPr="001866E0">
              <w:rPr>
                <w:rFonts w:cs="Arial"/>
                <w:b/>
                <w:color w:val="000000" w:themeColor="text1"/>
                <w:szCs w:val="18"/>
                <w:lang w:val="en-GB"/>
              </w:rPr>
            </w:r>
            <w:r w:rsidRPr="001866E0">
              <w:rPr>
                <w:rFonts w:cs="Arial"/>
                <w:b/>
                <w:color w:val="000000" w:themeColor="text1"/>
                <w:szCs w:val="18"/>
                <w:lang w:val="en-GB"/>
              </w:rPr>
              <w:fldChar w:fldCharType="separate"/>
            </w:r>
            <w:r w:rsidRPr="001866E0">
              <w:rPr>
                <w:rFonts w:cs="Arial"/>
                <w:b/>
                <w:color w:val="000000" w:themeColor="text1"/>
                <w:szCs w:val="18"/>
                <w:lang w:val="en-GB"/>
              </w:rPr>
              <w:fldChar w:fldCharType="end"/>
            </w:r>
            <w:r w:rsidRPr="001866E0">
              <w:rPr>
                <w:rFonts w:cs="Arial"/>
                <w:color w:val="000000" w:themeColor="text1"/>
                <w:szCs w:val="18"/>
                <w:lang w:val="en-GB"/>
              </w:rPr>
              <w:t xml:space="preserve"> N/A</w:t>
            </w:r>
          </w:p>
        </w:tc>
      </w:tr>
      <w:tr w:rsidR="00376451" w:rsidRPr="00C3639D" w14:paraId="1C2F5184" w14:textId="77777777" w:rsidTr="00376451">
        <w:tblPrEx>
          <w:shd w:val="clear" w:color="auto" w:fill="auto"/>
          <w:tblLook w:val="00A0" w:firstRow="1" w:lastRow="0" w:firstColumn="1" w:lastColumn="0" w:noHBand="0" w:noVBand="0"/>
        </w:tblPrEx>
        <w:trPr>
          <w:trHeight w:val="20"/>
        </w:trPr>
        <w:tc>
          <w:tcPr>
            <w:tcW w:w="3895" w:type="dxa"/>
            <w:gridSpan w:val="2"/>
            <w:shd w:val="clear" w:color="auto" w:fill="F2F2F2" w:themeFill="background1" w:themeFillShade="F2"/>
          </w:tcPr>
          <w:p w14:paraId="32643BFE" w14:textId="743FCA0E" w:rsidR="00376451" w:rsidRPr="00D46632" w:rsidRDefault="00376451" w:rsidP="00376451">
            <w:pPr>
              <w:tabs>
                <w:tab w:val="left" w:pos="397"/>
              </w:tabs>
              <w:spacing w:before="40" w:after="40" w:line="264" w:lineRule="auto"/>
              <w:rPr>
                <w:rFonts w:cs="Arial"/>
                <w:szCs w:val="18"/>
                <w:lang w:val="en-US"/>
              </w:rPr>
            </w:pPr>
            <w:r>
              <w:rPr>
                <w:rFonts w:cs="Arial"/>
                <w:szCs w:val="18"/>
                <w:lang w:val="en-US"/>
              </w:rPr>
              <w:t>R</w:t>
            </w:r>
            <w:r w:rsidR="00930C97">
              <w:rPr>
                <w:rFonts w:cs="Arial"/>
                <w:szCs w:val="18"/>
                <w:lang w:val="en-US"/>
              </w:rPr>
              <w:t>eason for study end at the site</w:t>
            </w:r>
          </w:p>
        </w:tc>
        <w:tc>
          <w:tcPr>
            <w:tcW w:w="5470" w:type="dxa"/>
            <w:gridSpan w:val="4"/>
          </w:tcPr>
          <w:p w14:paraId="4A5E3BF7" w14:textId="77777777" w:rsidR="00376451" w:rsidRDefault="00000000" w:rsidP="00376451">
            <w:pPr>
              <w:tabs>
                <w:tab w:val="left" w:pos="397"/>
              </w:tabs>
              <w:spacing w:before="40" w:after="40" w:line="264" w:lineRule="auto"/>
              <w:rPr>
                <w:rFonts w:cs="Arial"/>
                <w:szCs w:val="18"/>
                <w:lang w:val="en-GB"/>
              </w:rPr>
            </w:pPr>
            <w:sdt>
              <w:sdtPr>
                <w:rPr>
                  <w:rFonts w:cs="Arial"/>
                  <w:szCs w:val="18"/>
                  <w:lang w:val="en-GB"/>
                </w:rPr>
                <w:id w:val="-557167982"/>
                <w:placeholder>
                  <w:docPart w:val="638D05E971064771B0E9D23686E5367B"/>
                </w:placeholder>
                <w:showingPlcHdr/>
                <w:dropDownList>
                  <w:listItem w:value="Choose an item."/>
                  <w:listItem w:displayText="Regular site closure as (global) study ended" w:value="Regular site closure as (global) study ended"/>
                  <w:listItem w:displayText="Premature site closure" w:value="Premature site closure"/>
                  <w:listItem w:displayText="Other (specify in comments)" w:value="Other (specify in comments)"/>
                </w:dropDownList>
              </w:sdtPr>
              <w:sdtContent>
                <w:r w:rsidR="00376451" w:rsidRPr="001866E0">
                  <w:rPr>
                    <w:rStyle w:val="Textedelespacerserv"/>
                    <w:szCs w:val="18"/>
                    <w:lang w:val="en-GB"/>
                  </w:rPr>
                  <w:t>Choose an item.</w:t>
                </w:r>
              </w:sdtContent>
            </w:sdt>
          </w:p>
        </w:tc>
      </w:tr>
      <w:tr w:rsidR="00376451" w:rsidRPr="00F14B8B" w14:paraId="4B94C24A" w14:textId="77777777" w:rsidTr="00376451">
        <w:tblPrEx>
          <w:shd w:val="clear" w:color="auto" w:fill="auto"/>
        </w:tblPrEx>
        <w:trPr>
          <w:trHeight w:val="20"/>
        </w:trPr>
        <w:tc>
          <w:tcPr>
            <w:tcW w:w="9365" w:type="dxa"/>
            <w:gridSpan w:val="6"/>
            <w:tcBorders>
              <w:bottom w:val="single" w:sz="4" w:space="0" w:color="auto"/>
            </w:tcBorders>
            <w:shd w:val="clear" w:color="auto" w:fill="F3F3F3"/>
          </w:tcPr>
          <w:p w14:paraId="5E57062D" w14:textId="4ECDD58E" w:rsidR="00376451" w:rsidRPr="001866E0" w:rsidRDefault="00930C97" w:rsidP="00376451">
            <w:pPr>
              <w:spacing w:before="40" w:after="40"/>
              <w:rPr>
                <w:rFonts w:cs="Arial"/>
                <w:b/>
                <w:szCs w:val="18"/>
                <w:lang w:val="en-GB"/>
              </w:rPr>
            </w:pPr>
            <w:r>
              <w:rPr>
                <w:rFonts w:cs="Arial"/>
                <w:b/>
                <w:szCs w:val="18"/>
                <w:lang w:val="en-GB"/>
              </w:rPr>
              <w:t>List of study staff present</w:t>
            </w:r>
          </w:p>
        </w:tc>
      </w:tr>
      <w:tr w:rsidR="00376451" w:rsidRPr="001866E0" w14:paraId="35DBACB3" w14:textId="77777777" w:rsidTr="00376451">
        <w:tblPrEx>
          <w:shd w:val="clear" w:color="auto" w:fill="auto"/>
        </w:tblPrEx>
        <w:trPr>
          <w:trHeight w:val="20"/>
        </w:trPr>
        <w:tc>
          <w:tcPr>
            <w:tcW w:w="3121" w:type="dxa"/>
            <w:tcBorders>
              <w:bottom w:val="single" w:sz="4" w:space="0" w:color="auto"/>
            </w:tcBorders>
            <w:shd w:val="clear" w:color="auto" w:fill="F2F2F2" w:themeFill="background1" w:themeFillShade="F2"/>
          </w:tcPr>
          <w:p w14:paraId="24EE77D6" w14:textId="77777777" w:rsidR="00376451" w:rsidRPr="001866E0" w:rsidRDefault="00376451" w:rsidP="00376451">
            <w:pPr>
              <w:spacing w:before="40" w:after="40"/>
              <w:rPr>
                <w:rFonts w:cs="Arial"/>
                <w:szCs w:val="18"/>
                <w:lang w:val="en-GB"/>
              </w:rPr>
            </w:pPr>
            <w:r w:rsidRPr="001866E0">
              <w:rPr>
                <w:rFonts w:cs="Arial"/>
                <w:szCs w:val="18"/>
                <w:lang w:val="en-GB"/>
              </w:rPr>
              <w:t>Name:</w:t>
            </w:r>
          </w:p>
        </w:tc>
        <w:tc>
          <w:tcPr>
            <w:tcW w:w="3122" w:type="dxa"/>
            <w:gridSpan w:val="3"/>
            <w:tcBorders>
              <w:bottom w:val="single" w:sz="4" w:space="0" w:color="auto"/>
            </w:tcBorders>
            <w:shd w:val="clear" w:color="auto" w:fill="F2F2F2" w:themeFill="background1" w:themeFillShade="F2"/>
          </w:tcPr>
          <w:p w14:paraId="6B78163F" w14:textId="77777777" w:rsidR="00376451" w:rsidRPr="001866E0" w:rsidRDefault="00376451" w:rsidP="00376451">
            <w:pPr>
              <w:spacing w:before="40" w:after="40"/>
              <w:rPr>
                <w:rFonts w:cs="Arial"/>
                <w:szCs w:val="18"/>
                <w:lang w:val="en-GB"/>
              </w:rPr>
            </w:pPr>
            <w:r w:rsidRPr="001866E0">
              <w:rPr>
                <w:rFonts w:cs="Arial"/>
                <w:szCs w:val="18"/>
                <w:lang w:val="en-GB"/>
              </w:rPr>
              <w:t>Function:</w:t>
            </w:r>
          </w:p>
        </w:tc>
        <w:tc>
          <w:tcPr>
            <w:tcW w:w="3122" w:type="dxa"/>
            <w:gridSpan w:val="2"/>
            <w:tcBorders>
              <w:bottom w:val="single" w:sz="4" w:space="0" w:color="auto"/>
            </w:tcBorders>
            <w:shd w:val="clear" w:color="auto" w:fill="F2F2F2" w:themeFill="background1" w:themeFillShade="F2"/>
          </w:tcPr>
          <w:p w14:paraId="78FA4FFE" w14:textId="77777777" w:rsidR="00376451" w:rsidRPr="001866E0" w:rsidRDefault="00376451" w:rsidP="00376451">
            <w:pPr>
              <w:spacing w:before="40" w:after="40"/>
              <w:rPr>
                <w:rFonts w:cs="Arial"/>
                <w:szCs w:val="18"/>
                <w:lang w:val="en-GB"/>
              </w:rPr>
            </w:pPr>
            <w:r>
              <w:rPr>
                <w:rFonts w:cs="Arial"/>
                <w:szCs w:val="18"/>
                <w:lang w:val="en-GB"/>
              </w:rPr>
              <w:t>Contact Information:</w:t>
            </w:r>
          </w:p>
        </w:tc>
      </w:tr>
      <w:tr w:rsidR="00376451" w:rsidRPr="001866E0" w14:paraId="44F18B54" w14:textId="77777777" w:rsidTr="00376451">
        <w:tblPrEx>
          <w:shd w:val="clear" w:color="auto" w:fill="auto"/>
        </w:tblPrEx>
        <w:trPr>
          <w:trHeight w:val="20"/>
        </w:trPr>
        <w:tc>
          <w:tcPr>
            <w:tcW w:w="3121" w:type="dxa"/>
            <w:tcBorders>
              <w:bottom w:val="single" w:sz="4" w:space="0" w:color="auto"/>
            </w:tcBorders>
          </w:tcPr>
          <w:p w14:paraId="477D1862" w14:textId="77777777" w:rsidR="00376451" w:rsidRPr="001866E0" w:rsidRDefault="00376451" w:rsidP="00376451">
            <w:pPr>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c>
          <w:tcPr>
            <w:tcW w:w="3122" w:type="dxa"/>
            <w:gridSpan w:val="3"/>
          </w:tcPr>
          <w:p w14:paraId="251D3AC6" w14:textId="77777777" w:rsidR="00376451" w:rsidRPr="001866E0" w:rsidRDefault="00376451" w:rsidP="00376451">
            <w:pPr>
              <w:spacing w:before="40" w:after="40"/>
              <w:rPr>
                <w:rFonts w:cs="Arial"/>
                <w:szCs w:val="18"/>
                <w:lang w:val="en-GB"/>
              </w:rPr>
            </w:pPr>
            <w:r>
              <w:rPr>
                <w:rFonts w:cs="Arial"/>
                <w:szCs w:val="18"/>
                <w:lang w:val="en-GB"/>
              </w:rPr>
              <w:t>Monitor</w:t>
            </w:r>
          </w:p>
        </w:tc>
        <w:tc>
          <w:tcPr>
            <w:tcW w:w="3122" w:type="dxa"/>
            <w:gridSpan w:val="2"/>
          </w:tcPr>
          <w:p w14:paraId="6D64893B" w14:textId="77777777" w:rsidR="00376451" w:rsidRPr="001866E0" w:rsidRDefault="00376451" w:rsidP="00376451">
            <w:pPr>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376451" w:rsidRPr="001866E0" w14:paraId="525879FF" w14:textId="77777777" w:rsidTr="00376451">
        <w:tblPrEx>
          <w:shd w:val="clear" w:color="auto" w:fill="auto"/>
        </w:tblPrEx>
        <w:trPr>
          <w:trHeight w:val="20"/>
        </w:trPr>
        <w:tc>
          <w:tcPr>
            <w:tcW w:w="3121" w:type="dxa"/>
            <w:tcBorders>
              <w:bottom w:val="single" w:sz="4" w:space="0" w:color="auto"/>
            </w:tcBorders>
          </w:tcPr>
          <w:p w14:paraId="017AE8C4" w14:textId="77777777" w:rsidR="00376451" w:rsidRPr="001866E0" w:rsidRDefault="00376451" w:rsidP="00376451">
            <w:pPr>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c>
          <w:tcPr>
            <w:tcW w:w="3122" w:type="dxa"/>
            <w:gridSpan w:val="3"/>
          </w:tcPr>
          <w:p w14:paraId="6340531C" w14:textId="77777777" w:rsidR="00376451" w:rsidRPr="001866E0" w:rsidRDefault="00376451" w:rsidP="00376451">
            <w:pPr>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c>
          <w:tcPr>
            <w:tcW w:w="3122" w:type="dxa"/>
            <w:gridSpan w:val="2"/>
          </w:tcPr>
          <w:p w14:paraId="35C143F2" w14:textId="77777777" w:rsidR="00376451" w:rsidRPr="001866E0" w:rsidRDefault="00376451" w:rsidP="00376451">
            <w:pPr>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376451" w:rsidRPr="001866E0" w14:paraId="52202B18" w14:textId="77777777" w:rsidTr="00376451">
        <w:tblPrEx>
          <w:shd w:val="clear" w:color="auto" w:fill="auto"/>
        </w:tblPrEx>
        <w:trPr>
          <w:trHeight w:val="20"/>
        </w:trPr>
        <w:tc>
          <w:tcPr>
            <w:tcW w:w="3121" w:type="dxa"/>
            <w:tcBorders>
              <w:bottom w:val="single" w:sz="4" w:space="0" w:color="auto"/>
            </w:tcBorders>
          </w:tcPr>
          <w:p w14:paraId="274D18BC" w14:textId="77777777" w:rsidR="00376451" w:rsidRPr="001866E0" w:rsidRDefault="00376451" w:rsidP="00376451">
            <w:pPr>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c>
          <w:tcPr>
            <w:tcW w:w="3122" w:type="dxa"/>
            <w:gridSpan w:val="3"/>
            <w:tcBorders>
              <w:bottom w:val="single" w:sz="4" w:space="0" w:color="auto"/>
            </w:tcBorders>
          </w:tcPr>
          <w:p w14:paraId="53BAA9C1" w14:textId="77777777" w:rsidR="00376451" w:rsidRPr="001866E0" w:rsidRDefault="00376451" w:rsidP="00376451">
            <w:pPr>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c>
          <w:tcPr>
            <w:tcW w:w="3122" w:type="dxa"/>
            <w:gridSpan w:val="2"/>
            <w:tcBorders>
              <w:bottom w:val="single" w:sz="4" w:space="0" w:color="auto"/>
            </w:tcBorders>
          </w:tcPr>
          <w:p w14:paraId="3B0F3990" w14:textId="77777777" w:rsidR="00376451" w:rsidRPr="001866E0" w:rsidRDefault="00376451" w:rsidP="00376451">
            <w:pPr>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376451" w:rsidRPr="00F14B8B" w14:paraId="3144C9E8" w14:textId="77777777" w:rsidTr="00376451">
        <w:tblPrEx>
          <w:shd w:val="clear" w:color="auto" w:fill="auto"/>
          <w:tblLook w:val="00A0" w:firstRow="1" w:lastRow="0" w:firstColumn="1" w:lastColumn="0" w:noHBand="0" w:noVBand="0"/>
        </w:tblPrEx>
        <w:trPr>
          <w:trHeight w:val="20"/>
        </w:trPr>
        <w:tc>
          <w:tcPr>
            <w:tcW w:w="9365" w:type="dxa"/>
            <w:gridSpan w:val="6"/>
            <w:tcBorders>
              <w:bottom w:val="single" w:sz="4" w:space="0" w:color="auto"/>
            </w:tcBorders>
            <w:shd w:val="clear" w:color="auto" w:fill="F2F2F2" w:themeFill="background1" w:themeFillShade="F2"/>
          </w:tcPr>
          <w:p w14:paraId="37221322" w14:textId="77777777" w:rsidR="00376451" w:rsidRPr="001866E0" w:rsidRDefault="00376451" w:rsidP="00376451">
            <w:pPr>
              <w:keepNext/>
              <w:spacing w:before="40" w:after="40"/>
              <w:outlineLvl w:val="7"/>
              <w:rPr>
                <w:rFonts w:cs="Arial"/>
                <w:szCs w:val="18"/>
                <w:lang w:val="en-GB"/>
              </w:rPr>
            </w:pPr>
            <w:r w:rsidRPr="001866E0">
              <w:rPr>
                <w:rFonts w:cs="Arial"/>
                <w:szCs w:val="18"/>
                <w:lang w:val="en-GB"/>
              </w:rPr>
              <w:t>Main purpose of this visit:</w:t>
            </w:r>
          </w:p>
        </w:tc>
      </w:tr>
      <w:tr w:rsidR="00376451" w:rsidRPr="00F14B8B" w14:paraId="79AEDFA6" w14:textId="77777777" w:rsidTr="00376451">
        <w:tblPrEx>
          <w:shd w:val="clear" w:color="auto" w:fill="auto"/>
          <w:tblLook w:val="00A0" w:firstRow="1" w:lastRow="0" w:firstColumn="1" w:lastColumn="0" w:noHBand="0" w:noVBand="0"/>
        </w:tblPrEx>
        <w:trPr>
          <w:trHeight w:val="20"/>
        </w:trPr>
        <w:tc>
          <w:tcPr>
            <w:tcW w:w="9365" w:type="dxa"/>
            <w:gridSpan w:val="6"/>
            <w:tcBorders>
              <w:bottom w:val="single" w:sz="4" w:space="0" w:color="auto"/>
            </w:tcBorders>
          </w:tcPr>
          <w:p w14:paraId="370298DB" w14:textId="15A0DC79" w:rsidR="00376451" w:rsidRPr="001866E0" w:rsidRDefault="00376451" w:rsidP="00376451">
            <w:pPr>
              <w:pStyle w:val="helptext"/>
              <w:rPr>
                <w:rFonts w:cs="Arial"/>
              </w:rPr>
            </w:pPr>
            <w:r w:rsidRPr="009A5CA2">
              <w:rPr>
                <w:rFonts w:cs="Arial"/>
                <w:color w:val="auto"/>
              </w:rPr>
              <w:fldChar w:fldCharType="begin">
                <w:ffData>
                  <w:name w:val="Text15"/>
                  <w:enabled/>
                  <w:calcOnExit w:val="0"/>
                  <w:textInput/>
                </w:ffData>
              </w:fldChar>
            </w:r>
            <w:r w:rsidRPr="009A5CA2">
              <w:rPr>
                <w:rFonts w:cs="Arial"/>
                <w:color w:val="auto"/>
              </w:rPr>
              <w:instrText xml:space="preserve"> FORMTEXT </w:instrText>
            </w:r>
            <w:r w:rsidRPr="009A5CA2">
              <w:rPr>
                <w:rFonts w:cs="Arial"/>
                <w:color w:val="auto"/>
              </w:rPr>
            </w:r>
            <w:r w:rsidRPr="009A5CA2">
              <w:rPr>
                <w:rFonts w:cs="Arial"/>
                <w:color w:val="auto"/>
              </w:rPr>
              <w:fldChar w:fldCharType="separate"/>
            </w:r>
            <w:r w:rsidRPr="009A5CA2">
              <w:rPr>
                <w:rFonts w:cs="Arial"/>
                <w:color w:val="auto"/>
              </w:rPr>
              <w:t> </w:t>
            </w:r>
            <w:r w:rsidRPr="009A5CA2">
              <w:rPr>
                <w:rFonts w:cs="Arial"/>
                <w:color w:val="auto"/>
              </w:rPr>
              <w:t> </w:t>
            </w:r>
            <w:r w:rsidRPr="009A5CA2">
              <w:rPr>
                <w:rFonts w:cs="Arial"/>
                <w:color w:val="auto"/>
              </w:rPr>
              <w:t> </w:t>
            </w:r>
            <w:r w:rsidRPr="009A5CA2">
              <w:rPr>
                <w:rFonts w:cs="Arial"/>
                <w:color w:val="auto"/>
              </w:rPr>
              <w:t> </w:t>
            </w:r>
            <w:r w:rsidRPr="009A5CA2">
              <w:rPr>
                <w:rFonts w:cs="Arial"/>
                <w:color w:val="auto"/>
              </w:rPr>
              <w:t> </w:t>
            </w:r>
            <w:r w:rsidRPr="009A5CA2">
              <w:rPr>
                <w:rFonts w:cs="Arial"/>
                <w:color w:val="auto"/>
              </w:rPr>
              <w:fldChar w:fldCharType="end"/>
            </w:r>
            <w:r w:rsidRPr="001866E0">
              <w:rPr>
                <w:rFonts w:ascii="Frutiger" w:hAnsi="Frutiger"/>
                <w:sz w:val="24"/>
              </w:rPr>
              <w:t xml:space="preserve"> </w:t>
            </w:r>
            <w:r w:rsidRPr="001866E0">
              <w:t xml:space="preserve">&lt;Describe monitoring activities performed (e.g. </w:t>
            </w:r>
            <w:r>
              <w:t xml:space="preserve">“Routine Monitoring Visit combined </w:t>
            </w:r>
            <w:proofErr w:type="gramStart"/>
            <w:r>
              <w:t xml:space="preserve">with  </w:t>
            </w:r>
            <w:r w:rsidR="00CC407C">
              <w:t>C</w:t>
            </w:r>
            <w:r>
              <w:t>los</w:t>
            </w:r>
            <w:r w:rsidR="00CC407C">
              <w:t>e</w:t>
            </w:r>
            <w:proofErr w:type="gramEnd"/>
            <w:r w:rsidR="00CC407C">
              <w:t>-out V</w:t>
            </w:r>
            <w:r w:rsidR="00930C97">
              <w:t>isit ac</w:t>
            </w:r>
            <w:r>
              <w:t xml:space="preserve">cording to monitoring plan”; </w:t>
            </w:r>
            <w:r w:rsidRPr="001866E0">
              <w:t>SDV, review of informed consent process, ISF, resolution of queries, safety, drug accountability</w:t>
            </w:r>
            <w:r>
              <w:t>”</w:t>
            </w:r>
            <w:r w:rsidRPr="001866E0">
              <w:t xml:space="preserve">). </w:t>
            </w:r>
            <w:r>
              <w:t>I</w:t>
            </w:r>
            <w:r w:rsidRPr="001866E0">
              <w:t>f the monitoring visit was carried out over more than one day, the date for each activity should be mentioned. Possible deviations from the monitoring plan can also be described.&gt;</w:t>
            </w:r>
          </w:p>
        </w:tc>
      </w:tr>
    </w:tbl>
    <w:p w14:paraId="59B3248A" w14:textId="3FD737E1" w:rsidR="00376451" w:rsidRPr="001866E0" w:rsidRDefault="00376451" w:rsidP="008E6759">
      <w:pPr>
        <w:spacing w:before="40" w:after="40" w:line="240" w:lineRule="auto"/>
        <w:rPr>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4320"/>
        <w:gridCol w:w="5045"/>
      </w:tblGrid>
      <w:tr w:rsidR="0003774F" w:rsidRPr="00376451" w14:paraId="4531DA7F" w14:textId="77777777" w:rsidTr="0003774F">
        <w:trPr>
          <w:trHeight w:val="20"/>
        </w:trPr>
        <w:tc>
          <w:tcPr>
            <w:tcW w:w="9365" w:type="dxa"/>
            <w:gridSpan w:val="2"/>
            <w:shd w:val="clear" w:color="auto" w:fill="BFBFBF" w:themeFill="background1" w:themeFillShade="BF"/>
          </w:tcPr>
          <w:p w14:paraId="4E7A4EE7" w14:textId="033072E7" w:rsidR="0003774F" w:rsidRPr="00924057" w:rsidRDefault="00376451" w:rsidP="004800D1">
            <w:pPr>
              <w:pStyle w:val="Titre1"/>
              <w:keepNext w:val="0"/>
              <w:keepLines w:val="0"/>
              <w:tabs>
                <w:tab w:val="left" w:pos="567"/>
              </w:tabs>
              <w:spacing w:line="259" w:lineRule="auto"/>
              <w:rPr>
                <w:lang w:val="en-US"/>
              </w:rPr>
            </w:pPr>
            <w:r>
              <w:rPr>
                <w:bCs w:val="0"/>
                <w:color w:val="B51F2C"/>
                <w:szCs w:val="32"/>
                <w:lang w:val="en-GB"/>
              </w:rPr>
              <w:t xml:space="preserve">2. </w:t>
            </w:r>
            <w:r w:rsidR="003079FF">
              <w:rPr>
                <w:bCs w:val="0"/>
                <w:color w:val="B51F2C"/>
                <w:szCs w:val="32"/>
                <w:lang w:val="en-GB"/>
              </w:rPr>
              <w:tab/>
            </w:r>
            <w:r w:rsidR="0003774F" w:rsidRPr="00AF1E4C">
              <w:rPr>
                <w:bCs w:val="0"/>
                <w:color w:val="B51F2C"/>
                <w:szCs w:val="32"/>
                <w:lang w:val="en-GB"/>
              </w:rPr>
              <w:t>Participant</w:t>
            </w:r>
            <w:r w:rsidR="0003774F" w:rsidRPr="00924057">
              <w:rPr>
                <w:lang w:val="en-US"/>
              </w:rPr>
              <w:t xml:space="preserve"> status</w:t>
            </w:r>
          </w:p>
        </w:tc>
      </w:tr>
      <w:tr w:rsidR="0003774F" w:rsidRPr="00376451" w14:paraId="57D55CF5" w14:textId="77777777" w:rsidTr="00376451">
        <w:trPr>
          <w:trHeight w:val="20"/>
        </w:trPr>
        <w:tc>
          <w:tcPr>
            <w:tcW w:w="4320" w:type="dxa"/>
            <w:shd w:val="clear" w:color="auto" w:fill="F2F2F2" w:themeFill="background1" w:themeFillShade="F2"/>
          </w:tcPr>
          <w:p w14:paraId="7757A59B" w14:textId="6E17296B" w:rsidR="0003774F" w:rsidRPr="001866E0" w:rsidDel="00410340" w:rsidRDefault="00930C97" w:rsidP="0048639F">
            <w:pPr>
              <w:tabs>
                <w:tab w:val="left" w:pos="397"/>
              </w:tabs>
              <w:spacing w:before="40" w:after="40"/>
              <w:rPr>
                <w:rFonts w:cs="Arial"/>
                <w:szCs w:val="18"/>
                <w:lang w:val="en-GB"/>
              </w:rPr>
            </w:pPr>
            <w:r>
              <w:rPr>
                <w:rFonts w:cs="Arial"/>
                <w:szCs w:val="18"/>
                <w:lang w:val="en-GB"/>
              </w:rPr>
              <w:t>No. of participants planned</w:t>
            </w:r>
          </w:p>
        </w:tc>
        <w:tc>
          <w:tcPr>
            <w:tcW w:w="5045" w:type="dxa"/>
          </w:tcPr>
          <w:p w14:paraId="787912DB"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03774F" w:rsidRPr="00376451" w14:paraId="25CCCB8C" w14:textId="77777777" w:rsidTr="00376451">
        <w:trPr>
          <w:trHeight w:val="20"/>
        </w:trPr>
        <w:tc>
          <w:tcPr>
            <w:tcW w:w="4320" w:type="dxa"/>
            <w:shd w:val="clear" w:color="auto" w:fill="F2F2F2" w:themeFill="background1" w:themeFillShade="F2"/>
          </w:tcPr>
          <w:p w14:paraId="2F5C1785" w14:textId="651298E3" w:rsidR="0003774F" w:rsidRPr="001866E0" w:rsidRDefault="00930C97" w:rsidP="0048639F">
            <w:pPr>
              <w:tabs>
                <w:tab w:val="left" w:pos="397"/>
              </w:tabs>
              <w:spacing w:before="40" w:after="40"/>
              <w:rPr>
                <w:rFonts w:cs="Arial"/>
                <w:szCs w:val="18"/>
                <w:lang w:val="en-GB"/>
              </w:rPr>
            </w:pPr>
            <w:r>
              <w:rPr>
                <w:rFonts w:cs="Arial"/>
                <w:szCs w:val="18"/>
                <w:lang w:val="en-GB"/>
              </w:rPr>
              <w:t>No. of participants screened</w:t>
            </w:r>
          </w:p>
        </w:tc>
        <w:tc>
          <w:tcPr>
            <w:tcW w:w="5045" w:type="dxa"/>
          </w:tcPr>
          <w:p w14:paraId="7AFF0E19"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03774F" w:rsidRPr="001866E0" w14:paraId="127F1D8F" w14:textId="77777777" w:rsidTr="00376451">
        <w:trPr>
          <w:trHeight w:val="20"/>
        </w:trPr>
        <w:tc>
          <w:tcPr>
            <w:tcW w:w="4320" w:type="dxa"/>
            <w:shd w:val="clear" w:color="auto" w:fill="F2F2F2" w:themeFill="background1" w:themeFillShade="F2"/>
          </w:tcPr>
          <w:p w14:paraId="3CA97414" w14:textId="720EF006" w:rsidR="0003774F" w:rsidRPr="001866E0" w:rsidRDefault="00930C97" w:rsidP="0048639F">
            <w:pPr>
              <w:tabs>
                <w:tab w:val="left" w:pos="397"/>
              </w:tabs>
              <w:spacing w:before="40" w:after="40"/>
              <w:rPr>
                <w:rFonts w:cs="Arial"/>
                <w:szCs w:val="18"/>
                <w:lang w:val="en-GB"/>
              </w:rPr>
            </w:pPr>
            <w:r>
              <w:rPr>
                <w:rFonts w:cs="Arial"/>
                <w:szCs w:val="18"/>
                <w:lang w:val="en-GB"/>
              </w:rPr>
              <w:t>No. of participants enrolled</w:t>
            </w:r>
          </w:p>
        </w:tc>
        <w:tc>
          <w:tcPr>
            <w:tcW w:w="5045" w:type="dxa"/>
          </w:tcPr>
          <w:p w14:paraId="4BD70246"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03774F" w:rsidRPr="001866E0" w14:paraId="0CE8DB34" w14:textId="77777777" w:rsidTr="00376451">
        <w:trPr>
          <w:trHeight w:val="20"/>
        </w:trPr>
        <w:tc>
          <w:tcPr>
            <w:tcW w:w="4320" w:type="dxa"/>
            <w:shd w:val="clear" w:color="auto" w:fill="F2F2F2" w:themeFill="background1" w:themeFillShade="F2"/>
          </w:tcPr>
          <w:p w14:paraId="319DC088" w14:textId="24FCD65A" w:rsidR="0003774F" w:rsidRPr="001866E0" w:rsidRDefault="00930C97" w:rsidP="0048639F">
            <w:pPr>
              <w:tabs>
                <w:tab w:val="left" w:pos="397"/>
              </w:tabs>
              <w:spacing w:before="40" w:after="40"/>
              <w:rPr>
                <w:rFonts w:cs="Arial"/>
                <w:szCs w:val="18"/>
                <w:lang w:val="en-GB"/>
              </w:rPr>
            </w:pPr>
            <w:r>
              <w:rPr>
                <w:rFonts w:cs="Arial"/>
                <w:szCs w:val="18"/>
                <w:lang w:val="en-GB"/>
              </w:rPr>
              <w:t>No. of participants active</w:t>
            </w:r>
          </w:p>
        </w:tc>
        <w:tc>
          <w:tcPr>
            <w:tcW w:w="5045" w:type="dxa"/>
          </w:tcPr>
          <w:p w14:paraId="0BEFE31F"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03774F" w:rsidRPr="001866E0" w14:paraId="0667E152" w14:textId="77777777" w:rsidTr="00376451">
        <w:trPr>
          <w:trHeight w:val="20"/>
        </w:trPr>
        <w:tc>
          <w:tcPr>
            <w:tcW w:w="4320" w:type="dxa"/>
            <w:shd w:val="clear" w:color="auto" w:fill="F2F2F2" w:themeFill="background1" w:themeFillShade="F2"/>
          </w:tcPr>
          <w:p w14:paraId="5C2E238B" w14:textId="3888D982" w:rsidR="0003774F" w:rsidRPr="001866E0" w:rsidRDefault="00930C97" w:rsidP="0048639F">
            <w:pPr>
              <w:tabs>
                <w:tab w:val="left" w:pos="397"/>
              </w:tabs>
              <w:spacing w:before="40" w:after="40"/>
              <w:rPr>
                <w:rFonts w:cs="Arial"/>
                <w:szCs w:val="18"/>
                <w:lang w:val="en-GB"/>
              </w:rPr>
            </w:pPr>
            <w:r>
              <w:rPr>
                <w:rFonts w:cs="Arial"/>
                <w:szCs w:val="18"/>
                <w:lang w:val="en-GB"/>
              </w:rPr>
              <w:t>No. of drop-outs</w:t>
            </w:r>
          </w:p>
        </w:tc>
        <w:tc>
          <w:tcPr>
            <w:tcW w:w="5045" w:type="dxa"/>
          </w:tcPr>
          <w:p w14:paraId="71167A8A"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03774F" w:rsidRPr="001866E0" w14:paraId="1E37233A" w14:textId="77777777" w:rsidTr="00376451">
        <w:trPr>
          <w:trHeight w:val="20"/>
        </w:trPr>
        <w:tc>
          <w:tcPr>
            <w:tcW w:w="4320" w:type="dxa"/>
            <w:shd w:val="clear" w:color="auto" w:fill="F2F2F2" w:themeFill="background1" w:themeFillShade="F2"/>
          </w:tcPr>
          <w:p w14:paraId="5A3BAA87" w14:textId="110BAE47" w:rsidR="0003774F" w:rsidRPr="001866E0" w:rsidRDefault="0003774F" w:rsidP="0048639F">
            <w:pPr>
              <w:tabs>
                <w:tab w:val="left" w:pos="397"/>
              </w:tabs>
              <w:spacing w:before="40" w:after="40"/>
              <w:rPr>
                <w:rFonts w:cs="Arial"/>
                <w:szCs w:val="18"/>
                <w:lang w:val="en-GB"/>
              </w:rPr>
            </w:pPr>
            <w:r w:rsidRPr="001866E0">
              <w:rPr>
                <w:rFonts w:cs="Arial"/>
                <w:szCs w:val="18"/>
                <w:lang w:val="en-GB"/>
              </w:rPr>
              <w:t>No. of participants that</w:t>
            </w:r>
            <w:r w:rsidR="00930C97">
              <w:rPr>
                <w:rFonts w:cs="Arial"/>
                <w:szCs w:val="18"/>
                <w:lang w:val="en-GB"/>
              </w:rPr>
              <w:t xml:space="preserve"> completed study</w:t>
            </w:r>
          </w:p>
        </w:tc>
        <w:tc>
          <w:tcPr>
            <w:tcW w:w="5045" w:type="dxa"/>
          </w:tcPr>
          <w:p w14:paraId="3E09EF89"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CC407C" w:rsidRPr="00F14B8B" w14:paraId="39CF109C" w14:textId="77777777" w:rsidTr="00376451">
        <w:trPr>
          <w:trHeight w:val="20"/>
        </w:trPr>
        <w:tc>
          <w:tcPr>
            <w:tcW w:w="4320" w:type="dxa"/>
            <w:shd w:val="clear" w:color="auto" w:fill="F2F2F2" w:themeFill="background1" w:themeFillShade="F2"/>
          </w:tcPr>
          <w:p w14:paraId="1E3930CE" w14:textId="404DBD03" w:rsidR="00CC407C" w:rsidRPr="001866E0" w:rsidRDefault="00CC407C" w:rsidP="00CC407C">
            <w:pPr>
              <w:tabs>
                <w:tab w:val="left" w:pos="397"/>
              </w:tabs>
              <w:spacing w:before="40" w:after="40"/>
              <w:rPr>
                <w:rFonts w:cs="Arial"/>
                <w:szCs w:val="18"/>
                <w:lang w:val="en-GB"/>
              </w:rPr>
            </w:pPr>
            <w:r>
              <w:rPr>
                <w:rFonts w:cs="Arial"/>
                <w:szCs w:val="18"/>
                <w:lang w:val="en-GB"/>
              </w:rPr>
              <w:t>Date Last Participan</w:t>
            </w:r>
            <w:r w:rsidR="00930C97">
              <w:rPr>
                <w:rFonts w:cs="Arial"/>
                <w:szCs w:val="18"/>
                <w:lang w:val="en-GB"/>
              </w:rPr>
              <w:t>t Last Visit (LPLV) at the site</w:t>
            </w:r>
          </w:p>
        </w:tc>
        <w:sdt>
          <w:sdtPr>
            <w:rPr>
              <w:szCs w:val="18"/>
              <w:lang w:val="en-GB"/>
            </w:rPr>
            <w:id w:val="-188677512"/>
            <w:placeholder>
              <w:docPart w:val="51FACC81F12D4CF1B3059D6710E93B3B"/>
            </w:placeholder>
            <w:showingPlcHdr/>
            <w:date>
              <w:dateFormat w:val="d-MMM-yy"/>
              <w:lid w:val="en-GB"/>
              <w:storeMappedDataAs w:val="dateTime"/>
              <w:calendar w:val="gregorian"/>
            </w:date>
          </w:sdtPr>
          <w:sdtContent>
            <w:tc>
              <w:tcPr>
                <w:tcW w:w="5045" w:type="dxa"/>
              </w:tcPr>
              <w:p w14:paraId="131222D5" w14:textId="3E3D637C" w:rsidR="00CC407C" w:rsidRPr="001866E0" w:rsidRDefault="00CC407C" w:rsidP="00CC407C">
                <w:pPr>
                  <w:tabs>
                    <w:tab w:val="left" w:pos="397"/>
                  </w:tabs>
                  <w:spacing w:before="40" w:after="40"/>
                  <w:rPr>
                    <w:rFonts w:cs="Arial"/>
                    <w:szCs w:val="18"/>
                    <w:lang w:val="en-GB"/>
                  </w:rPr>
                </w:pPr>
                <w:r w:rsidRPr="001866E0">
                  <w:rPr>
                    <w:rStyle w:val="Textedelespacerserv"/>
                    <w:szCs w:val="18"/>
                    <w:lang w:val="en-GB"/>
                  </w:rPr>
                  <w:t>Click to choose a date.</w:t>
                </w:r>
              </w:p>
            </w:tc>
          </w:sdtContent>
        </w:sdt>
      </w:tr>
      <w:tr w:rsidR="00CC407C" w:rsidRPr="00743969" w14:paraId="1EEB7597" w14:textId="77777777" w:rsidTr="0003774F">
        <w:tblPrEx>
          <w:shd w:val="clear" w:color="auto" w:fill="auto"/>
        </w:tblPrEx>
        <w:trPr>
          <w:trHeight w:val="20"/>
        </w:trPr>
        <w:tc>
          <w:tcPr>
            <w:tcW w:w="9365" w:type="dxa"/>
            <w:gridSpan w:val="2"/>
          </w:tcPr>
          <w:p w14:paraId="217EF78C" w14:textId="05A944D1" w:rsidR="00CC407C" w:rsidRPr="001866E0" w:rsidRDefault="00CC407C" w:rsidP="00CC407C">
            <w:pPr>
              <w:pStyle w:val="helptext"/>
              <w:rPr>
                <w:rFonts w:cs="Arial"/>
              </w:rPr>
            </w:pPr>
            <w:r w:rsidRPr="00A1258D">
              <w:rPr>
                <w:b/>
                <w:color w:val="000000" w:themeColor="text1"/>
              </w:rPr>
              <w:t>Comments:</w:t>
            </w:r>
            <w:r w:rsidRPr="00A1258D">
              <w:rPr>
                <w:rFonts w:cs="Arial"/>
                <w:color w:val="000000" w:themeColor="text1"/>
                <w:sz w:val="20"/>
                <w:szCs w:val="20"/>
              </w:rPr>
              <w:t xml:space="preserve"> </w:t>
            </w:r>
            <w:r w:rsidRPr="00A1258D">
              <w:rPr>
                <w:rFonts w:cs="Arial"/>
                <w:color w:val="000000" w:themeColor="text1"/>
              </w:rPr>
              <w:fldChar w:fldCharType="begin">
                <w:ffData>
                  <w:name w:val="Text15"/>
                  <w:enabled/>
                  <w:calcOnExit w:val="0"/>
                  <w:textInput/>
                </w:ffData>
              </w:fldChar>
            </w:r>
            <w:r w:rsidRPr="00A1258D">
              <w:rPr>
                <w:rFonts w:cs="Arial"/>
                <w:color w:val="000000" w:themeColor="text1"/>
              </w:rPr>
              <w:instrText xml:space="preserve"> FORMTEXT </w:instrText>
            </w:r>
            <w:r w:rsidRPr="00A1258D">
              <w:rPr>
                <w:rFonts w:cs="Arial"/>
                <w:color w:val="000000" w:themeColor="text1"/>
              </w:rPr>
            </w:r>
            <w:r w:rsidRPr="00A1258D">
              <w:rPr>
                <w:rFonts w:cs="Arial"/>
                <w:color w:val="000000" w:themeColor="text1"/>
              </w:rPr>
              <w:fldChar w:fldCharType="separate"/>
            </w:r>
            <w:r w:rsidRPr="00A1258D">
              <w:rPr>
                <w:rFonts w:cs="Arial"/>
                <w:color w:val="000000" w:themeColor="text1"/>
              </w:rPr>
              <w:t> </w:t>
            </w:r>
            <w:r w:rsidRPr="00A1258D">
              <w:rPr>
                <w:rFonts w:cs="Arial"/>
                <w:color w:val="000000" w:themeColor="text1"/>
              </w:rPr>
              <w:t> </w:t>
            </w:r>
            <w:r w:rsidRPr="00A1258D">
              <w:rPr>
                <w:rFonts w:cs="Arial"/>
                <w:color w:val="000000" w:themeColor="text1"/>
              </w:rPr>
              <w:t> </w:t>
            </w:r>
            <w:r w:rsidRPr="00A1258D">
              <w:rPr>
                <w:rFonts w:cs="Arial"/>
                <w:color w:val="000000" w:themeColor="text1"/>
              </w:rPr>
              <w:t> </w:t>
            </w:r>
            <w:r w:rsidRPr="00A1258D">
              <w:rPr>
                <w:rFonts w:cs="Arial"/>
                <w:color w:val="000000" w:themeColor="text1"/>
              </w:rPr>
              <w:t> </w:t>
            </w:r>
            <w:r w:rsidRPr="00A1258D">
              <w:rPr>
                <w:rFonts w:cs="Arial"/>
                <w:color w:val="000000" w:themeColor="text1"/>
              </w:rPr>
              <w:fldChar w:fldCharType="end"/>
            </w:r>
            <w:r w:rsidRPr="001866E0">
              <w:rPr>
                <w:rFonts w:cs="Arial"/>
              </w:rPr>
              <w:t xml:space="preserve"> </w:t>
            </w:r>
            <w:r w:rsidRPr="001866E0">
              <w:t xml:space="preserve">&lt;For example, mention </w:t>
            </w:r>
            <w:r>
              <w:t xml:space="preserve">reason for </w:t>
            </w:r>
            <w:proofErr w:type="gramStart"/>
            <w:r>
              <w:t>drop-outs</w:t>
            </w:r>
            <w:proofErr w:type="gramEnd"/>
            <w:r>
              <w:t>.</w:t>
            </w:r>
            <w:r w:rsidRPr="001866E0">
              <w:t>&gt;</w:t>
            </w:r>
          </w:p>
        </w:tc>
      </w:tr>
    </w:tbl>
    <w:p w14:paraId="0C6F4CF8" w14:textId="77777777" w:rsidR="00EC4E6C" w:rsidRPr="00376451" w:rsidRDefault="00EC4E6C" w:rsidP="008E6759">
      <w:pPr>
        <w:spacing w:before="40" w:after="40" w:line="240" w:lineRule="auto"/>
        <w:rPr>
          <w:lang w:val="en-US"/>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85"/>
      </w:tblGrid>
      <w:tr w:rsidR="00EC4E6C" w:rsidRPr="00376451" w14:paraId="295AB08C" w14:textId="77777777" w:rsidTr="00B15DB2">
        <w:trPr>
          <w:trHeight w:val="20"/>
        </w:trPr>
        <w:tc>
          <w:tcPr>
            <w:tcW w:w="9365" w:type="dxa"/>
            <w:gridSpan w:val="2"/>
            <w:tcBorders>
              <w:bottom w:val="single" w:sz="4" w:space="0" w:color="auto"/>
            </w:tcBorders>
            <w:shd w:val="clear" w:color="auto" w:fill="BFBFBF" w:themeFill="background1" w:themeFillShade="BF"/>
          </w:tcPr>
          <w:p w14:paraId="03AD45C8" w14:textId="3064A317" w:rsidR="00EC4E6C" w:rsidRPr="00924057" w:rsidRDefault="00376451" w:rsidP="004800D1">
            <w:pPr>
              <w:pStyle w:val="Titre1"/>
              <w:keepNext w:val="0"/>
              <w:keepLines w:val="0"/>
              <w:tabs>
                <w:tab w:val="left" w:pos="567"/>
              </w:tabs>
              <w:spacing w:line="259" w:lineRule="auto"/>
              <w:rPr>
                <w:lang w:val="en-US"/>
              </w:rPr>
            </w:pPr>
            <w:r>
              <w:rPr>
                <w:lang w:val="en-US"/>
              </w:rPr>
              <w:t xml:space="preserve">3. </w:t>
            </w:r>
            <w:r w:rsidR="003079FF">
              <w:rPr>
                <w:lang w:val="en-US"/>
              </w:rPr>
              <w:tab/>
            </w:r>
            <w:r w:rsidR="00EC4E6C">
              <w:rPr>
                <w:lang w:val="en-US"/>
              </w:rPr>
              <w:t>site team</w:t>
            </w:r>
          </w:p>
        </w:tc>
      </w:tr>
      <w:tr w:rsidR="00376451" w:rsidRPr="00376451" w14:paraId="6B01E524" w14:textId="77777777" w:rsidTr="00B15DB2">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33503266" w14:textId="2B85F9B8" w:rsidR="00376451" w:rsidRPr="00BE2866" w:rsidRDefault="00376451" w:rsidP="00854CC0">
            <w:pPr>
              <w:pStyle w:val="Titre2"/>
              <w:numPr>
                <w:ilvl w:val="0"/>
                <w:numId w:val="29"/>
              </w:numPr>
              <w:spacing w:after="40"/>
              <w:ind w:left="527" w:hanging="567"/>
              <w:rPr>
                <w:bCs w:val="0"/>
                <w:sz w:val="18"/>
                <w:lang w:val="en-US"/>
              </w:rPr>
            </w:pPr>
            <w:r w:rsidRPr="00BE2866">
              <w:rPr>
                <w:bCs w:val="0"/>
                <w:sz w:val="18"/>
                <w:lang w:val="en-US"/>
              </w:rPr>
              <w:t>Have there been any changes in the study team since the last visit?</w:t>
            </w:r>
          </w:p>
        </w:tc>
        <w:tc>
          <w:tcPr>
            <w:tcW w:w="1785" w:type="dxa"/>
            <w:tcBorders>
              <w:bottom w:val="single" w:sz="4" w:space="0" w:color="auto"/>
            </w:tcBorders>
            <w:vAlign w:val="center"/>
          </w:tcPr>
          <w:p w14:paraId="26AA36B8" w14:textId="3BE96151" w:rsidR="00376451" w:rsidRPr="002D02FE" w:rsidRDefault="00000000" w:rsidP="00376451">
            <w:pPr>
              <w:pStyle w:val="Titre2"/>
              <w:rPr>
                <w:sz w:val="18"/>
                <w:szCs w:val="18"/>
                <w:lang w:eastAsia="fr-FR"/>
              </w:rPr>
            </w:pPr>
            <w:sdt>
              <w:sdtPr>
                <w:rPr>
                  <w:sz w:val="18"/>
                  <w:szCs w:val="18"/>
                </w:rPr>
                <w:alias w:val="Drop down"/>
                <w:tag w:val="Drop down"/>
                <w:id w:val="1226953584"/>
                <w:placeholder>
                  <w:docPart w:val="E46AACA0E796489EB0B444923A5F6C26"/>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376451" w:rsidRPr="002D02FE">
                  <w:rPr>
                    <w:rStyle w:val="Textedelespacerserv"/>
                    <w:sz w:val="18"/>
                    <w:szCs w:val="18"/>
                  </w:rPr>
                  <w:t>Choose an item.</w:t>
                </w:r>
              </w:sdtContent>
            </w:sdt>
          </w:p>
        </w:tc>
      </w:tr>
      <w:tr w:rsidR="00376451" w:rsidRPr="00854CC0" w14:paraId="1377134E" w14:textId="77777777" w:rsidTr="00B15DB2">
        <w:tblPrEx>
          <w:shd w:val="clear" w:color="auto" w:fill="auto"/>
        </w:tblPrEx>
        <w:trPr>
          <w:trHeight w:val="20"/>
        </w:trPr>
        <w:tc>
          <w:tcPr>
            <w:tcW w:w="7580" w:type="dxa"/>
            <w:tcBorders>
              <w:top w:val="single" w:sz="4" w:space="0" w:color="auto"/>
            </w:tcBorders>
            <w:shd w:val="clear" w:color="auto" w:fill="F2F2F2" w:themeFill="background1" w:themeFillShade="F2"/>
            <w:vAlign w:val="center"/>
          </w:tcPr>
          <w:p w14:paraId="42C08E0A" w14:textId="5DE04ABC" w:rsidR="00376451" w:rsidRPr="00BE2866" w:rsidRDefault="007F15BF" w:rsidP="00854CC0">
            <w:pPr>
              <w:pStyle w:val="Titre2"/>
              <w:numPr>
                <w:ilvl w:val="0"/>
                <w:numId w:val="29"/>
              </w:numPr>
              <w:spacing w:after="40"/>
              <w:ind w:left="527" w:hanging="567"/>
              <w:rPr>
                <w:bCs w:val="0"/>
                <w:sz w:val="18"/>
                <w:lang w:val="en-US"/>
              </w:rPr>
            </w:pPr>
            <w:r>
              <w:rPr>
                <w:bCs w:val="0"/>
                <w:sz w:val="18"/>
                <w:lang w:val="en-US"/>
              </w:rPr>
              <w:t>Were</w:t>
            </w:r>
            <w:r w:rsidRPr="00BE2866">
              <w:rPr>
                <w:bCs w:val="0"/>
                <w:sz w:val="18"/>
                <w:lang w:val="en-US"/>
              </w:rPr>
              <w:t xml:space="preserve"> </w:t>
            </w:r>
            <w:r w:rsidR="00376451" w:rsidRPr="00BE2866">
              <w:rPr>
                <w:bCs w:val="0"/>
                <w:sz w:val="18"/>
                <w:lang w:val="en-US"/>
              </w:rPr>
              <w:t>CVs and GCP</w:t>
            </w:r>
            <w:r w:rsidR="00E67F06">
              <w:rPr>
                <w:bCs w:val="0"/>
                <w:sz w:val="18"/>
                <w:lang w:val="en-US"/>
              </w:rPr>
              <w:t xml:space="preserve"> </w:t>
            </w:r>
            <w:r w:rsidR="00376451" w:rsidRPr="00BE2866">
              <w:rPr>
                <w:bCs w:val="0"/>
                <w:sz w:val="18"/>
                <w:lang w:val="en-US"/>
              </w:rPr>
              <w:t>certificates adequate and filed as required?</w:t>
            </w:r>
          </w:p>
        </w:tc>
        <w:tc>
          <w:tcPr>
            <w:tcW w:w="1785" w:type="dxa"/>
            <w:tcBorders>
              <w:top w:val="single" w:sz="4" w:space="0" w:color="auto"/>
            </w:tcBorders>
            <w:vAlign w:val="center"/>
          </w:tcPr>
          <w:p w14:paraId="7015E820" w14:textId="0AA5F8E0" w:rsidR="00376451" w:rsidRPr="002D02FE" w:rsidRDefault="00000000" w:rsidP="00376451">
            <w:pPr>
              <w:pStyle w:val="Titre2"/>
              <w:rPr>
                <w:sz w:val="18"/>
                <w:szCs w:val="18"/>
                <w:lang w:eastAsia="fr-FR"/>
              </w:rPr>
            </w:pPr>
            <w:sdt>
              <w:sdtPr>
                <w:rPr>
                  <w:sz w:val="18"/>
                  <w:szCs w:val="18"/>
                </w:rPr>
                <w:alias w:val="Drop down"/>
                <w:tag w:val="Drop down"/>
                <w:id w:val="-584078281"/>
                <w:placeholder>
                  <w:docPart w:val="82A2FDDF4FD74AC19345126E706D0970"/>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376451" w:rsidRPr="002D02FE">
                  <w:rPr>
                    <w:rStyle w:val="Textedelespacerserv"/>
                    <w:sz w:val="18"/>
                    <w:szCs w:val="18"/>
                  </w:rPr>
                  <w:t>Choose an item.</w:t>
                </w:r>
              </w:sdtContent>
            </w:sdt>
          </w:p>
        </w:tc>
      </w:tr>
      <w:tr w:rsidR="00376451" w:rsidRPr="00EC4E6C" w14:paraId="6FA40D52" w14:textId="77777777" w:rsidTr="00011981">
        <w:tblPrEx>
          <w:shd w:val="clear" w:color="auto" w:fill="auto"/>
        </w:tblPrEx>
        <w:trPr>
          <w:trHeight w:val="20"/>
        </w:trPr>
        <w:tc>
          <w:tcPr>
            <w:tcW w:w="7580" w:type="dxa"/>
            <w:shd w:val="clear" w:color="auto" w:fill="F2F2F2" w:themeFill="background1" w:themeFillShade="F2"/>
            <w:vAlign w:val="center"/>
          </w:tcPr>
          <w:p w14:paraId="5A2C5E97" w14:textId="6346C27F" w:rsidR="00376451" w:rsidRPr="00587FD0" w:rsidRDefault="00D02600" w:rsidP="00854CC0">
            <w:pPr>
              <w:pStyle w:val="Titre2"/>
              <w:numPr>
                <w:ilvl w:val="0"/>
                <w:numId w:val="29"/>
              </w:numPr>
              <w:spacing w:after="40"/>
              <w:ind w:left="527" w:hanging="567"/>
              <w:rPr>
                <w:bCs w:val="0"/>
                <w:sz w:val="18"/>
                <w:lang w:val="en-US"/>
              </w:rPr>
            </w:pPr>
            <w:r>
              <w:rPr>
                <w:bCs w:val="0"/>
                <w:sz w:val="18"/>
                <w:lang w:val="en-US"/>
              </w:rPr>
              <w:t>Was</w:t>
            </w:r>
            <w:r w:rsidRPr="00587FD0">
              <w:rPr>
                <w:bCs w:val="0"/>
                <w:sz w:val="18"/>
                <w:lang w:val="en-US"/>
              </w:rPr>
              <w:t xml:space="preserve"> </w:t>
            </w:r>
            <w:r w:rsidR="00376451" w:rsidRPr="00587FD0">
              <w:rPr>
                <w:bCs w:val="0"/>
                <w:sz w:val="18"/>
                <w:lang w:val="en-US"/>
              </w:rPr>
              <w:t xml:space="preserve">the </w:t>
            </w:r>
            <w:r w:rsidR="00376451">
              <w:rPr>
                <w:bCs w:val="0"/>
                <w:sz w:val="18"/>
                <w:lang w:val="en-US"/>
              </w:rPr>
              <w:t>delegation log up-to-</w:t>
            </w:r>
            <w:r w:rsidR="00376451" w:rsidRPr="00587FD0">
              <w:rPr>
                <w:bCs w:val="0"/>
                <w:sz w:val="18"/>
                <w:lang w:val="en-US"/>
              </w:rPr>
              <w:t xml:space="preserve">date, </w:t>
            </w:r>
            <w:r w:rsidR="00C20C31">
              <w:rPr>
                <w:bCs w:val="0"/>
                <w:sz w:val="18"/>
                <w:lang w:val="en-US"/>
              </w:rPr>
              <w:t xml:space="preserve">legible, </w:t>
            </w:r>
            <w:r w:rsidR="00376451">
              <w:rPr>
                <w:bCs w:val="0"/>
                <w:sz w:val="18"/>
                <w:lang w:val="en-US"/>
              </w:rPr>
              <w:t>paginated and signed</w:t>
            </w:r>
            <w:r w:rsidR="00E67F06">
              <w:rPr>
                <w:bCs w:val="0"/>
                <w:sz w:val="18"/>
                <w:lang w:val="en-US"/>
              </w:rPr>
              <w:t>/dated</w:t>
            </w:r>
            <w:r w:rsidR="00376451">
              <w:rPr>
                <w:bCs w:val="0"/>
                <w:sz w:val="18"/>
                <w:lang w:val="en-US"/>
              </w:rPr>
              <w:t xml:space="preserve"> by the PI as required?</w:t>
            </w:r>
          </w:p>
        </w:tc>
        <w:tc>
          <w:tcPr>
            <w:tcW w:w="1785" w:type="dxa"/>
            <w:vAlign w:val="center"/>
          </w:tcPr>
          <w:p w14:paraId="7335BD17" w14:textId="5D6BB97D" w:rsidR="00376451" w:rsidRPr="002D02FE" w:rsidRDefault="00000000" w:rsidP="00376451">
            <w:pPr>
              <w:pStyle w:val="Titre2"/>
              <w:rPr>
                <w:sz w:val="18"/>
                <w:szCs w:val="18"/>
                <w:lang w:eastAsia="fr-FR"/>
              </w:rPr>
            </w:pPr>
            <w:sdt>
              <w:sdtPr>
                <w:rPr>
                  <w:sz w:val="18"/>
                  <w:szCs w:val="18"/>
                </w:rPr>
                <w:alias w:val="Drop down"/>
                <w:tag w:val="Drop down"/>
                <w:id w:val="283005327"/>
                <w:placeholder>
                  <w:docPart w:val="68A78C05038F418B824CC5AEB5C1D6F5"/>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376451" w:rsidRPr="002D02FE">
                  <w:rPr>
                    <w:rStyle w:val="Textedelespacerserv"/>
                    <w:sz w:val="18"/>
                    <w:szCs w:val="18"/>
                  </w:rPr>
                  <w:t>Choose an item.</w:t>
                </w:r>
              </w:sdtContent>
            </w:sdt>
          </w:p>
        </w:tc>
      </w:tr>
      <w:tr w:rsidR="00376451" w:rsidRPr="00930C97" w14:paraId="206C40A2" w14:textId="77777777" w:rsidTr="00011981">
        <w:tblPrEx>
          <w:shd w:val="clear" w:color="auto" w:fill="auto"/>
        </w:tblPrEx>
        <w:trPr>
          <w:trHeight w:val="20"/>
        </w:trPr>
        <w:tc>
          <w:tcPr>
            <w:tcW w:w="7580" w:type="dxa"/>
            <w:shd w:val="clear" w:color="auto" w:fill="F2F2F2" w:themeFill="background1" w:themeFillShade="F2"/>
            <w:vAlign w:val="center"/>
          </w:tcPr>
          <w:p w14:paraId="039FE746" w14:textId="0C2CAF39" w:rsidR="00376451" w:rsidRPr="00930C97" w:rsidRDefault="00376451" w:rsidP="003E0FC3">
            <w:pPr>
              <w:pStyle w:val="Titre2"/>
              <w:numPr>
                <w:ilvl w:val="0"/>
                <w:numId w:val="29"/>
              </w:numPr>
              <w:spacing w:after="40"/>
              <w:ind w:left="526" w:hanging="567"/>
              <w:rPr>
                <w:bCs w:val="0"/>
                <w:sz w:val="18"/>
              </w:rPr>
            </w:pPr>
            <w:r w:rsidRPr="00930C97">
              <w:rPr>
                <w:bCs w:val="0"/>
                <w:sz w:val="18"/>
              </w:rPr>
              <w:lastRenderedPageBreak/>
              <w:t xml:space="preserve">Have all study staff members been trained on the current version of the protocol / CRF / PIC / IB / other aspects of the </w:t>
            </w:r>
            <w:r w:rsidR="00E67F06" w:rsidRPr="00930C97">
              <w:rPr>
                <w:bCs w:val="0"/>
                <w:sz w:val="18"/>
              </w:rPr>
              <w:t>study</w:t>
            </w:r>
            <w:r w:rsidRPr="00930C97">
              <w:rPr>
                <w:bCs w:val="0"/>
                <w:sz w:val="18"/>
              </w:rPr>
              <w:t xml:space="preserve"> as applicable (training log</w:t>
            </w:r>
            <w:r w:rsidRPr="00930C97" w:rsidDel="00C87FE7">
              <w:rPr>
                <w:bCs w:val="0"/>
                <w:sz w:val="18"/>
              </w:rPr>
              <w:t xml:space="preserve"> </w:t>
            </w:r>
            <w:r w:rsidRPr="00930C97">
              <w:rPr>
                <w:bCs w:val="0"/>
                <w:sz w:val="18"/>
              </w:rPr>
              <w:t>updated, paginated and complete)?</w:t>
            </w:r>
          </w:p>
        </w:tc>
        <w:tc>
          <w:tcPr>
            <w:tcW w:w="1785" w:type="dxa"/>
            <w:vAlign w:val="center"/>
          </w:tcPr>
          <w:p w14:paraId="28780BDF" w14:textId="686C043B" w:rsidR="00376451" w:rsidRPr="00930C97" w:rsidRDefault="00000000" w:rsidP="00376451">
            <w:pPr>
              <w:pStyle w:val="Titre2"/>
              <w:rPr>
                <w:sz w:val="18"/>
                <w:szCs w:val="18"/>
                <w:lang w:eastAsia="fr-FR"/>
              </w:rPr>
            </w:pPr>
            <w:sdt>
              <w:sdtPr>
                <w:rPr>
                  <w:sz w:val="18"/>
                  <w:szCs w:val="18"/>
                </w:rPr>
                <w:alias w:val="Drop down"/>
                <w:tag w:val="Drop down"/>
                <w:id w:val="-400905452"/>
                <w:placeholder>
                  <w:docPart w:val="382A8C92F5D44134896B5967923CD86A"/>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376451" w:rsidRPr="00930C97">
                  <w:rPr>
                    <w:rStyle w:val="Textedelespacerserv"/>
                    <w:sz w:val="18"/>
                    <w:szCs w:val="18"/>
                  </w:rPr>
                  <w:t>Choose an item.</w:t>
                </w:r>
              </w:sdtContent>
            </w:sdt>
          </w:p>
        </w:tc>
      </w:tr>
      <w:tr w:rsidR="00376451" w:rsidRPr="00930C97" w14:paraId="2429664A" w14:textId="77777777" w:rsidTr="00011981">
        <w:tblPrEx>
          <w:shd w:val="clear" w:color="auto" w:fill="auto"/>
        </w:tblPrEx>
        <w:trPr>
          <w:trHeight w:val="20"/>
        </w:trPr>
        <w:tc>
          <w:tcPr>
            <w:tcW w:w="7580" w:type="dxa"/>
            <w:shd w:val="clear" w:color="auto" w:fill="F2F2F2" w:themeFill="background1" w:themeFillShade="F2"/>
            <w:vAlign w:val="center"/>
          </w:tcPr>
          <w:p w14:paraId="73F8396D" w14:textId="5F617C82" w:rsidR="00376451" w:rsidRPr="00930C97" w:rsidRDefault="00376451" w:rsidP="003E0FC3">
            <w:pPr>
              <w:pStyle w:val="Titre2"/>
              <w:numPr>
                <w:ilvl w:val="0"/>
                <w:numId w:val="29"/>
              </w:numPr>
              <w:spacing w:after="40"/>
              <w:ind w:left="526" w:hanging="567"/>
              <w:rPr>
                <w:bCs w:val="0"/>
                <w:sz w:val="18"/>
              </w:rPr>
            </w:pPr>
            <w:r w:rsidRPr="00930C97">
              <w:rPr>
                <w:bCs w:val="0"/>
                <w:sz w:val="18"/>
              </w:rPr>
              <w:t>Have all tasks related to the study been performed by authorised personnel?</w:t>
            </w:r>
          </w:p>
        </w:tc>
        <w:tc>
          <w:tcPr>
            <w:tcW w:w="1785" w:type="dxa"/>
            <w:vAlign w:val="center"/>
          </w:tcPr>
          <w:p w14:paraId="14BFFBBE" w14:textId="5722B754" w:rsidR="00376451" w:rsidRPr="00930C97" w:rsidRDefault="00000000" w:rsidP="00376451">
            <w:pPr>
              <w:pStyle w:val="Titre2"/>
              <w:rPr>
                <w:b/>
                <w:sz w:val="18"/>
                <w:szCs w:val="18"/>
                <w:lang w:eastAsia="fr-FR"/>
              </w:rPr>
            </w:pPr>
            <w:sdt>
              <w:sdtPr>
                <w:rPr>
                  <w:sz w:val="18"/>
                  <w:szCs w:val="18"/>
                </w:rPr>
                <w:alias w:val="Drop down"/>
                <w:tag w:val="Drop down"/>
                <w:id w:val="-1836366676"/>
                <w:placeholder>
                  <w:docPart w:val="261F0B91721441BA8B808E8AE53E47B2"/>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376451" w:rsidRPr="00930C97">
                  <w:rPr>
                    <w:rStyle w:val="Textedelespacerserv"/>
                    <w:sz w:val="18"/>
                    <w:szCs w:val="18"/>
                  </w:rPr>
                  <w:t>Choose an item.</w:t>
                </w:r>
              </w:sdtContent>
            </w:sdt>
          </w:p>
        </w:tc>
      </w:tr>
      <w:tr w:rsidR="00A17FD5" w:rsidRPr="00EC4E6C" w14:paraId="581204A2" w14:textId="77777777" w:rsidTr="00376451">
        <w:tblPrEx>
          <w:shd w:val="clear" w:color="auto" w:fill="auto"/>
        </w:tblPrEx>
        <w:trPr>
          <w:trHeight w:val="20"/>
        </w:trPr>
        <w:tc>
          <w:tcPr>
            <w:tcW w:w="9365" w:type="dxa"/>
            <w:gridSpan w:val="2"/>
            <w:shd w:val="clear" w:color="auto" w:fill="F2F2F2" w:themeFill="background1" w:themeFillShade="F2"/>
            <w:vAlign w:val="center"/>
          </w:tcPr>
          <w:p w14:paraId="3EFF028F" w14:textId="44AC0C17" w:rsidR="00A17FD5" w:rsidRPr="0048639F" w:rsidRDefault="00A17FD5" w:rsidP="003E0FC3">
            <w:pPr>
              <w:pStyle w:val="Titre2"/>
              <w:spacing w:after="40"/>
              <w:rPr>
                <w:sz w:val="18"/>
                <w:szCs w:val="18"/>
                <w:lang w:eastAsia="fr-FR"/>
              </w:rPr>
            </w:pPr>
            <w:r w:rsidRPr="0048639F">
              <w:rPr>
                <w:b/>
                <w:color w:val="000000" w:themeColor="text1"/>
                <w:sz w:val="18"/>
                <w:szCs w:val="18"/>
              </w:rPr>
              <w:t>Comments:</w:t>
            </w:r>
            <w:r w:rsidRPr="0048639F">
              <w:rPr>
                <w:rFonts w:cs="Arial"/>
                <w:color w:val="000000" w:themeColor="text1"/>
                <w:sz w:val="18"/>
                <w:szCs w:val="18"/>
              </w:rPr>
              <w:t xml:space="preserve"> </w:t>
            </w:r>
            <w:r w:rsidRPr="0048639F">
              <w:rPr>
                <w:rFonts w:cs="Arial"/>
                <w:color w:val="000000" w:themeColor="text1"/>
                <w:sz w:val="18"/>
                <w:szCs w:val="18"/>
              </w:rPr>
              <w:fldChar w:fldCharType="begin">
                <w:ffData>
                  <w:name w:val="Text15"/>
                  <w:enabled/>
                  <w:calcOnExit w:val="0"/>
                  <w:textInput/>
                </w:ffData>
              </w:fldChar>
            </w:r>
            <w:r w:rsidRPr="0048639F">
              <w:rPr>
                <w:rFonts w:cs="Arial"/>
                <w:color w:val="000000" w:themeColor="text1"/>
                <w:sz w:val="18"/>
                <w:szCs w:val="18"/>
              </w:rPr>
              <w:instrText xml:space="preserve"> FORMTEXT </w:instrText>
            </w:r>
            <w:r w:rsidRPr="0048639F">
              <w:rPr>
                <w:rFonts w:cs="Arial"/>
                <w:color w:val="000000" w:themeColor="text1"/>
                <w:sz w:val="18"/>
                <w:szCs w:val="18"/>
              </w:rPr>
            </w:r>
            <w:r w:rsidRPr="0048639F">
              <w:rPr>
                <w:rFonts w:cs="Arial"/>
                <w:color w:val="000000" w:themeColor="text1"/>
                <w:sz w:val="18"/>
                <w:szCs w:val="18"/>
              </w:rPr>
              <w:fldChar w:fldCharType="separate"/>
            </w:r>
            <w:r w:rsidRPr="0048639F">
              <w:rPr>
                <w:rFonts w:cs="Arial"/>
                <w:color w:val="000000" w:themeColor="text1"/>
                <w:sz w:val="18"/>
                <w:szCs w:val="18"/>
              </w:rPr>
              <w:t> </w:t>
            </w:r>
            <w:r w:rsidRPr="0048639F">
              <w:rPr>
                <w:rFonts w:cs="Arial"/>
                <w:color w:val="000000" w:themeColor="text1"/>
                <w:sz w:val="18"/>
                <w:szCs w:val="18"/>
              </w:rPr>
              <w:t> </w:t>
            </w:r>
            <w:r w:rsidRPr="0048639F">
              <w:rPr>
                <w:rFonts w:cs="Arial"/>
                <w:color w:val="000000" w:themeColor="text1"/>
                <w:sz w:val="18"/>
                <w:szCs w:val="18"/>
              </w:rPr>
              <w:t> </w:t>
            </w:r>
            <w:r w:rsidRPr="0048639F">
              <w:rPr>
                <w:rFonts w:cs="Arial"/>
                <w:color w:val="000000" w:themeColor="text1"/>
                <w:sz w:val="18"/>
                <w:szCs w:val="18"/>
              </w:rPr>
              <w:t> </w:t>
            </w:r>
            <w:r w:rsidRPr="0048639F">
              <w:rPr>
                <w:rFonts w:cs="Arial"/>
                <w:color w:val="000000" w:themeColor="text1"/>
                <w:sz w:val="18"/>
                <w:szCs w:val="18"/>
              </w:rPr>
              <w:t> </w:t>
            </w:r>
            <w:r w:rsidRPr="0048639F">
              <w:rPr>
                <w:rFonts w:cs="Arial"/>
                <w:color w:val="000000" w:themeColor="text1"/>
                <w:sz w:val="18"/>
                <w:szCs w:val="18"/>
              </w:rPr>
              <w:fldChar w:fldCharType="end"/>
            </w:r>
          </w:p>
        </w:tc>
      </w:tr>
    </w:tbl>
    <w:p w14:paraId="3761E4AD" w14:textId="77777777" w:rsidR="0003774F" w:rsidRPr="001866E0" w:rsidRDefault="0003774F" w:rsidP="008E6759">
      <w:pPr>
        <w:spacing w:before="40" w:after="40" w:line="240" w:lineRule="auto"/>
        <w:rPr>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85"/>
      </w:tblGrid>
      <w:tr w:rsidR="0003774F" w:rsidRPr="00376451" w14:paraId="157B1301" w14:textId="77777777" w:rsidTr="0003774F">
        <w:trPr>
          <w:trHeight w:val="20"/>
        </w:trPr>
        <w:tc>
          <w:tcPr>
            <w:tcW w:w="9365" w:type="dxa"/>
            <w:gridSpan w:val="2"/>
            <w:tcBorders>
              <w:bottom w:val="single" w:sz="4" w:space="0" w:color="auto"/>
            </w:tcBorders>
            <w:shd w:val="clear" w:color="auto" w:fill="BFBFBF" w:themeFill="background1" w:themeFillShade="BF"/>
          </w:tcPr>
          <w:p w14:paraId="418E91C5" w14:textId="14ED1753" w:rsidR="0003774F" w:rsidRPr="00924057" w:rsidRDefault="00376451" w:rsidP="004800D1">
            <w:pPr>
              <w:pStyle w:val="Titre1"/>
              <w:keepNext w:val="0"/>
              <w:keepLines w:val="0"/>
              <w:tabs>
                <w:tab w:val="left" w:pos="567"/>
              </w:tabs>
              <w:spacing w:line="259" w:lineRule="auto"/>
              <w:rPr>
                <w:lang w:val="en-US"/>
              </w:rPr>
            </w:pPr>
            <w:r>
              <w:rPr>
                <w:bCs w:val="0"/>
                <w:color w:val="B51F2C"/>
                <w:szCs w:val="32"/>
                <w:lang w:val="en-GB"/>
              </w:rPr>
              <w:t xml:space="preserve">4. </w:t>
            </w:r>
            <w:r w:rsidR="003079FF">
              <w:rPr>
                <w:bCs w:val="0"/>
                <w:color w:val="B51F2C"/>
                <w:szCs w:val="32"/>
                <w:lang w:val="en-GB"/>
              </w:rPr>
              <w:tab/>
            </w:r>
            <w:r w:rsidR="0003774F" w:rsidRPr="00EC4E6C">
              <w:rPr>
                <w:bCs w:val="0"/>
                <w:color w:val="B51F2C"/>
                <w:szCs w:val="32"/>
                <w:lang w:val="en-GB"/>
              </w:rPr>
              <w:t>regulatory</w:t>
            </w:r>
            <w:r w:rsidR="0003774F" w:rsidRPr="00924057">
              <w:rPr>
                <w:lang w:val="en-US"/>
              </w:rPr>
              <w:t xml:space="preserve"> </w:t>
            </w:r>
            <w:r w:rsidR="009242F6">
              <w:rPr>
                <w:lang w:val="en-US"/>
              </w:rPr>
              <w:t>aspects</w:t>
            </w:r>
          </w:p>
        </w:tc>
      </w:tr>
      <w:tr w:rsidR="0003774F" w:rsidRPr="0040497D" w14:paraId="13300DB4" w14:textId="77777777" w:rsidTr="00753306">
        <w:tblPrEx>
          <w:shd w:val="clear" w:color="auto" w:fill="auto"/>
        </w:tblPrEx>
        <w:trPr>
          <w:trHeight w:val="20"/>
        </w:trPr>
        <w:tc>
          <w:tcPr>
            <w:tcW w:w="7580" w:type="dxa"/>
            <w:shd w:val="clear" w:color="auto" w:fill="F2F2F2" w:themeFill="background1" w:themeFillShade="F2"/>
            <w:vAlign w:val="center"/>
          </w:tcPr>
          <w:p w14:paraId="5AFC6BC6" w14:textId="74939DF4" w:rsidR="003552A3" w:rsidRPr="00E23CE5" w:rsidRDefault="0003774F" w:rsidP="00306DF8">
            <w:pPr>
              <w:pStyle w:val="Titre2"/>
              <w:numPr>
                <w:ilvl w:val="0"/>
                <w:numId w:val="30"/>
              </w:numPr>
              <w:spacing w:after="40"/>
              <w:ind w:left="526" w:hanging="567"/>
              <w:rPr>
                <w:sz w:val="18"/>
              </w:rPr>
            </w:pPr>
            <w:r w:rsidRPr="00E23CE5">
              <w:rPr>
                <w:sz w:val="18"/>
              </w:rPr>
              <w:t>Since last visit, amended / new documents submitted to</w:t>
            </w:r>
          </w:p>
          <w:p w14:paraId="2D94B813" w14:textId="07DDD3C2" w:rsidR="0003774F" w:rsidRPr="00753306" w:rsidRDefault="0003774F" w:rsidP="00306DF8">
            <w:pPr>
              <w:spacing w:before="40" w:after="40"/>
              <w:ind w:left="567"/>
              <w:rPr>
                <w:b/>
                <w:lang w:val="en-GB"/>
              </w:rPr>
            </w:pPr>
            <w:r w:rsidRPr="00753306">
              <w:rPr>
                <w:b/>
                <w:lang w:val="en-GB"/>
              </w:rPr>
              <w:t>EC</w:t>
            </w:r>
            <w:r w:rsidR="00D31A35" w:rsidRPr="00753306">
              <w:rPr>
                <w:b/>
                <w:lang w:val="en-GB"/>
              </w:rPr>
              <w:t>:</w:t>
            </w:r>
            <w:r w:rsidR="003552A3">
              <w:rPr>
                <w:b/>
                <w:lang w:val="en-GB"/>
              </w:rPr>
              <w:t xml:space="preserve"> </w:t>
            </w:r>
            <w:sdt>
              <w:sdtPr>
                <w:rPr>
                  <w:szCs w:val="18"/>
                  <w:lang w:val="en-GB"/>
                </w:rPr>
                <w:alias w:val="Drop down"/>
                <w:tag w:val="Drop down"/>
                <w:id w:val="513889791"/>
                <w:placeholder>
                  <w:docPart w:val="5EFA553F0445FA4C8E527D682116491D"/>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3552A3" w:rsidRPr="006A1476">
                  <w:rPr>
                    <w:rStyle w:val="Textedelespacerserv"/>
                    <w:szCs w:val="18"/>
                    <w:lang w:val="en-GB"/>
                  </w:rPr>
                  <w:t>Choose an item.</w:t>
                </w:r>
              </w:sdtContent>
            </w:sdt>
          </w:p>
          <w:p w14:paraId="3D6678E9" w14:textId="61DB5EFB" w:rsidR="0003774F" w:rsidRPr="00753306" w:rsidRDefault="00FF6916" w:rsidP="00306DF8">
            <w:pPr>
              <w:spacing w:before="40" w:after="40"/>
              <w:ind w:left="567"/>
              <w:rPr>
                <w:b/>
                <w:lang w:val="en-GB"/>
              </w:rPr>
            </w:pPr>
            <w:r w:rsidRPr="00753306">
              <w:rPr>
                <w:b/>
                <w:lang w:val="en-GB"/>
              </w:rPr>
              <w:t>RA</w:t>
            </w:r>
            <w:r w:rsidR="00D31A35" w:rsidRPr="00753306">
              <w:rPr>
                <w:b/>
                <w:lang w:val="en-GB"/>
              </w:rPr>
              <w:t>:</w:t>
            </w:r>
            <w:r w:rsidR="003552A3">
              <w:rPr>
                <w:b/>
                <w:lang w:val="en-GB"/>
              </w:rPr>
              <w:t xml:space="preserve"> </w:t>
            </w:r>
            <w:sdt>
              <w:sdtPr>
                <w:rPr>
                  <w:szCs w:val="18"/>
                  <w:lang w:val="en-GB"/>
                </w:rPr>
                <w:alias w:val="Drop down"/>
                <w:tag w:val="Drop down"/>
                <w:id w:val="-1524248367"/>
                <w:placeholder>
                  <w:docPart w:val="61447278FFD41341953A4FDA4EC06E97"/>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3552A3" w:rsidRPr="006A1476">
                  <w:rPr>
                    <w:rStyle w:val="Textedelespacerserv"/>
                    <w:szCs w:val="18"/>
                    <w:lang w:val="en-GB"/>
                  </w:rPr>
                  <w:t>Choose an item.</w:t>
                </w:r>
              </w:sdtContent>
            </w:sdt>
          </w:p>
          <w:p w14:paraId="0BC10B1E" w14:textId="5E1F9100" w:rsidR="0003774F" w:rsidRPr="00376451" w:rsidRDefault="0003774F" w:rsidP="00306DF8">
            <w:pPr>
              <w:pStyle w:val="Titre2"/>
              <w:numPr>
                <w:ilvl w:val="0"/>
                <w:numId w:val="30"/>
              </w:numPr>
              <w:spacing w:after="40"/>
              <w:ind w:left="526" w:hanging="567"/>
            </w:pPr>
            <w:r w:rsidRPr="00E23CE5">
              <w:rPr>
                <w:sz w:val="18"/>
              </w:rPr>
              <w:t xml:space="preserve">Amended / new documents approved by </w:t>
            </w:r>
          </w:p>
          <w:p w14:paraId="49E5386C" w14:textId="77777777" w:rsidR="003552A3" w:rsidRPr="00753306" w:rsidRDefault="003552A3" w:rsidP="00306DF8">
            <w:pPr>
              <w:spacing w:before="40" w:after="40"/>
              <w:ind w:left="567"/>
              <w:rPr>
                <w:b/>
                <w:lang w:val="en-GB"/>
              </w:rPr>
            </w:pPr>
            <w:r w:rsidRPr="00753306">
              <w:rPr>
                <w:b/>
                <w:lang w:val="en-GB"/>
              </w:rPr>
              <w:t>EC:</w:t>
            </w:r>
            <w:r>
              <w:rPr>
                <w:b/>
                <w:lang w:val="en-GB"/>
              </w:rPr>
              <w:t xml:space="preserve"> </w:t>
            </w:r>
            <w:sdt>
              <w:sdtPr>
                <w:rPr>
                  <w:szCs w:val="18"/>
                  <w:lang w:val="en-GB"/>
                </w:rPr>
                <w:alias w:val="Drop down"/>
                <w:tag w:val="Drop down"/>
                <w:id w:val="1479887981"/>
                <w:placeholder>
                  <w:docPart w:val="A7DE18B0BA08994CADE0CE9416990809"/>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Pr="006A1476">
                  <w:rPr>
                    <w:rStyle w:val="Textedelespacerserv"/>
                    <w:szCs w:val="18"/>
                    <w:lang w:val="en-GB"/>
                  </w:rPr>
                  <w:t>Choose an item.</w:t>
                </w:r>
              </w:sdtContent>
            </w:sdt>
          </w:p>
          <w:p w14:paraId="74115013" w14:textId="387BBCAE" w:rsidR="00FF6916" w:rsidRPr="00FF6916" w:rsidRDefault="003552A3" w:rsidP="00306DF8">
            <w:pPr>
              <w:spacing w:before="40" w:after="40"/>
              <w:ind w:left="567"/>
              <w:rPr>
                <w:lang w:val="en-GB"/>
              </w:rPr>
            </w:pPr>
            <w:r w:rsidRPr="00753306">
              <w:rPr>
                <w:b/>
                <w:lang w:val="en-GB"/>
              </w:rPr>
              <w:t>RA:</w:t>
            </w:r>
            <w:r>
              <w:rPr>
                <w:b/>
                <w:lang w:val="en-GB"/>
              </w:rPr>
              <w:t xml:space="preserve"> </w:t>
            </w:r>
            <w:sdt>
              <w:sdtPr>
                <w:rPr>
                  <w:szCs w:val="18"/>
                  <w:lang w:val="en-GB"/>
                </w:rPr>
                <w:alias w:val="Drop down"/>
                <w:tag w:val="Drop down"/>
                <w:id w:val="1059510717"/>
                <w:placeholder>
                  <w:docPart w:val="44412F312DDD7747A84A1917005D11C3"/>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Pr="006A1476">
                  <w:rPr>
                    <w:rStyle w:val="Textedelespacerserv"/>
                    <w:szCs w:val="18"/>
                    <w:lang w:val="en-GB"/>
                  </w:rPr>
                  <w:t>Choose an item.</w:t>
                </w:r>
              </w:sdtContent>
            </w:sdt>
          </w:p>
        </w:tc>
        <w:tc>
          <w:tcPr>
            <w:tcW w:w="1785" w:type="dxa"/>
          </w:tcPr>
          <w:p w14:paraId="678923D2" w14:textId="0E1FEF53" w:rsidR="004927EC" w:rsidRPr="001866E0" w:rsidRDefault="004927EC" w:rsidP="00753306">
            <w:pPr>
              <w:spacing w:before="40" w:after="40"/>
              <w:rPr>
                <w:szCs w:val="18"/>
                <w:lang w:val="en-GB"/>
              </w:rPr>
            </w:pPr>
          </w:p>
        </w:tc>
      </w:tr>
      <w:tr w:rsidR="00C6723A" w:rsidRPr="001866E0" w14:paraId="18A14D9E" w14:textId="77777777" w:rsidTr="0003774F">
        <w:tblPrEx>
          <w:shd w:val="clear" w:color="auto" w:fill="auto"/>
        </w:tblPrEx>
        <w:trPr>
          <w:trHeight w:val="20"/>
        </w:trPr>
        <w:tc>
          <w:tcPr>
            <w:tcW w:w="7580" w:type="dxa"/>
            <w:shd w:val="clear" w:color="auto" w:fill="F2F2F2" w:themeFill="background1" w:themeFillShade="F2"/>
            <w:vAlign w:val="center"/>
          </w:tcPr>
          <w:p w14:paraId="358A60C6" w14:textId="6BDE8F0E" w:rsidR="00C6723A" w:rsidRPr="00421F00" w:rsidRDefault="00C6723A" w:rsidP="00306DF8">
            <w:pPr>
              <w:pStyle w:val="Titre2"/>
              <w:numPr>
                <w:ilvl w:val="0"/>
                <w:numId w:val="30"/>
              </w:numPr>
              <w:spacing w:after="40"/>
              <w:ind w:left="526" w:hanging="567"/>
              <w:rPr>
                <w:sz w:val="18"/>
              </w:rPr>
            </w:pPr>
            <w:r w:rsidRPr="00421F00">
              <w:rPr>
                <w:sz w:val="18"/>
              </w:rPr>
              <w:t xml:space="preserve">Have new document versions been appropriately filed? </w:t>
            </w:r>
          </w:p>
        </w:tc>
        <w:tc>
          <w:tcPr>
            <w:tcW w:w="1785" w:type="dxa"/>
            <w:vAlign w:val="center"/>
          </w:tcPr>
          <w:p w14:paraId="18AF501E" w14:textId="12C212C6" w:rsidR="00C6723A" w:rsidRPr="001866E0" w:rsidRDefault="00000000" w:rsidP="00C6723A">
            <w:pPr>
              <w:spacing w:before="40" w:after="40"/>
              <w:ind w:left="34"/>
              <w:rPr>
                <w:rFonts w:cs="Arial"/>
                <w:szCs w:val="18"/>
                <w:lang w:val="en-GB"/>
              </w:rPr>
            </w:pPr>
            <w:sdt>
              <w:sdtPr>
                <w:rPr>
                  <w:szCs w:val="18"/>
                  <w:lang w:val="en-GB"/>
                </w:rPr>
                <w:alias w:val="Drop down"/>
                <w:tag w:val="Drop down"/>
                <w:id w:val="358707094"/>
                <w:placeholder>
                  <w:docPart w:val="47A03230A92A4C3E8B2219ABCF8DEB7D"/>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710585F6" w14:textId="77777777" w:rsidTr="0003774F">
        <w:tblPrEx>
          <w:shd w:val="clear" w:color="auto" w:fill="auto"/>
        </w:tblPrEx>
        <w:trPr>
          <w:trHeight w:val="20"/>
        </w:trPr>
        <w:tc>
          <w:tcPr>
            <w:tcW w:w="7580" w:type="dxa"/>
            <w:shd w:val="clear" w:color="auto" w:fill="F2F2F2" w:themeFill="background1" w:themeFillShade="F2"/>
            <w:vAlign w:val="center"/>
          </w:tcPr>
          <w:p w14:paraId="7F2B5B25" w14:textId="441BF995" w:rsidR="00C6723A" w:rsidRPr="00421F00" w:rsidRDefault="007F15BF" w:rsidP="00306DF8">
            <w:pPr>
              <w:pStyle w:val="Titre2"/>
              <w:numPr>
                <w:ilvl w:val="0"/>
                <w:numId w:val="30"/>
              </w:numPr>
              <w:spacing w:after="40"/>
              <w:ind w:left="526" w:hanging="567"/>
              <w:rPr>
                <w:sz w:val="18"/>
              </w:rPr>
            </w:pPr>
            <w:r>
              <w:rPr>
                <w:sz w:val="18"/>
              </w:rPr>
              <w:t>Were</w:t>
            </w:r>
            <w:r w:rsidRPr="00421F00">
              <w:rPr>
                <w:sz w:val="18"/>
              </w:rPr>
              <w:t xml:space="preserve"> </w:t>
            </w:r>
            <w:r w:rsidR="00E67F06">
              <w:rPr>
                <w:sz w:val="18"/>
              </w:rPr>
              <w:t>study</w:t>
            </w:r>
            <w:r w:rsidR="00C6723A" w:rsidRPr="00421F00">
              <w:rPr>
                <w:sz w:val="18"/>
              </w:rPr>
              <w:t xml:space="preserve"> registries up</w:t>
            </w:r>
            <w:r w:rsidR="00E67F06">
              <w:rPr>
                <w:sz w:val="18"/>
              </w:rPr>
              <w:t>-</w:t>
            </w:r>
            <w:r w:rsidR="00C6723A" w:rsidRPr="00421F00">
              <w:rPr>
                <w:sz w:val="18"/>
              </w:rPr>
              <w:t>to</w:t>
            </w:r>
            <w:r w:rsidR="00E67F06">
              <w:rPr>
                <w:sz w:val="18"/>
              </w:rPr>
              <w:t>-</w:t>
            </w:r>
            <w:r w:rsidR="00C6723A" w:rsidRPr="00421F00">
              <w:rPr>
                <w:sz w:val="18"/>
              </w:rPr>
              <w:t>date?</w:t>
            </w:r>
          </w:p>
        </w:tc>
        <w:tc>
          <w:tcPr>
            <w:tcW w:w="1785" w:type="dxa"/>
            <w:vAlign w:val="center"/>
          </w:tcPr>
          <w:p w14:paraId="3D5495D9" w14:textId="30166E1F" w:rsidR="00C6723A" w:rsidRPr="001866E0" w:rsidRDefault="00000000" w:rsidP="00C6723A">
            <w:pPr>
              <w:spacing w:before="40" w:after="40"/>
              <w:ind w:left="34"/>
              <w:rPr>
                <w:szCs w:val="18"/>
                <w:lang w:val="en-GB"/>
              </w:rPr>
            </w:pPr>
            <w:sdt>
              <w:sdtPr>
                <w:rPr>
                  <w:szCs w:val="18"/>
                  <w:lang w:val="en-GB"/>
                </w:rPr>
                <w:alias w:val="Drop down"/>
                <w:tag w:val="Drop down"/>
                <w:id w:val="-1312951937"/>
                <w:placeholder>
                  <w:docPart w:val="79B826C6A54C43369C0FE5AAB41CD85C"/>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A17FD5" w:rsidRPr="00A17FD5" w14:paraId="467A97A8" w14:textId="77777777" w:rsidTr="0003774F">
        <w:tblPrEx>
          <w:shd w:val="clear" w:color="auto" w:fill="auto"/>
        </w:tblPrEx>
        <w:trPr>
          <w:trHeight w:val="20"/>
        </w:trPr>
        <w:tc>
          <w:tcPr>
            <w:tcW w:w="7580" w:type="dxa"/>
            <w:shd w:val="clear" w:color="auto" w:fill="F2F2F2" w:themeFill="background1" w:themeFillShade="F2"/>
            <w:vAlign w:val="center"/>
          </w:tcPr>
          <w:p w14:paraId="42744914" w14:textId="48C7AA5B" w:rsidR="00A17FD5" w:rsidRPr="00421F00" w:rsidRDefault="00A17FD5" w:rsidP="00306DF8">
            <w:pPr>
              <w:pStyle w:val="Titre2"/>
              <w:numPr>
                <w:ilvl w:val="0"/>
                <w:numId w:val="30"/>
              </w:numPr>
              <w:spacing w:after="40"/>
              <w:ind w:left="526" w:hanging="567"/>
              <w:rPr>
                <w:sz w:val="18"/>
              </w:rPr>
            </w:pPr>
            <w:r w:rsidRPr="00421F00">
              <w:rPr>
                <w:sz w:val="18"/>
              </w:rPr>
              <w:t xml:space="preserve">Were </w:t>
            </w:r>
            <w:r w:rsidR="00E67F06">
              <w:rPr>
                <w:sz w:val="18"/>
              </w:rPr>
              <w:t>EC and RA (if applicable)</w:t>
            </w:r>
            <w:r w:rsidRPr="00421F00">
              <w:rPr>
                <w:sz w:val="18"/>
              </w:rPr>
              <w:t xml:space="preserve"> notified of the study termination?</w:t>
            </w:r>
          </w:p>
        </w:tc>
        <w:tc>
          <w:tcPr>
            <w:tcW w:w="1785" w:type="dxa"/>
            <w:vAlign w:val="center"/>
          </w:tcPr>
          <w:p w14:paraId="0224526C" w14:textId="7C4CDDFF" w:rsidR="00A17FD5" w:rsidRDefault="00000000" w:rsidP="00C6723A">
            <w:pPr>
              <w:spacing w:before="40" w:after="40"/>
              <w:ind w:left="34"/>
              <w:rPr>
                <w:szCs w:val="18"/>
                <w:lang w:val="en-GB"/>
              </w:rPr>
            </w:pPr>
            <w:sdt>
              <w:sdtPr>
                <w:rPr>
                  <w:szCs w:val="18"/>
                  <w:lang w:val="en-GB"/>
                </w:rPr>
                <w:alias w:val="Drop down"/>
                <w:tag w:val="Drop down"/>
                <w:id w:val="-551071380"/>
                <w:placeholder>
                  <w:docPart w:val="A90396CD95AD4BEFAD9F17583F6177FB"/>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A17FD5" w:rsidRPr="00FF055B">
                  <w:rPr>
                    <w:rStyle w:val="Textedelespacerserv"/>
                    <w:lang w:val="en-GB"/>
                  </w:rPr>
                  <w:t>Choose an item.</w:t>
                </w:r>
              </w:sdtContent>
            </w:sdt>
          </w:p>
        </w:tc>
      </w:tr>
      <w:tr w:rsidR="00A17FD5" w:rsidRPr="00A17FD5" w14:paraId="498ABE10" w14:textId="77777777" w:rsidTr="0003774F">
        <w:tblPrEx>
          <w:shd w:val="clear" w:color="auto" w:fill="auto"/>
        </w:tblPrEx>
        <w:trPr>
          <w:trHeight w:val="20"/>
        </w:trPr>
        <w:tc>
          <w:tcPr>
            <w:tcW w:w="7580" w:type="dxa"/>
            <w:shd w:val="clear" w:color="auto" w:fill="F2F2F2" w:themeFill="background1" w:themeFillShade="F2"/>
            <w:vAlign w:val="center"/>
          </w:tcPr>
          <w:p w14:paraId="3933B09F" w14:textId="7FF1FCCE" w:rsidR="00A17FD5" w:rsidRPr="00421F00" w:rsidRDefault="00A17FD5" w:rsidP="00306DF8">
            <w:pPr>
              <w:pStyle w:val="Titre2"/>
              <w:numPr>
                <w:ilvl w:val="0"/>
                <w:numId w:val="30"/>
              </w:numPr>
              <w:spacing w:after="40"/>
              <w:ind w:left="526" w:hanging="567"/>
              <w:rPr>
                <w:sz w:val="18"/>
              </w:rPr>
            </w:pPr>
            <w:r w:rsidRPr="00421F00">
              <w:rPr>
                <w:i/>
                <w:iCs/>
                <w:sz w:val="18"/>
              </w:rPr>
              <w:t>If the RMV-</w:t>
            </w:r>
            <w:r w:rsidRPr="00421F00">
              <w:rPr>
                <w:rFonts w:eastAsia="Times New Roman" w:cs="Times New Roman"/>
                <w:i/>
                <w:sz w:val="18"/>
                <w:lang w:eastAsia="fr-FR"/>
              </w:rPr>
              <w:t>COV is done at the sponsor’s site</w:t>
            </w:r>
            <w:r w:rsidRPr="00421F00">
              <w:rPr>
                <w:sz w:val="18"/>
              </w:rPr>
              <w:t>: Was the sponsor reminded of the requirement to prepare and submit the clinical study report within the required timelines?</w:t>
            </w:r>
          </w:p>
        </w:tc>
        <w:tc>
          <w:tcPr>
            <w:tcW w:w="1785" w:type="dxa"/>
            <w:vAlign w:val="center"/>
          </w:tcPr>
          <w:p w14:paraId="0F0B8F72" w14:textId="77D55530" w:rsidR="00A17FD5" w:rsidRDefault="00000000" w:rsidP="00C6723A">
            <w:pPr>
              <w:spacing w:before="40" w:after="40"/>
              <w:ind w:left="34"/>
              <w:rPr>
                <w:szCs w:val="18"/>
                <w:lang w:val="en-GB"/>
              </w:rPr>
            </w:pPr>
            <w:sdt>
              <w:sdtPr>
                <w:rPr>
                  <w:szCs w:val="18"/>
                  <w:lang w:val="en-GB"/>
                </w:rPr>
                <w:alias w:val="Drop down"/>
                <w:tag w:val="Drop down"/>
                <w:id w:val="-1111660445"/>
                <w:placeholder>
                  <w:docPart w:val="2D3B022F2E0449BFB56EA3F4D2C91921"/>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A17FD5" w:rsidRPr="00FF055B">
                  <w:rPr>
                    <w:rStyle w:val="Textedelespacerserv"/>
                    <w:lang w:val="en-GB"/>
                  </w:rPr>
                  <w:t>Choose an item.</w:t>
                </w:r>
              </w:sdtContent>
            </w:sdt>
          </w:p>
        </w:tc>
      </w:tr>
      <w:tr w:rsidR="0003774F" w:rsidRPr="00F14B8B" w14:paraId="5A80D714" w14:textId="77777777" w:rsidTr="0003774F">
        <w:tblPrEx>
          <w:shd w:val="clear" w:color="auto" w:fill="auto"/>
        </w:tblPrEx>
        <w:trPr>
          <w:trHeight w:val="20"/>
        </w:trPr>
        <w:tc>
          <w:tcPr>
            <w:tcW w:w="9365" w:type="dxa"/>
            <w:gridSpan w:val="2"/>
          </w:tcPr>
          <w:p w14:paraId="7BF1304A" w14:textId="27E333AA" w:rsidR="0003774F" w:rsidRPr="001866E0" w:rsidRDefault="0003774F" w:rsidP="00306DF8">
            <w:pPr>
              <w:pStyle w:val="helptext"/>
            </w:pPr>
            <w:r w:rsidRPr="00ED791E">
              <w:rPr>
                <w:rFonts w:cs="Arial"/>
                <w:b/>
                <w:color w:val="000000" w:themeColor="text1"/>
              </w:rPr>
              <w:t>Comments:</w:t>
            </w:r>
            <w:r w:rsidRPr="00ED791E">
              <w:rPr>
                <w:rFonts w:cs="Arial"/>
                <w:color w:val="000000" w:themeColor="text1"/>
                <w:sz w:val="20"/>
                <w:szCs w:val="20"/>
              </w:rPr>
              <w:t xml:space="preserve"> </w:t>
            </w:r>
            <w:r w:rsidRPr="00900B86">
              <w:rPr>
                <w:rFonts w:cs="Arial"/>
                <w:color w:val="000000" w:themeColor="text1"/>
              </w:rPr>
              <w:fldChar w:fldCharType="begin">
                <w:ffData>
                  <w:name w:val="Text15"/>
                  <w:enabled/>
                  <w:calcOnExit w:val="0"/>
                  <w:textInput/>
                </w:ffData>
              </w:fldChar>
            </w:r>
            <w:r w:rsidRPr="00900B86">
              <w:rPr>
                <w:rFonts w:cs="Arial"/>
                <w:color w:val="000000" w:themeColor="text1"/>
              </w:rPr>
              <w:instrText xml:space="preserve"> FORMTEXT </w:instrText>
            </w:r>
            <w:r w:rsidRPr="00900B86">
              <w:rPr>
                <w:rFonts w:cs="Arial"/>
                <w:color w:val="000000" w:themeColor="text1"/>
              </w:rPr>
            </w:r>
            <w:r w:rsidRPr="00900B86">
              <w:rPr>
                <w:rFonts w:cs="Arial"/>
                <w:color w:val="000000" w:themeColor="text1"/>
              </w:rPr>
              <w:fldChar w:fldCharType="separate"/>
            </w:r>
            <w:r w:rsidRPr="00900B86">
              <w:rPr>
                <w:rFonts w:cs="Arial"/>
                <w:color w:val="000000" w:themeColor="text1"/>
              </w:rPr>
              <w:t> </w:t>
            </w:r>
            <w:r w:rsidRPr="00900B86">
              <w:rPr>
                <w:rFonts w:cs="Arial"/>
                <w:color w:val="000000" w:themeColor="text1"/>
              </w:rPr>
              <w:t> </w:t>
            </w:r>
            <w:r w:rsidRPr="00900B86">
              <w:rPr>
                <w:rFonts w:cs="Arial"/>
                <w:color w:val="000000" w:themeColor="text1"/>
              </w:rPr>
              <w:t> </w:t>
            </w:r>
            <w:r w:rsidRPr="00900B86">
              <w:rPr>
                <w:rFonts w:cs="Arial"/>
                <w:color w:val="000000" w:themeColor="text1"/>
              </w:rPr>
              <w:t> </w:t>
            </w:r>
            <w:r w:rsidRPr="00900B86">
              <w:rPr>
                <w:rFonts w:cs="Arial"/>
                <w:color w:val="000000" w:themeColor="text1"/>
              </w:rPr>
              <w:t> </w:t>
            </w:r>
            <w:r w:rsidRPr="00900B86">
              <w:rPr>
                <w:rFonts w:cs="Arial"/>
                <w:color w:val="000000" w:themeColor="text1"/>
              </w:rPr>
              <w:fldChar w:fldCharType="end"/>
            </w:r>
            <w:r w:rsidRPr="001866E0">
              <w:rPr>
                <w:rFonts w:cs="Arial"/>
              </w:rPr>
              <w:t xml:space="preserve"> </w:t>
            </w:r>
            <w:r w:rsidRPr="001866E0">
              <w:t>&lt;Adapt or delete list below as required</w:t>
            </w:r>
            <w:r w:rsidR="00A17FD5">
              <w:t xml:space="preserve"> and specify which documents are not filed if applicable.</w:t>
            </w:r>
            <w:r w:rsidRPr="001866E0">
              <w:t>&gt;</w:t>
            </w:r>
          </w:p>
          <w:tbl>
            <w:tblPr>
              <w:tblStyle w:val="Grilledutableau"/>
              <w:tblW w:w="9164" w:type="dxa"/>
              <w:tblLayout w:type="fixed"/>
              <w:tblLook w:val="04A0" w:firstRow="1" w:lastRow="0" w:firstColumn="1" w:lastColumn="0" w:noHBand="0" w:noVBand="1"/>
            </w:tblPr>
            <w:tblGrid>
              <w:gridCol w:w="2291"/>
              <w:gridCol w:w="2291"/>
              <w:gridCol w:w="2291"/>
              <w:gridCol w:w="2291"/>
            </w:tblGrid>
            <w:tr w:rsidR="000B3316" w:rsidRPr="001866E0" w14:paraId="7317B5D8" w14:textId="77777777" w:rsidTr="000B3316">
              <w:trPr>
                <w:cantSplit/>
                <w:tblHeader/>
              </w:trPr>
              <w:tc>
                <w:tcPr>
                  <w:tcW w:w="2291" w:type="dxa"/>
                  <w:shd w:val="clear" w:color="auto" w:fill="F2F2F2" w:themeFill="background1" w:themeFillShade="F2"/>
                </w:tcPr>
                <w:p w14:paraId="6ED685E2" w14:textId="77777777" w:rsidR="000B3316" w:rsidRPr="001866E0" w:rsidRDefault="000B3316" w:rsidP="00306DF8">
                  <w:pPr>
                    <w:spacing w:before="40" w:after="40"/>
                    <w:rPr>
                      <w:lang w:val="en-GB"/>
                    </w:rPr>
                  </w:pPr>
                  <w:r w:rsidRPr="001866E0">
                    <w:rPr>
                      <w:lang w:val="en-GB"/>
                    </w:rPr>
                    <w:t>Type of document:</w:t>
                  </w:r>
                </w:p>
              </w:tc>
              <w:tc>
                <w:tcPr>
                  <w:tcW w:w="2291" w:type="dxa"/>
                  <w:shd w:val="clear" w:color="auto" w:fill="F2F2F2" w:themeFill="background1" w:themeFillShade="F2"/>
                </w:tcPr>
                <w:p w14:paraId="36DB2ACF" w14:textId="77777777" w:rsidR="000B3316" w:rsidRPr="001866E0" w:rsidRDefault="000B3316" w:rsidP="00306DF8">
                  <w:pPr>
                    <w:spacing w:before="40" w:after="40"/>
                    <w:rPr>
                      <w:lang w:val="en-GB"/>
                    </w:rPr>
                  </w:pPr>
                  <w:r w:rsidRPr="001866E0">
                    <w:rPr>
                      <w:lang w:val="en-GB"/>
                    </w:rPr>
                    <w:t>Document version:</w:t>
                  </w:r>
                </w:p>
              </w:tc>
              <w:tc>
                <w:tcPr>
                  <w:tcW w:w="2291" w:type="dxa"/>
                  <w:shd w:val="clear" w:color="auto" w:fill="F2F2F2" w:themeFill="background1" w:themeFillShade="F2"/>
                </w:tcPr>
                <w:p w14:paraId="11061CD8" w14:textId="77777777" w:rsidR="000B3316" w:rsidRPr="001866E0" w:rsidRDefault="000B3316" w:rsidP="00306DF8">
                  <w:pPr>
                    <w:spacing w:before="40" w:after="40"/>
                    <w:rPr>
                      <w:lang w:val="en-GB"/>
                    </w:rPr>
                  </w:pPr>
                  <w:r w:rsidRPr="001866E0">
                    <w:rPr>
                      <w:lang w:val="en-GB"/>
                    </w:rPr>
                    <w:t>Date EC approval:</w:t>
                  </w:r>
                </w:p>
              </w:tc>
              <w:tc>
                <w:tcPr>
                  <w:tcW w:w="2291" w:type="dxa"/>
                  <w:shd w:val="clear" w:color="auto" w:fill="F2F2F2" w:themeFill="background1" w:themeFillShade="F2"/>
                </w:tcPr>
                <w:p w14:paraId="328D558C" w14:textId="77777777" w:rsidR="000B3316" w:rsidRPr="001866E0" w:rsidRDefault="000B3316" w:rsidP="00306DF8">
                  <w:pPr>
                    <w:spacing w:before="40" w:after="40"/>
                    <w:rPr>
                      <w:lang w:val="en-GB"/>
                    </w:rPr>
                  </w:pPr>
                  <w:r w:rsidRPr="001866E0">
                    <w:rPr>
                      <w:lang w:val="en-GB"/>
                    </w:rPr>
                    <w:t>Date RA approval:</w:t>
                  </w:r>
                </w:p>
              </w:tc>
            </w:tr>
            <w:tr w:rsidR="000B3316" w:rsidRPr="00F14B8B" w14:paraId="457B8F6C" w14:textId="7C158DB9" w:rsidTr="000B3316">
              <w:trPr>
                <w:cantSplit/>
              </w:trPr>
              <w:tc>
                <w:tcPr>
                  <w:tcW w:w="2291" w:type="dxa"/>
                </w:tcPr>
                <w:p w14:paraId="6FA82570" w14:textId="77777777" w:rsidR="000B3316" w:rsidRPr="001866E0" w:rsidRDefault="000B3316" w:rsidP="0034559F">
                  <w:pPr>
                    <w:spacing w:before="40" w:after="40"/>
                    <w:rPr>
                      <w:lang w:val="en-GB"/>
                    </w:rPr>
                  </w:pPr>
                  <w:r w:rsidRPr="001866E0">
                    <w:rPr>
                      <w:lang w:val="en-GB"/>
                    </w:rPr>
                    <w:t>Protocol / CIP</w:t>
                  </w:r>
                </w:p>
              </w:tc>
              <w:tc>
                <w:tcPr>
                  <w:tcW w:w="2291" w:type="dxa"/>
                </w:tcPr>
                <w:p w14:paraId="20B13133" w14:textId="77777777" w:rsidR="000B3316" w:rsidRPr="001866E0" w:rsidRDefault="000B3316" w:rsidP="0034559F">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sdt>
                <w:sdtPr>
                  <w:rPr>
                    <w:rFonts w:cs="Arial"/>
                    <w:szCs w:val="18"/>
                    <w:lang w:val="en-GB"/>
                  </w:rPr>
                  <w:id w:val="-1447047"/>
                  <w:placeholder>
                    <w:docPart w:val="FE8C0A049F6748FFBCC1907C413878A3"/>
                  </w:placeholder>
                  <w:showingPlcHdr/>
                  <w:date>
                    <w:dateFormat w:val="d-MMM-yy"/>
                    <w:lid w:val="en-GB"/>
                    <w:storeMappedDataAs w:val="dateTime"/>
                    <w:calendar w:val="gregorian"/>
                  </w:date>
                </w:sdtPr>
                <w:sdtContent>
                  <w:tc>
                    <w:tcPr>
                      <w:tcW w:w="2291" w:type="dxa"/>
                    </w:tcPr>
                    <w:p w14:paraId="48B94094" w14:textId="0A771985" w:rsidR="000B3316" w:rsidRPr="00E67F06" w:rsidRDefault="000B3316" w:rsidP="0034559F">
                      <w:pPr>
                        <w:spacing w:before="40" w:after="40"/>
                        <w:rPr>
                          <w:szCs w:val="18"/>
                          <w:lang w:val="en-GB"/>
                        </w:rPr>
                      </w:pPr>
                      <w:r w:rsidRPr="00E67F06">
                        <w:rPr>
                          <w:rStyle w:val="Textedelespacerserv"/>
                          <w:szCs w:val="18"/>
                          <w:lang w:val="en-GB"/>
                        </w:rPr>
                        <w:t>Click to choose a date.</w:t>
                      </w:r>
                    </w:p>
                  </w:tc>
                </w:sdtContent>
              </w:sdt>
              <w:sdt>
                <w:sdtPr>
                  <w:rPr>
                    <w:rFonts w:cs="Arial"/>
                    <w:szCs w:val="18"/>
                    <w:lang w:val="en-GB"/>
                  </w:rPr>
                  <w:id w:val="-49147135"/>
                  <w:placeholder>
                    <w:docPart w:val="38712917404343C4B4A184BC98B150F4"/>
                  </w:placeholder>
                  <w:showingPlcHdr/>
                  <w:date>
                    <w:dateFormat w:val="d-MMM-yy"/>
                    <w:lid w:val="en-GB"/>
                    <w:storeMappedDataAs w:val="dateTime"/>
                    <w:calendar w:val="gregorian"/>
                  </w:date>
                </w:sdtPr>
                <w:sdtContent>
                  <w:tc>
                    <w:tcPr>
                      <w:tcW w:w="2291" w:type="dxa"/>
                    </w:tcPr>
                    <w:p w14:paraId="05EF3972" w14:textId="61C06A2F" w:rsidR="000B3316" w:rsidRPr="00E67F06" w:rsidRDefault="000B3316" w:rsidP="0034559F">
                      <w:pPr>
                        <w:spacing w:before="40" w:after="40"/>
                        <w:rPr>
                          <w:szCs w:val="18"/>
                          <w:lang w:val="en-GB"/>
                        </w:rPr>
                      </w:pPr>
                      <w:r w:rsidRPr="00E67F06">
                        <w:rPr>
                          <w:rStyle w:val="Textedelespacerserv"/>
                          <w:szCs w:val="18"/>
                          <w:lang w:val="en-GB"/>
                        </w:rPr>
                        <w:t>Click to choose a date.</w:t>
                      </w:r>
                    </w:p>
                  </w:tc>
                </w:sdtContent>
              </w:sdt>
            </w:tr>
            <w:tr w:rsidR="000B3316" w:rsidRPr="00F14B8B" w14:paraId="03941932" w14:textId="79D747FC" w:rsidTr="000B3316">
              <w:trPr>
                <w:cantSplit/>
              </w:trPr>
              <w:tc>
                <w:tcPr>
                  <w:tcW w:w="2291" w:type="dxa"/>
                </w:tcPr>
                <w:p w14:paraId="303A073D" w14:textId="77777777" w:rsidR="000B3316" w:rsidRPr="001866E0" w:rsidRDefault="000B3316" w:rsidP="0034559F">
                  <w:pPr>
                    <w:spacing w:before="40" w:after="40"/>
                    <w:rPr>
                      <w:lang w:val="en-GB"/>
                    </w:rPr>
                  </w:pPr>
                  <w:r w:rsidRPr="001866E0">
                    <w:rPr>
                      <w:lang w:val="en-GB"/>
                    </w:rPr>
                    <w:t>PIC</w:t>
                  </w:r>
                </w:p>
              </w:tc>
              <w:tc>
                <w:tcPr>
                  <w:tcW w:w="2291" w:type="dxa"/>
                </w:tcPr>
                <w:p w14:paraId="3D34834E" w14:textId="77777777" w:rsidR="000B3316" w:rsidRPr="001866E0" w:rsidRDefault="000B3316" w:rsidP="0034559F">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sdt>
                <w:sdtPr>
                  <w:rPr>
                    <w:rFonts w:cs="Arial"/>
                    <w:szCs w:val="18"/>
                    <w:lang w:val="en-GB"/>
                  </w:rPr>
                  <w:id w:val="-732702955"/>
                  <w:placeholder>
                    <w:docPart w:val="8BDCBF6A6233494FB66076DC161D93B0"/>
                  </w:placeholder>
                  <w:showingPlcHdr/>
                  <w:date>
                    <w:dateFormat w:val="d-MMM-yy"/>
                    <w:lid w:val="en-GB"/>
                    <w:storeMappedDataAs w:val="dateTime"/>
                    <w:calendar w:val="gregorian"/>
                  </w:date>
                </w:sdtPr>
                <w:sdtContent>
                  <w:tc>
                    <w:tcPr>
                      <w:tcW w:w="2291" w:type="dxa"/>
                    </w:tcPr>
                    <w:p w14:paraId="229E2081" w14:textId="16494128" w:rsidR="000B3316" w:rsidRPr="001866E0" w:rsidRDefault="000B3316" w:rsidP="0034559F">
                      <w:pPr>
                        <w:spacing w:before="40" w:after="40"/>
                        <w:rPr>
                          <w:lang w:val="en-GB"/>
                        </w:rPr>
                      </w:pPr>
                      <w:r w:rsidRPr="001866E0">
                        <w:rPr>
                          <w:rStyle w:val="Textedelespacerserv"/>
                          <w:szCs w:val="18"/>
                          <w:lang w:val="en-GB"/>
                        </w:rPr>
                        <w:t>Click to choose a date.</w:t>
                      </w:r>
                    </w:p>
                  </w:tc>
                </w:sdtContent>
              </w:sdt>
              <w:sdt>
                <w:sdtPr>
                  <w:rPr>
                    <w:rFonts w:cs="Arial"/>
                    <w:szCs w:val="18"/>
                    <w:lang w:val="en-GB"/>
                  </w:rPr>
                  <w:id w:val="-1657298339"/>
                  <w:placeholder>
                    <w:docPart w:val="55F540F9641C41DFA5A4AC46A028CACD"/>
                  </w:placeholder>
                  <w:showingPlcHdr/>
                  <w:date>
                    <w:dateFormat w:val="d-MMM-yy"/>
                    <w:lid w:val="en-GB"/>
                    <w:storeMappedDataAs w:val="dateTime"/>
                    <w:calendar w:val="gregorian"/>
                  </w:date>
                </w:sdtPr>
                <w:sdtContent>
                  <w:tc>
                    <w:tcPr>
                      <w:tcW w:w="2291" w:type="dxa"/>
                    </w:tcPr>
                    <w:p w14:paraId="2751AE2F" w14:textId="5AEE85F6" w:rsidR="000B3316" w:rsidRPr="001866E0" w:rsidRDefault="000B3316" w:rsidP="0034559F">
                      <w:pPr>
                        <w:spacing w:before="40" w:after="40"/>
                        <w:rPr>
                          <w:lang w:val="en-GB"/>
                        </w:rPr>
                      </w:pPr>
                      <w:r w:rsidRPr="001866E0">
                        <w:rPr>
                          <w:rStyle w:val="Textedelespacerserv"/>
                          <w:szCs w:val="18"/>
                          <w:lang w:val="en-GB"/>
                        </w:rPr>
                        <w:t>Click to choose a date.</w:t>
                      </w:r>
                    </w:p>
                  </w:tc>
                </w:sdtContent>
              </w:sdt>
            </w:tr>
            <w:tr w:rsidR="000B3316" w:rsidRPr="00F14B8B" w14:paraId="2518B4CB" w14:textId="77777777" w:rsidTr="000B3316">
              <w:trPr>
                <w:cantSplit/>
              </w:trPr>
              <w:tc>
                <w:tcPr>
                  <w:tcW w:w="2291" w:type="dxa"/>
                </w:tcPr>
                <w:p w14:paraId="639737A7" w14:textId="77777777" w:rsidR="000B3316" w:rsidRPr="001866E0" w:rsidRDefault="000B3316" w:rsidP="0034559F">
                  <w:pPr>
                    <w:spacing w:before="40" w:after="40"/>
                    <w:rPr>
                      <w:lang w:val="en-GB"/>
                    </w:rPr>
                  </w:pPr>
                  <w:r w:rsidRPr="001866E0">
                    <w:rPr>
                      <w:lang w:val="en-GB"/>
                    </w:rPr>
                    <w:t>IB / SmPC / IFU</w:t>
                  </w:r>
                </w:p>
              </w:tc>
              <w:tc>
                <w:tcPr>
                  <w:tcW w:w="2291" w:type="dxa"/>
                </w:tcPr>
                <w:p w14:paraId="3B3EED1E" w14:textId="77777777" w:rsidR="000B3316" w:rsidRPr="001866E0" w:rsidRDefault="000B3316" w:rsidP="0034559F">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sdt>
                <w:sdtPr>
                  <w:rPr>
                    <w:rFonts w:cs="Arial"/>
                    <w:szCs w:val="18"/>
                    <w:lang w:val="en-GB"/>
                  </w:rPr>
                  <w:id w:val="-275636838"/>
                  <w:placeholder>
                    <w:docPart w:val="0A3A46AEAFD74BA883D607E00B5E1ED7"/>
                  </w:placeholder>
                  <w:showingPlcHdr/>
                  <w:date>
                    <w:dateFormat w:val="d-MMM-yy"/>
                    <w:lid w:val="en-GB"/>
                    <w:storeMappedDataAs w:val="dateTime"/>
                    <w:calendar w:val="gregorian"/>
                  </w:date>
                </w:sdtPr>
                <w:sdtContent>
                  <w:tc>
                    <w:tcPr>
                      <w:tcW w:w="2291" w:type="dxa"/>
                    </w:tcPr>
                    <w:p w14:paraId="781B5D81" w14:textId="74DE4942" w:rsidR="000B3316" w:rsidRPr="001866E0" w:rsidRDefault="000B3316" w:rsidP="0034559F">
                      <w:pPr>
                        <w:spacing w:before="40" w:after="40"/>
                        <w:rPr>
                          <w:lang w:val="en-GB"/>
                        </w:rPr>
                      </w:pPr>
                      <w:r w:rsidRPr="001866E0">
                        <w:rPr>
                          <w:rStyle w:val="Textedelespacerserv"/>
                          <w:szCs w:val="18"/>
                          <w:lang w:val="en-GB"/>
                        </w:rPr>
                        <w:t>Click to choose a date.</w:t>
                      </w:r>
                    </w:p>
                  </w:tc>
                </w:sdtContent>
              </w:sdt>
              <w:sdt>
                <w:sdtPr>
                  <w:rPr>
                    <w:rFonts w:cs="Arial"/>
                    <w:szCs w:val="18"/>
                    <w:lang w:val="en-GB"/>
                  </w:rPr>
                  <w:id w:val="-157771449"/>
                  <w:placeholder>
                    <w:docPart w:val="9E5324C15C034836A6CF3034A4F5DEC9"/>
                  </w:placeholder>
                  <w:showingPlcHdr/>
                  <w:date>
                    <w:dateFormat w:val="d-MMM-yy"/>
                    <w:lid w:val="en-GB"/>
                    <w:storeMappedDataAs w:val="dateTime"/>
                    <w:calendar w:val="gregorian"/>
                  </w:date>
                </w:sdtPr>
                <w:sdtContent>
                  <w:tc>
                    <w:tcPr>
                      <w:tcW w:w="2291" w:type="dxa"/>
                    </w:tcPr>
                    <w:p w14:paraId="4CDF1440" w14:textId="73793E06" w:rsidR="000B3316" w:rsidRPr="001866E0" w:rsidRDefault="000B3316" w:rsidP="0034559F">
                      <w:pPr>
                        <w:spacing w:before="40" w:after="40"/>
                        <w:rPr>
                          <w:lang w:val="en-GB"/>
                        </w:rPr>
                      </w:pPr>
                      <w:r w:rsidRPr="001866E0">
                        <w:rPr>
                          <w:rStyle w:val="Textedelespacerserv"/>
                          <w:szCs w:val="18"/>
                          <w:lang w:val="en-GB"/>
                        </w:rPr>
                        <w:t>Click to choose a date.</w:t>
                      </w:r>
                    </w:p>
                  </w:tc>
                </w:sdtContent>
              </w:sdt>
            </w:tr>
            <w:tr w:rsidR="000B3316" w:rsidRPr="00F14B8B" w14:paraId="254173AC" w14:textId="77777777" w:rsidTr="000B3316">
              <w:trPr>
                <w:cantSplit/>
              </w:trPr>
              <w:tc>
                <w:tcPr>
                  <w:tcW w:w="2291" w:type="dxa"/>
                </w:tcPr>
                <w:p w14:paraId="3FDC858C" w14:textId="77777777" w:rsidR="000B3316" w:rsidRPr="001866E0" w:rsidRDefault="000B3316" w:rsidP="0034559F">
                  <w:pPr>
                    <w:spacing w:before="40" w:after="40"/>
                    <w:rPr>
                      <w:lang w:val="en-GB"/>
                    </w:rPr>
                  </w:pPr>
                  <w:r w:rsidRPr="001866E0">
                    <w:rPr>
                      <w:lang w:val="en-GB"/>
                    </w:rPr>
                    <w:t>CRF</w:t>
                  </w:r>
                </w:p>
              </w:tc>
              <w:tc>
                <w:tcPr>
                  <w:tcW w:w="2291" w:type="dxa"/>
                </w:tcPr>
                <w:p w14:paraId="09FC0F60" w14:textId="77777777" w:rsidR="000B3316" w:rsidRPr="001866E0" w:rsidRDefault="000B3316" w:rsidP="0034559F">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sdt>
                <w:sdtPr>
                  <w:rPr>
                    <w:rFonts w:cs="Arial"/>
                    <w:szCs w:val="18"/>
                    <w:lang w:val="en-GB"/>
                  </w:rPr>
                  <w:id w:val="1290248472"/>
                  <w:placeholder>
                    <w:docPart w:val="ECCEECA642254E57AA4B285E20F55144"/>
                  </w:placeholder>
                  <w:showingPlcHdr/>
                  <w:date>
                    <w:dateFormat w:val="d-MMM-yy"/>
                    <w:lid w:val="en-GB"/>
                    <w:storeMappedDataAs w:val="dateTime"/>
                    <w:calendar w:val="gregorian"/>
                  </w:date>
                </w:sdtPr>
                <w:sdtContent>
                  <w:tc>
                    <w:tcPr>
                      <w:tcW w:w="2291" w:type="dxa"/>
                    </w:tcPr>
                    <w:p w14:paraId="25E67C3D" w14:textId="308D1F26" w:rsidR="000B3316" w:rsidRPr="001866E0" w:rsidRDefault="000B3316" w:rsidP="0034559F">
                      <w:pPr>
                        <w:spacing w:before="40" w:after="40"/>
                        <w:rPr>
                          <w:lang w:val="en-GB"/>
                        </w:rPr>
                      </w:pPr>
                      <w:r w:rsidRPr="001866E0">
                        <w:rPr>
                          <w:rStyle w:val="Textedelespacerserv"/>
                          <w:szCs w:val="18"/>
                          <w:lang w:val="en-GB"/>
                        </w:rPr>
                        <w:t>Click to choose a date.</w:t>
                      </w:r>
                    </w:p>
                  </w:tc>
                </w:sdtContent>
              </w:sdt>
              <w:sdt>
                <w:sdtPr>
                  <w:rPr>
                    <w:rFonts w:cs="Arial"/>
                    <w:szCs w:val="18"/>
                    <w:lang w:val="en-GB"/>
                  </w:rPr>
                  <w:id w:val="-2124910915"/>
                  <w:placeholder>
                    <w:docPart w:val="4FE0B294149042C6BF8B9AE2C2467BA1"/>
                  </w:placeholder>
                  <w:showingPlcHdr/>
                  <w:date>
                    <w:dateFormat w:val="d-MMM-yy"/>
                    <w:lid w:val="en-GB"/>
                    <w:storeMappedDataAs w:val="dateTime"/>
                    <w:calendar w:val="gregorian"/>
                  </w:date>
                </w:sdtPr>
                <w:sdtContent>
                  <w:tc>
                    <w:tcPr>
                      <w:tcW w:w="2291" w:type="dxa"/>
                    </w:tcPr>
                    <w:p w14:paraId="16390A01" w14:textId="3BA228B7" w:rsidR="000B3316" w:rsidRPr="001866E0" w:rsidRDefault="000B3316" w:rsidP="0034559F">
                      <w:pPr>
                        <w:spacing w:before="40" w:after="40"/>
                        <w:rPr>
                          <w:lang w:val="en-GB"/>
                        </w:rPr>
                      </w:pPr>
                      <w:r w:rsidRPr="001866E0">
                        <w:rPr>
                          <w:rStyle w:val="Textedelespacerserv"/>
                          <w:szCs w:val="18"/>
                          <w:lang w:val="en-GB"/>
                        </w:rPr>
                        <w:t>Click to choose a date.</w:t>
                      </w:r>
                    </w:p>
                  </w:tc>
                </w:sdtContent>
              </w:sdt>
            </w:tr>
            <w:tr w:rsidR="000B3316" w:rsidRPr="00F14B8B" w14:paraId="61850265" w14:textId="77777777" w:rsidTr="000B3316">
              <w:trPr>
                <w:cantSplit/>
              </w:trPr>
              <w:tc>
                <w:tcPr>
                  <w:tcW w:w="2291" w:type="dxa"/>
                </w:tcPr>
                <w:p w14:paraId="5AFF66DF" w14:textId="4BD1D8FD" w:rsidR="000B3316" w:rsidRPr="001866E0" w:rsidRDefault="000B3316" w:rsidP="0034559F">
                  <w:pPr>
                    <w:spacing w:before="40" w:after="40"/>
                    <w:rPr>
                      <w:lang w:val="en-GB"/>
                    </w:rPr>
                  </w:pPr>
                  <w:r>
                    <w:rPr>
                      <w:lang w:val="en-GB"/>
                    </w:rPr>
                    <w:t>Diaries</w:t>
                  </w:r>
                </w:p>
              </w:tc>
              <w:tc>
                <w:tcPr>
                  <w:tcW w:w="2291" w:type="dxa"/>
                </w:tcPr>
                <w:p w14:paraId="131A6D9A" w14:textId="77777777" w:rsidR="000B3316" w:rsidRPr="001866E0" w:rsidRDefault="000B3316" w:rsidP="0034559F">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sdt>
                <w:sdtPr>
                  <w:rPr>
                    <w:rFonts w:cs="Arial"/>
                    <w:szCs w:val="18"/>
                    <w:lang w:val="en-GB"/>
                  </w:rPr>
                  <w:id w:val="-1788354307"/>
                  <w:placeholder>
                    <w:docPart w:val="4925450316F14FD2BC59A0DFAE481076"/>
                  </w:placeholder>
                  <w:showingPlcHdr/>
                  <w:date>
                    <w:dateFormat w:val="d-MMM-yy"/>
                    <w:lid w:val="en-GB"/>
                    <w:storeMappedDataAs w:val="dateTime"/>
                    <w:calendar w:val="gregorian"/>
                  </w:date>
                </w:sdtPr>
                <w:sdtContent>
                  <w:tc>
                    <w:tcPr>
                      <w:tcW w:w="2291" w:type="dxa"/>
                    </w:tcPr>
                    <w:p w14:paraId="77EB78B2" w14:textId="4E5B079A" w:rsidR="000B3316" w:rsidRPr="001866E0" w:rsidRDefault="000B3316" w:rsidP="0034559F">
                      <w:pPr>
                        <w:spacing w:before="40" w:after="40"/>
                        <w:rPr>
                          <w:lang w:val="en-GB"/>
                        </w:rPr>
                      </w:pPr>
                      <w:r w:rsidRPr="001866E0">
                        <w:rPr>
                          <w:rStyle w:val="Textedelespacerserv"/>
                          <w:szCs w:val="18"/>
                          <w:lang w:val="en-GB"/>
                        </w:rPr>
                        <w:t>Click to choose a date.</w:t>
                      </w:r>
                    </w:p>
                  </w:tc>
                </w:sdtContent>
              </w:sdt>
              <w:sdt>
                <w:sdtPr>
                  <w:rPr>
                    <w:rFonts w:cs="Arial"/>
                    <w:szCs w:val="18"/>
                    <w:lang w:val="en-GB"/>
                  </w:rPr>
                  <w:id w:val="-1492634213"/>
                  <w:placeholder>
                    <w:docPart w:val="92E216B4311C4B42A2EC9360BE912629"/>
                  </w:placeholder>
                  <w:showingPlcHdr/>
                  <w:date>
                    <w:dateFormat w:val="d-MMM-yy"/>
                    <w:lid w:val="en-GB"/>
                    <w:storeMappedDataAs w:val="dateTime"/>
                    <w:calendar w:val="gregorian"/>
                  </w:date>
                </w:sdtPr>
                <w:sdtContent>
                  <w:tc>
                    <w:tcPr>
                      <w:tcW w:w="2291" w:type="dxa"/>
                    </w:tcPr>
                    <w:p w14:paraId="1F823702" w14:textId="03F856BF" w:rsidR="000B3316" w:rsidRPr="001866E0" w:rsidRDefault="000B3316" w:rsidP="0034559F">
                      <w:pPr>
                        <w:spacing w:before="40" w:after="40"/>
                        <w:rPr>
                          <w:lang w:val="en-GB"/>
                        </w:rPr>
                      </w:pPr>
                      <w:r w:rsidRPr="001866E0">
                        <w:rPr>
                          <w:rStyle w:val="Textedelespacerserv"/>
                          <w:szCs w:val="18"/>
                          <w:lang w:val="en-GB"/>
                        </w:rPr>
                        <w:t>Click to choose a date.</w:t>
                      </w:r>
                    </w:p>
                  </w:tc>
                </w:sdtContent>
              </w:sdt>
            </w:tr>
            <w:tr w:rsidR="000B3316" w:rsidRPr="00F14B8B" w14:paraId="613A262E" w14:textId="77777777" w:rsidTr="000B3316">
              <w:trPr>
                <w:cantSplit/>
              </w:trPr>
              <w:tc>
                <w:tcPr>
                  <w:tcW w:w="2291" w:type="dxa"/>
                </w:tcPr>
                <w:p w14:paraId="21A9E2B9" w14:textId="1C692CB6" w:rsidR="000B3316" w:rsidRDefault="000B3316" w:rsidP="0034559F">
                  <w:pPr>
                    <w:spacing w:before="40" w:after="40"/>
                    <w:rPr>
                      <w:lang w:val="en-GB"/>
                    </w:rPr>
                  </w:pPr>
                  <w:r>
                    <w:rPr>
                      <w:lang w:val="en-GB"/>
                    </w:rPr>
                    <w:t>Questionnaires</w:t>
                  </w:r>
                </w:p>
              </w:tc>
              <w:tc>
                <w:tcPr>
                  <w:tcW w:w="2291" w:type="dxa"/>
                </w:tcPr>
                <w:p w14:paraId="0D6B8710" w14:textId="09E5051B" w:rsidR="000B3316" w:rsidRPr="001866E0" w:rsidRDefault="000B3316" w:rsidP="0034559F">
                  <w:pPr>
                    <w:spacing w:before="40" w:after="40"/>
                    <w:rPr>
                      <w:lang w:val="en-GB"/>
                    </w:rPr>
                  </w:pPr>
                  <w:r>
                    <w:rPr>
                      <w:lang w:val="en-GB"/>
                    </w:rPr>
                    <w:fldChar w:fldCharType="begin">
                      <w:ffData>
                        <w:name w:val="Text15"/>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sdt>
                <w:sdtPr>
                  <w:rPr>
                    <w:rFonts w:cs="Arial"/>
                    <w:szCs w:val="18"/>
                    <w:lang w:val="en-GB"/>
                  </w:rPr>
                  <w:id w:val="88667013"/>
                  <w:placeholder>
                    <w:docPart w:val="CBAF57C785574EA58AB4E3676275F735"/>
                  </w:placeholder>
                  <w:showingPlcHdr/>
                  <w:date>
                    <w:dateFormat w:val="d-MMM-yy"/>
                    <w:lid w:val="en-GB"/>
                    <w:storeMappedDataAs w:val="dateTime"/>
                    <w:calendar w:val="gregorian"/>
                  </w:date>
                </w:sdtPr>
                <w:sdtContent>
                  <w:tc>
                    <w:tcPr>
                      <w:tcW w:w="2291" w:type="dxa"/>
                    </w:tcPr>
                    <w:p w14:paraId="71291899" w14:textId="247298C5" w:rsidR="000B3316" w:rsidRPr="001866E0" w:rsidRDefault="000B3316" w:rsidP="0034559F">
                      <w:pPr>
                        <w:spacing w:before="40" w:after="40"/>
                        <w:rPr>
                          <w:lang w:val="en-GB"/>
                        </w:rPr>
                      </w:pPr>
                      <w:r w:rsidRPr="001866E0">
                        <w:rPr>
                          <w:rStyle w:val="Textedelespacerserv"/>
                          <w:szCs w:val="18"/>
                          <w:lang w:val="en-GB"/>
                        </w:rPr>
                        <w:t>Click to choose a date.</w:t>
                      </w:r>
                    </w:p>
                  </w:tc>
                </w:sdtContent>
              </w:sdt>
              <w:sdt>
                <w:sdtPr>
                  <w:rPr>
                    <w:rFonts w:cs="Arial"/>
                    <w:szCs w:val="18"/>
                    <w:lang w:val="en-GB"/>
                  </w:rPr>
                  <w:id w:val="-1816247192"/>
                  <w:placeholder>
                    <w:docPart w:val="F44C4A3865324655A709C3EA8FE16B24"/>
                  </w:placeholder>
                  <w:showingPlcHdr/>
                  <w:date>
                    <w:dateFormat w:val="d-MMM-yy"/>
                    <w:lid w:val="en-GB"/>
                    <w:storeMappedDataAs w:val="dateTime"/>
                    <w:calendar w:val="gregorian"/>
                  </w:date>
                </w:sdtPr>
                <w:sdtContent>
                  <w:tc>
                    <w:tcPr>
                      <w:tcW w:w="2291" w:type="dxa"/>
                    </w:tcPr>
                    <w:p w14:paraId="50A190BB" w14:textId="6ADCD444" w:rsidR="000B3316" w:rsidRPr="001866E0" w:rsidRDefault="000B3316" w:rsidP="0034559F">
                      <w:pPr>
                        <w:spacing w:before="40" w:after="40"/>
                        <w:rPr>
                          <w:lang w:val="en-GB"/>
                        </w:rPr>
                      </w:pPr>
                      <w:r w:rsidRPr="001866E0">
                        <w:rPr>
                          <w:rStyle w:val="Textedelespacerserv"/>
                          <w:szCs w:val="18"/>
                          <w:lang w:val="en-GB"/>
                        </w:rPr>
                        <w:t>Click to choose a date.</w:t>
                      </w:r>
                    </w:p>
                  </w:tc>
                </w:sdtContent>
              </w:sdt>
            </w:tr>
          </w:tbl>
          <w:p w14:paraId="46B9BF26" w14:textId="77777777" w:rsidR="0003774F" w:rsidRPr="001866E0" w:rsidRDefault="0003774F" w:rsidP="00306DF8">
            <w:pPr>
              <w:tabs>
                <w:tab w:val="left" w:pos="397"/>
              </w:tabs>
              <w:spacing w:before="40" w:after="40"/>
              <w:rPr>
                <w:rFonts w:cs="Arial"/>
                <w:sz w:val="4"/>
                <w:szCs w:val="4"/>
                <w:lang w:val="en-GB"/>
              </w:rPr>
            </w:pPr>
          </w:p>
          <w:p w14:paraId="5EE6E234" w14:textId="77777777" w:rsidR="0003774F" w:rsidRPr="001866E0" w:rsidRDefault="0003774F" w:rsidP="00306DF8">
            <w:pPr>
              <w:tabs>
                <w:tab w:val="left" w:pos="397"/>
              </w:tabs>
              <w:spacing w:before="40" w:after="40"/>
              <w:rPr>
                <w:rFonts w:cs="Arial"/>
                <w:sz w:val="4"/>
                <w:szCs w:val="4"/>
                <w:lang w:val="en-GB"/>
              </w:rPr>
            </w:pPr>
          </w:p>
        </w:tc>
      </w:tr>
    </w:tbl>
    <w:p w14:paraId="1BC81394" w14:textId="77777777" w:rsidR="0003774F" w:rsidRPr="001866E0" w:rsidRDefault="0003774F" w:rsidP="008E6759">
      <w:pPr>
        <w:spacing w:before="40" w:after="40" w:line="240" w:lineRule="auto"/>
        <w:rPr>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85"/>
      </w:tblGrid>
      <w:tr w:rsidR="0003774F" w:rsidRPr="00376451" w14:paraId="57B5DF27" w14:textId="77777777" w:rsidTr="0003774F">
        <w:trPr>
          <w:trHeight w:val="20"/>
        </w:trPr>
        <w:tc>
          <w:tcPr>
            <w:tcW w:w="9365" w:type="dxa"/>
            <w:gridSpan w:val="2"/>
            <w:shd w:val="clear" w:color="auto" w:fill="BFBFBF" w:themeFill="background1" w:themeFillShade="BF"/>
          </w:tcPr>
          <w:p w14:paraId="65A3CB29" w14:textId="5C987535" w:rsidR="0003774F" w:rsidRPr="00924057" w:rsidRDefault="00376451" w:rsidP="004800D1">
            <w:pPr>
              <w:pStyle w:val="Titre1"/>
              <w:keepNext w:val="0"/>
              <w:keepLines w:val="0"/>
              <w:tabs>
                <w:tab w:val="left" w:pos="567"/>
              </w:tabs>
              <w:spacing w:line="259" w:lineRule="auto"/>
              <w:rPr>
                <w:lang w:val="en-US"/>
              </w:rPr>
            </w:pPr>
            <w:r>
              <w:rPr>
                <w:lang w:val="en-US"/>
              </w:rPr>
              <w:t xml:space="preserve">5. </w:t>
            </w:r>
            <w:r w:rsidR="003079FF">
              <w:rPr>
                <w:lang w:val="en-US"/>
              </w:rPr>
              <w:tab/>
            </w:r>
            <w:r w:rsidR="0003774F" w:rsidRPr="00924057">
              <w:rPr>
                <w:lang w:val="en-US"/>
              </w:rPr>
              <w:t>Participant</w:t>
            </w:r>
            <w:r w:rsidR="007C7221">
              <w:rPr>
                <w:lang w:val="en-US"/>
              </w:rPr>
              <w:t>S</w:t>
            </w:r>
            <w:r w:rsidR="0003774F" w:rsidRPr="00924057">
              <w:rPr>
                <w:lang w:val="en-US"/>
              </w:rPr>
              <w:t xml:space="preserve"> informed consent</w:t>
            </w:r>
            <w:r w:rsidR="007C7221">
              <w:rPr>
                <w:lang w:val="en-US"/>
              </w:rPr>
              <w:t xml:space="preserve"> </w:t>
            </w:r>
            <w:r w:rsidR="007C7221" w:rsidRPr="00376451">
              <w:rPr>
                <w:rFonts w:eastAsia="Times New Roman"/>
                <w:lang w:val="en-US" w:eastAsia="fr-FR"/>
              </w:rPr>
              <w:t>/ ENROLMENT</w:t>
            </w:r>
          </w:p>
        </w:tc>
      </w:tr>
      <w:tr w:rsidR="00C6723A" w:rsidRPr="00376451" w14:paraId="1CC4EFA1" w14:textId="77777777" w:rsidTr="0003774F">
        <w:tblPrEx>
          <w:shd w:val="clear" w:color="auto" w:fill="auto"/>
        </w:tblPrEx>
        <w:trPr>
          <w:trHeight w:val="20"/>
        </w:trPr>
        <w:tc>
          <w:tcPr>
            <w:tcW w:w="7580" w:type="dxa"/>
            <w:shd w:val="clear" w:color="auto" w:fill="F2F2F2" w:themeFill="background1" w:themeFillShade="F2"/>
            <w:vAlign w:val="center"/>
          </w:tcPr>
          <w:p w14:paraId="3A8ACCB8" w14:textId="70FFE2A8" w:rsidR="00C6723A" w:rsidRPr="00A91F13" w:rsidRDefault="00C6723A" w:rsidP="003F3965">
            <w:pPr>
              <w:pStyle w:val="Titre2"/>
              <w:numPr>
                <w:ilvl w:val="0"/>
                <w:numId w:val="31"/>
              </w:numPr>
              <w:spacing w:after="40"/>
              <w:ind w:left="526" w:hanging="567"/>
              <w:rPr>
                <w:sz w:val="18"/>
                <w:szCs w:val="18"/>
              </w:rPr>
            </w:pPr>
            <w:r w:rsidRPr="00A91F13">
              <w:rPr>
                <w:sz w:val="18"/>
                <w:szCs w:val="18"/>
              </w:rPr>
              <w:t>Has informed consent been appropriately obtained?</w:t>
            </w:r>
          </w:p>
        </w:tc>
        <w:tc>
          <w:tcPr>
            <w:tcW w:w="1785" w:type="dxa"/>
            <w:vAlign w:val="center"/>
          </w:tcPr>
          <w:p w14:paraId="79DC8AC7" w14:textId="78D8643D" w:rsidR="00C6723A" w:rsidRPr="001866E0" w:rsidRDefault="00000000" w:rsidP="003F3965">
            <w:pPr>
              <w:tabs>
                <w:tab w:val="left" w:pos="397"/>
              </w:tabs>
              <w:spacing w:before="40" w:after="40"/>
              <w:ind w:left="36"/>
              <w:rPr>
                <w:rFonts w:cs="Arial"/>
                <w:szCs w:val="18"/>
                <w:lang w:val="en-GB"/>
              </w:rPr>
            </w:pPr>
            <w:sdt>
              <w:sdtPr>
                <w:rPr>
                  <w:szCs w:val="18"/>
                  <w:lang w:val="en-GB"/>
                </w:rPr>
                <w:alias w:val="Drop down"/>
                <w:tag w:val="Drop down"/>
                <w:id w:val="-1123920156"/>
                <w:placeholder>
                  <w:docPart w:val="9824B00E5D3C4FD287B71EB4FDBAC06A"/>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43E2B0AF" w14:textId="77777777" w:rsidTr="0003774F">
        <w:tblPrEx>
          <w:shd w:val="clear" w:color="auto" w:fill="auto"/>
        </w:tblPrEx>
        <w:trPr>
          <w:trHeight w:val="20"/>
        </w:trPr>
        <w:tc>
          <w:tcPr>
            <w:tcW w:w="7580" w:type="dxa"/>
            <w:shd w:val="clear" w:color="auto" w:fill="F2F2F2" w:themeFill="background1" w:themeFillShade="F2"/>
            <w:vAlign w:val="center"/>
          </w:tcPr>
          <w:p w14:paraId="4A29A65D" w14:textId="5084F5A3" w:rsidR="00C6723A" w:rsidRPr="00A91F13" w:rsidRDefault="00C6723A" w:rsidP="003F3965">
            <w:pPr>
              <w:pStyle w:val="Titre2"/>
              <w:numPr>
                <w:ilvl w:val="0"/>
                <w:numId w:val="31"/>
              </w:numPr>
              <w:spacing w:after="40"/>
              <w:ind w:left="526" w:hanging="567"/>
              <w:rPr>
                <w:sz w:val="18"/>
                <w:szCs w:val="18"/>
              </w:rPr>
            </w:pPr>
            <w:r w:rsidRPr="00A91F13">
              <w:rPr>
                <w:sz w:val="18"/>
                <w:szCs w:val="18"/>
              </w:rPr>
              <w:t>Have participants received a copy of the signed PIC?</w:t>
            </w:r>
          </w:p>
        </w:tc>
        <w:tc>
          <w:tcPr>
            <w:tcW w:w="1785" w:type="dxa"/>
            <w:vAlign w:val="center"/>
          </w:tcPr>
          <w:p w14:paraId="3AE02470" w14:textId="2A33275F" w:rsidR="00C6723A" w:rsidRPr="001866E0" w:rsidRDefault="00000000" w:rsidP="003F3965">
            <w:pPr>
              <w:tabs>
                <w:tab w:val="left" w:pos="397"/>
              </w:tabs>
              <w:spacing w:before="40" w:after="40"/>
              <w:ind w:left="34"/>
              <w:rPr>
                <w:szCs w:val="18"/>
                <w:lang w:val="en-GB"/>
              </w:rPr>
            </w:pPr>
            <w:sdt>
              <w:sdtPr>
                <w:rPr>
                  <w:szCs w:val="18"/>
                  <w:lang w:val="en-GB"/>
                </w:rPr>
                <w:alias w:val="Drop down"/>
                <w:tag w:val="Drop down"/>
                <w:id w:val="2100130621"/>
                <w:placeholder>
                  <w:docPart w:val="FAE2BBA337F64104AE900FC8144748EB"/>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0C38D46D" w14:textId="77777777" w:rsidTr="0003774F">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6AA0F4CD" w14:textId="0D4EA226" w:rsidR="00C6723A" w:rsidRPr="00A91F13" w:rsidRDefault="00D02600" w:rsidP="003F3965">
            <w:pPr>
              <w:pStyle w:val="Titre2"/>
              <w:numPr>
                <w:ilvl w:val="0"/>
                <w:numId w:val="31"/>
              </w:numPr>
              <w:spacing w:after="40"/>
              <w:ind w:left="526" w:hanging="567"/>
              <w:rPr>
                <w:sz w:val="18"/>
                <w:szCs w:val="18"/>
              </w:rPr>
            </w:pPr>
            <w:r>
              <w:rPr>
                <w:sz w:val="18"/>
                <w:szCs w:val="18"/>
              </w:rPr>
              <w:t>Was</w:t>
            </w:r>
            <w:r w:rsidRPr="00A91F13">
              <w:rPr>
                <w:sz w:val="18"/>
                <w:szCs w:val="18"/>
              </w:rPr>
              <w:t xml:space="preserve"> </w:t>
            </w:r>
            <w:r w:rsidR="00C6723A" w:rsidRPr="00A91F13">
              <w:rPr>
                <w:sz w:val="18"/>
                <w:szCs w:val="18"/>
              </w:rPr>
              <w:t xml:space="preserve">the consent process and </w:t>
            </w:r>
            <w:r w:rsidR="00B6694D">
              <w:rPr>
                <w:sz w:val="18"/>
                <w:szCs w:val="18"/>
              </w:rPr>
              <w:t>study</w:t>
            </w:r>
            <w:r w:rsidR="00C6723A" w:rsidRPr="00A91F13">
              <w:rPr>
                <w:sz w:val="18"/>
                <w:szCs w:val="18"/>
              </w:rPr>
              <w:t xml:space="preserve"> participation appropriately documented in the medical records?</w:t>
            </w:r>
          </w:p>
        </w:tc>
        <w:tc>
          <w:tcPr>
            <w:tcW w:w="1785" w:type="dxa"/>
            <w:tcBorders>
              <w:bottom w:val="single" w:sz="4" w:space="0" w:color="auto"/>
            </w:tcBorders>
            <w:vAlign w:val="center"/>
          </w:tcPr>
          <w:p w14:paraId="3BDC4466" w14:textId="45F4BDD6" w:rsidR="00C6723A" w:rsidRPr="001866E0" w:rsidRDefault="00000000" w:rsidP="003F3965">
            <w:pPr>
              <w:tabs>
                <w:tab w:val="left" w:pos="397"/>
              </w:tabs>
              <w:spacing w:before="40" w:after="40"/>
              <w:ind w:left="34"/>
              <w:rPr>
                <w:rFonts w:cs="Arial"/>
                <w:szCs w:val="18"/>
                <w:lang w:val="en-GB"/>
              </w:rPr>
            </w:pPr>
            <w:sdt>
              <w:sdtPr>
                <w:rPr>
                  <w:szCs w:val="18"/>
                  <w:lang w:val="en-GB"/>
                </w:rPr>
                <w:alias w:val="Drop down"/>
                <w:tag w:val="Drop down"/>
                <w:id w:val="10654664"/>
                <w:placeholder>
                  <w:docPart w:val="548A66886FF34F39ACBFADC79766E186"/>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6914FF61" w14:textId="77777777" w:rsidTr="0003774F">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7B3A0521" w14:textId="3E7965E4" w:rsidR="00C6723A" w:rsidRPr="00A91F13" w:rsidRDefault="00C6723A" w:rsidP="003F3965">
            <w:pPr>
              <w:pStyle w:val="Titre2"/>
              <w:numPr>
                <w:ilvl w:val="0"/>
                <w:numId w:val="31"/>
              </w:numPr>
              <w:spacing w:after="40"/>
              <w:ind w:left="526" w:hanging="567"/>
              <w:rPr>
                <w:sz w:val="18"/>
                <w:szCs w:val="18"/>
              </w:rPr>
            </w:pPr>
            <w:r w:rsidRPr="00A91F13">
              <w:rPr>
                <w:sz w:val="18"/>
                <w:szCs w:val="18"/>
              </w:rPr>
              <w:t>Has consent been obtained prior to any study procedures being conducted?</w:t>
            </w:r>
          </w:p>
        </w:tc>
        <w:tc>
          <w:tcPr>
            <w:tcW w:w="1785" w:type="dxa"/>
            <w:tcBorders>
              <w:bottom w:val="single" w:sz="4" w:space="0" w:color="auto"/>
            </w:tcBorders>
            <w:vAlign w:val="center"/>
          </w:tcPr>
          <w:p w14:paraId="7BE3B148" w14:textId="41C92204" w:rsidR="00C6723A" w:rsidRPr="001866E0" w:rsidRDefault="00000000" w:rsidP="003F3965">
            <w:pPr>
              <w:tabs>
                <w:tab w:val="left" w:pos="397"/>
              </w:tabs>
              <w:spacing w:before="40" w:after="40"/>
              <w:ind w:left="34"/>
              <w:rPr>
                <w:szCs w:val="18"/>
                <w:lang w:val="en-GB"/>
              </w:rPr>
            </w:pPr>
            <w:sdt>
              <w:sdtPr>
                <w:rPr>
                  <w:szCs w:val="18"/>
                  <w:lang w:val="en-GB"/>
                </w:rPr>
                <w:alias w:val="Drop down"/>
                <w:tag w:val="Drop down"/>
                <w:id w:val="-519857393"/>
                <w:placeholder>
                  <w:docPart w:val="0AF73A80CF6D4AA09D26EACAE0A07D1A"/>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3D8CB967" w14:textId="77777777" w:rsidTr="0003774F">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65961F8D" w14:textId="6811AE74" w:rsidR="00C6723A" w:rsidRPr="00A91F13" w:rsidRDefault="00D02600" w:rsidP="003F3965">
            <w:pPr>
              <w:pStyle w:val="Titre2"/>
              <w:numPr>
                <w:ilvl w:val="0"/>
                <w:numId w:val="31"/>
              </w:numPr>
              <w:spacing w:after="40"/>
              <w:ind w:left="526" w:hanging="567"/>
              <w:rPr>
                <w:sz w:val="18"/>
                <w:szCs w:val="18"/>
              </w:rPr>
            </w:pPr>
            <w:r>
              <w:rPr>
                <w:sz w:val="18"/>
                <w:szCs w:val="18"/>
              </w:rPr>
              <w:t>Was</w:t>
            </w:r>
            <w:r w:rsidRPr="00A91F13">
              <w:rPr>
                <w:sz w:val="18"/>
                <w:szCs w:val="18"/>
              </w:rPr>
              <w:t xml:space="preserve"> </w:t>
            </w:r>
            <w:r w:rsidR="00C6723A" w:rsidRPr="00A91F13">
              <w:rPr>
                <w:sz w:val="18"/>
                <w:szCs w:val="18"/>
              </w:rPr>
              <w:t xml:space="preserve">the screening and enrolment </w:t>
            </w:r>
            <w:r w:rsidR="00F674CB">
              <w:rPr>
                <w:sz w:val="18"/>
                <w:szCs w:val="18"/>
              </w:rPr>
              <w:t xml:space="preserve">log </w:t>
            </w:r>
            <w:r w:rsidR="00C6723A" w:rsidRPr="00A91F13">
              <w:rPr>
                <w:sz w:val="18"/>
                <w:szCs w:val="18"/>
              </w:rPr>
              <w:t>and ID log up</w:t>
            </w:r>
            <w:r w:rsidR="00430DC8">
              <w:rPr>
                <w:sz w:val="18"/>
                <w:szCs w:val="18"/>
              </w:rPr>
              <w:t>-</w:t>
            </w:r>
            <w:r w:rsidR="00C6723A" w:rsidRPr="00A91F13">
              <w:rPr>
                <w:sz w:val="18"/>
                <w:szCs w:val="18"/>
              </w:rPr>
              <w:t>to</w:t>
            </w:r>
            <w:r w:rsidR="00430DC8">
              <w:rPr>
                <w:sz w:val="18"/>
                <w:szCs w:val="18"/>
              </w:rPr>
              <w:t>-</w:t>
            </w:r>
            <w:r w:rsidR="00C6723A" w:rsidRPr="00A91F13">
              <w:rPr>
                <w:sz w:val="18"/>
                <w:szCs w:val="18"/>
              </w:rPr>
              <w:t>date, legible, and complete?</w:t>
            </w:r>
          </w:p>
        </w:tc>
        <w:tc>
          <w:tcPr>
            <w:tcW w:w="1785" w:type="dxa"/>
            <w:tcBorders>
              <w:bottom w:val="single" w:sz="4" w:space="0" w:color="auto"/>
            </w:tcBorders>
            <w:vAlign w:val="center"/>
          </w:tcPr>
          <w:p w14:paraId="4B4552F7" w14:textId="5D1C13DE" w:rsidR="00C6723A" w:rsidRPr="001866E0" w:rsidRDefault="00000000" w:rsidP="003F3965">
            <w:pPr>
              <w:tabs>
                <w:tab w:val="left" w:pos="397"/>
              </w:tabs>
              <w:spacing w:before="40" w:after="40"/>
              <w:ind w:left="34"/>
              <w:rPr>
                <w:rFonts w:cs="Arial"/>
                <w:szCs w:val="18"/>
                <w:lang w:val="en-GB"/>
              </w:rPr>
            </w:pPr>
            <w:sdt>
              <w:sdtPr>
                <w:rPr>
                  <w:szCs w:val="18"/>
                  <w:lang w:val="en-GB"/>
                </w:rPr>
                <w:alias w:val="Drop down"/>
                <w:tag w:val="Drop down"/>
                <w:id w:val="-395359186"/>
                <w:placeholder>
                  <w:docPart w:val="EEB8FE3D3CED46F79F73420F3ADF1579"/>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731F21B5" w14:textId="77777777" w:rsidTr="00FE6996">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5AB17EEE" w14:textId="1AD5951C" w:rsidR="00C6723A" w:rsidRPr="00A91F13" w:rsidRDefault="00C6723A" w:rsidP="003F3965">
            <w:pPr>
              <w:pStyle w:val="Titre2"/>
              <w:numPr>
                <w:ilvl w:val="0"/>
                <w:numId w:val="31"/>
              </w:numPr>
              <w:spacing w:after="40"/>
              <w:ind w:left="526" w:hanging="567"/>
              <w:rPr>
                <w:sz w:val="18"/>
                <w:szCs w:val="18"/>
              </w:rPr>
            </w:pPr>
            <w:r w:rsidRPr="00A91F13">
              <w:rPr>
                <w:sz w:val="18"/>
                <w:szCs w:val="18"/>
              </w:rPr>
              <w:t>Have eligibility criteria been met for all the participants reviewed?</w:t>
            </w:r>
          </w:p>
        </w:tc>
        <w:tc>
          <w:tcPr>
            <w:tcW w:w="1785" w:type="dxa"/>
            <w:tcBorders>
              <w:bottom w:val="single" w:sz="4" w:space="0" w:color="auto"/>
            </w:tcBorders>
            <w:vAlign w:val="center"/>
          </w:tcPr>
          <w:p w14:paraId="665F5A7C" w14:textId="720C6707" w:rsidR="00C6723A" w:rsidRPr="001866E0" w:rsidRDefault="00000000" w:rsidP="003F3965">
            <w:pPr>
              <w:tabs>
                <w:tab w:val="left" w:pos="397"/>
              </w:tabs>
              <w:spacing w:before="40" w:after="40"/>
              <w:ind w:left="34"/>
              <w:rPr>
                <w:szCs w:val="18"/>
                <w:lang w:val="en-GB"/>
              </w:rPr>
            </w:pPr>
            <w:sdt>
              <w:sdtPr>
                <w:rPr>
                  <w:szCs w:val="18"/>
                  <w:lang w:val="en-GB"/>
                </w:rPr>
                <w:alias w:val="Drop down"/>
                <w:tag w:val="Drop down"/>
                <w:id w:val="567075375"/>
                <w:placeholder>
                  <w:docPart w:val="CDEB1E9AC45348958DE30C712060CAB6"/>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4ADD8A22" w14:textId="77777777" w:rsidTr="00FE6996">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0C5D14B8" w14:textId="7D3CF083" w:rsidR="00C6723A" w:rsidRPr="00A91F13" w:rsidRDefault="00C6723A" w:rsidP="003F3965">
            <w:pPr>
              <w:pStyle w:val="Titre2"/>
              <w:numPr>
                <w:ilvl w:val="0"/>
                <w:numId w:val="31"/>
              </w:numPr>
              <w:spacing w:after="40"/>
              <w:ind w:left="526" w:hanging="567"/>
              <w:rPr>
                <w:sz w:val="18"/>
                <w:szCs w:val="18"/>
              </w:rPr>
            </w:pPr>
            <w:r w:rsidRPr="00A91F13">
              <w:rPr>
                <w:sz w:val="18"/>
                <w:szCs w:val="18"/>
              </w:rPr>
              <w:t>Has intervention been assigned to participants according to the randomisation list?</w:t>
            </w:r>
          </w:p>
        </w:tc>
        <w:tc>
          <w:tcPr>
            <w:tcW w:w="1785" w:type="dxa"/>
            <w:tcBorders>
              <w:bottom w:val="single" w:sz="4" w:space="0" w:color="auto"/>
            </w:tcBorders>
            <w:vAlign w:val="center"/>
          </w:tcPr>
          <w:p w14:paraId="69F082F9" w14:textId="7A22882C" w:rsidR="00C6723A" w:rsidRPr="001866E0" w:rsidRDefault="00000000" w:rsidP="003F3965">
            <w:pPr>
              <w:tabs>
                <w:tab w:val="left" w:pos="397"/>
              </w:tabs>
              <w:spacing w:before="40" w:after="40"/>
              <w:ind w:left="34"/>
              <w:rPr>
                <w:szCs w:val="18"/>
                <w:lang w:val="en-GB"/>
              </w:rPr>
            </w:pPr>
            <w:sdt>
              <w:sdtPr>
                <w:rPr>
                  <w:szCs w:val="18"/>
                  <w:lang w:val="en-GB"/>
                </w:rPr>
                <w:alias w:val="Drop down"/>
                <w:tag w:val="Drop down"/>
                <w:id w:val="-1061546341"/>
                <w:placeholder>
                  <w:docPart w:val="D40DA2F355AD454194E8B5CF6ECF5BA9"/>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DC1219" w:rsidRPr="001866E0" w14:paraId="21C531CA" w14:textId="77777777" w:rsidTr="002714F8">
        <w:tblPrEx>
          <w:shd w:val="clear" w:color="auto" w:fill="auto"/>
        </w:tblPrEx>
        <w:trPr>
          <w:trHeight w:val="20"/>
        </w:trPr>
        <w:tc>
          <w:tcPr>
            <w:tcW w:w="9365" w:type="dxa"/>
            <w:gridSpan w:val="2"/>
          </w:tcPr>
          <w:p w14:paraId="300927F9" w14:textId="11EB3D8E" w:rsidR="00DC1219" w:rsidRPr="001866E0" w:rsidRDefault="00DC1219" w:rsidP="003F3965">
            <w:pPr>
              <w:pStyle w:val="helptext"/>
            </w:pPr>
            <w:r w:rsidRPr="002714F8">
              <w:rPr>
                <w:rFonts w:cs="Arial"/>
                <w:b/>
                <w:color w:val="000000" w:themeColor="text1"/>
              </w:rPr>
              <w:t>Comments:</w:t>
            </w:r>
            <w:r w:rsidRPr="002714F8">
              <w:rPr>
                <w:rFonts w:cs="Arial"/>
                <w:color w:val="000000" w:themeColor="text1"/>
              </w:rPr>
              <w:t xml:space="preserve"> </w:t>
            </w:r>
            <w:r w:rsidRPr="002714F8">
              <w:rPr>
                <w:rFonts w:cs="Arial"/>
                <w:color w:val="000000" w:themeColor="text1"/>
              </w:rPr>
              <w:fldChar w:fldCharType="begin">
                <w:ffData>
                  <w:name w:val="Text15"/>
                  <w:enabled/>
                  <w:calcOnExit w:val="0"/>
                  <w:textInput/>
                </w:ffData>
              </w:fldChar>
            </w:r>
            <w:r w:rsidRPr="002714F8">
              <w:rPr>
                <w:rFonts w:cs="Arial"/>
                <w:color w:val="000000" w:themeColor="text1"/>
              </w:rPr>
              <w:instrText xml:space="preserve"> FORMTEXT </w:instrText>
            </w:r>
            <w:r w:rsidRPr="002714F8">
              <w:rPr>
                <w:rFonts w:cs="Arial"/>
                <w:color w:val="000000" w:themeColor="text1"/>
              </w:rPr>
            </w:r>
            <w:r w:rsidRPr="002714F8">
              <w:rPr>
                <w:rFonts w:cs="Arial"/>
                <w:color w:val="000000" w:themeColor="text1"/>
              </w:rPr>
              <w:fldChar w:fldCharType="separate"/>
            </w:r>
            <w:r w:rsidRPr="002714F8">
              <w:rPr>
                <w:rFonts w:cs="Arial"/>
                <w:color w:val="000000" w:themeColor="text1"/>
              </w:rPr>
              <w:t> </w:t>
            </w:r>
            <w:r w:rsidRPr="002714F8">
              <w:rPr>
                <w:rFonts w:cs="Arial"/>
                <w:color w:val="000000" w:themeColor="text1"/>
              </w:rPr>
              <w:t> </w:t>
            </w:r>
            <w:r w:rsidRPr="002714F8">
              <w:rPr>
                <w:rFonts w:cs="Arial"/>
                <w:color w:val="000000" w:themeColor="text1"/>
              </w:rPr>
              <w:t> </w:t>
            </w:r>
            <w:r w:rsidRPr="002714F8">
              <w:rPr>
                <w:rFonts w:cs="Arial"/>
                <w:color w:val="000000" w:themeColor="text1"/>
              </w:rPr>
              <w:t> </w:t>
            </w:r>
            <w:r w:rsidRPr="002714F8">
              <w:rPr>
                <w:rFonts w:cs="Arial"/>
                <w:color w:val="000000" w:themeColor="text1"/>
              </w:rPr>
              <w:t> </w:t>
            </w:r>
            <w:r w:rsidRPr="002714F8">
              <w:rPr>
                <w:rFonts w:cs="Arial"/>
                <w:color w:val="000000" w:themeColor="text1"/>
              </w:rPr>
              <w:fldChar w:fldCharType="end"/>
            </w:r>
            <w:r w:rsidRPr="001866E0">
              <w:rPr>
                <w:rFonts w:cs="Arial"/>
              </w:rPr>
              <w:t xml:space="preserve"> </w:t>
            </w:r>
            <w:r w:rsidRPr="001866E0">
              <w:t>&lt;State which ICFs were checked and if any issues were observed. Details about dates of signature and version numbers are not mandatory but can be mentioned in the table below if needed. This table can be moved to appendix if too long, or deleted if not used.&gt;</w:t>
            </w:r>
          </w:p>
          <w:tbl>
            <w:tblPr>
              <w:tblStyle w:val="Grilledutableau"/>
              <w:tblW w:w="9164" w:type="dxa"/>
              <w:tblLayout w:type="fixed"/>
              <w:tblLook w:val="04A0" w:firstRow="1" w:lastRow="0" w:firstColumn="1" w:lastColumn="0" w:noHBand="0" w:noVBand="1"/>
            </w:tblPr>
            <w:tblGrid>
              <w:gridCol w:w="1084"/>
              <w:gridCol w:w="1701"/>
              <w:gridCol w:w="2268"/>
              <w:gridCol w:w="1843"/>
              <w:gridCol w:w="2268"/>
            </w:tblGrid>
            <w:tr w:rsidR="00DC1219" w:rsidRPr="00F14B8B" w14:paraId="33F8F9CF" w14:textId="77777777" w:rsidTr="0003774F">
              <w:tc>
                <w:tcPr>
                  <w:tcW w:w="1084" w:type="dxa"/>
                  <w:shd w:val="clear" w:color="auto" w:fill="F2F2F2" w:themeFill="background1" w:themeFillShade="F2"/>
                </w:tcPr>
                <w:p w14:paraId="6A4F4B54" w14:textId="77777777" w:rsidR="00DC1219" w:rsidRPr="001866E0" w:rsidRDefault="00DC1219" w:rsidP="003F3965">
                  <w:pPr>
                    <w:spacing w:before="40" w:after="40"/>
                    <w:rPr>
                      <w:lang w:val="en-GB"/>
                    </w:rPr>
                  </w:pPr>
                  <w:r w:rsidRPr="001866E0">
                    <w:rPr>
                      <w:lang w:val="en-GB"/>
                    </w:rPr>
                    <w:t>Participant no.:</w:t>
                  </w:r>
                </w:p>
              </w:tc>
              <w:tc>
                <w:tcPr>
                  <w:tcW w:w="1701" w:type="dxa"/>
                  <w:shd w:val="clear" w:color="auto" w:fill="F2F2F2" w:themeFill="background1" w:themeFillShade="F2"/>
                </w:tcPr>
                <w:p w14:paraId="7F09C77A" w14:textId="77777777" w:rsidR="00DC1219" w:rsidRPr="001866E0" w:rsidRDefault="00DC1219" w:rsidP="003F3965">
                  <w:pPr>
                    <w:spacing w:before="40" w:after="40"/>
                    <w:rPr>
                      <w:lang w:val="en-GB"/>
                    </w:rPr>
                  </w:pPr>
                  <w:r w:rsidRPr="001866E0">
                    <w:rPr>
                      <w:lang w:val="en-GB"/>
                    </w:rPr>
                    <w:t>Date of Participant information:</w:t>
                  </w:r>
                </w:p>
              </w:tc>
              <w:tc>
                <w:tcPr>
                  <w:tcW w:w="2268" w:type="dxa"/>
                  <w:shd w:val="clear" w:color="auto" w:fill="F2F2F2" w:themeFill="background1" w:themeFillShade="F2"/>
                </w:tcPr>
                <w:p w14:paraId="35369E17" w14:textId="77777777" w:rsidR="00DC1219" w:rsidRPr="001866E0" w:rsidRDefault="00DC1219" w:rsidP="003F3965">
                  <w:pPr>
                    <w:spacing w:before="40" w:after="40"/>
                    <w:rPr>
                      <w:lang w:val="en-GB"/>
                    </w:rPr>
                  </w:pPr>
                  <w:r w:rsidRPr="001866E0">
                    <w:rPr>
                      <w:lang w:val="en-GB"/>
                    </w:rPr>
                    <w:t>Date of Participants signature:</w:t>
                  </w:r>
                </w:p>
              </w:tc>
              <w:tc>
                <w:tcPr>
                  <w:tcW w:w="1843" w:type="dxa"/>
                  <w:shd w:val="clear" w:color="auto" w:fill="F2F2F2" w:themeFill="background1" w:themeFillShade="F2"/>
                </w:tcPr>
                <w:p w14:paraId="0B5B9B1F" w14:textId="77777777" w:rsidR="00DC1219" w:rsidRPr="001866E0" w:rsidRDefault="00DC1219" w:rsidP="003F3965">
                  <w:pPr>
                    <w:spacing w:before="40" w:after="40"/>
                    <w:rPr>
                      <w:lang w:val="en-GB"/>
                    </w:rPr>
                  </w:pPr>
                  <w:r w:rsidRPr="001866E0">
                    <w:rPr>
                      <w:lang w:val="en-GB"/>
                    </w:rPr>
                    <w:t>Date of site’s signature:</w:t>
                  </w:r>
                </w:p>
              </w:tc>
              <w:tc>
                <w:tcPr>
                  <w:tcW w:w="2268" w:type="dxa"/>
                  <w:shd w:val="clear" w:color="auto" w:fill="F2F2F2" w:themeFill="background1" w:themeFillShade="F2"/>
                </w:tcPr>
                <w:p w14:paraId="545AA1AB" w14:textId="7F4DA2D4" w:rsidR="00F674CB" w:rsidRDefault="00DC1219" w:rsidP="003F3965">
                  <w:pPr>
                    <w:spacing w:before="40" w:after="40"/>
                    <w:rPr>
                      <w:lang w:val="en-GB"/>
                    </w:rPr>
                  </w:pPr>
                  <w:r w:rsidRPr="001866E0">
                    <w:rPr>
                      <w:lang w:val="en-GB"/>
                    </w:rPr>
                    <w:t>ICF version no. and date:</w:t>
                  </w:r>
                </w:p>
                <w:p w14:paraId="665B2026" w14:textId="77777777" w:rsidR="00F674CB" w:rsidRPr="00F674CB" w:rsidRDefault="00F674CB" w:rsidP="00F674CB">
                  <w:pPr>
                    <w:rPr>
                      <w:lang w:val="en-GB"/>
                    </w:rPr>
                  </w:pPr>
                </w:p>
                <w:p w14:paraId="606C9EEB" w14:textId="4219799C" w:rsidR="00DC1219" w:rsidRPr="00F674CB" w:rsidRDefault="00DC1219" w:rsidP="00F674CB">
                  <w:pPr>
                    <w:rPr>
                      <w:lang w:val="en-GB"/>
                    </w:rPr>
                  </w:pPr>
                </w:p>
              </w:tc>
            </w:tr>
            <w:tr w:rsidR="00DC1219" w:rsidRPr="001866E0" w14:paraId="25FF9C16" w14:textId="77777777" w:rsidTr="0003774F">
              <w:tc>
                <w:tcPr>
                  <w:tcW w:w="1084" w:type="dxa"/>
                </w:tcPr>
                <w:p w14:paraId="7194481F" w14:textId="77777777" w:rsidR="00DC1219" w:rsidRPr="001866E0" w:rsidRDefault="00DC1219" w:rsidP="003F3965">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sdt>
                <w:sdtPr>
                  <w:rPr>
                    <w:rFonts w:cs="Arial"/>
                    <w:szCs w:val="18"/>
                    <w:lang w:val="en-GB"/>
                  </w:rPr>
                  <w:id w:val="-1943995285"/>
                  <w:placeholder>
                    <w:docPart w:val="B79ADA5C8E234166816972618F2A4176"/>
                  </w:placeholder>
                  <w:showingPlcHdr/>
                  <w:date>
                    <w:dateFormat w:val="d-MMM-yy"/>
                    <w:lid w:val="en-GB"/>
                    <w:storeMappedDataAs w:val="dateTime"/>
                    <w:calendar w:val="gregorian"/>
                  </w:date>
                </w:sdtPr>
                <w:sdtContent>
                  <w:tc>
                    <w:tcPr>
                      <w:tcW w:w="1701" w:type="dxa"/>
                    </w:tcPr>
                    <w:p w14:paraId="609FC9DE" w14:textId="034FB2CF" w:rsidR="00DC1219" w:rsidRPr="001866E0" w:rsidRDefault="008470CB" w:rsidP="003F3965">
                      <w:pPr>
                        <w:spacing w:before="40" w:after="40"/>
                        <w:rPr>
                          <w:lang w:val="en-GB"/>
                        </w:rPr>
                      </w:pPr>
                      <w:r w:rsidRPr="001866E0">
                        <w:rPr>
                          <w:rStyle w:val="Textedelespacerserv"/>
                          <w:szCs w:val="18"/>
                          <w:lang w:val="en-GB"/>
                        </w:rPr>
                        <w:t>Click to choose a date.</w:t>
                      </w:r>
                    </w:p>
                  </w:tc>
                </w:sdtContent>
              </w:sdt>
              <w:sdt>
                <w:sdtPr>
                  <w:rPr>
                    <w:rFonts w:cs="Arial"/>
                    <w:szCs w:val="18"/>
                    <w:lang w:val="en-GB"/>
                  </w:rPr>
                  <w:id w:val="1166753519"/>
                  <w:placeholder>
                    <w:docPart w:val="8A435CDEAC3E4FD99C000D96437945CE"/>
                  </w:placeholder>
                  <w:showingPlcHdr/>
                  <w:date>
                    <w:dateFormat w:val="d-MMM-yy"/>
                    <w:lid w:val="en-GB"/>
                    <w:storeMappedDataAs w:val="dateTime"/>
                    <w:calendar w:val="gregorian"/>
                  </w:date>
                </w:sdtPr>
                <w:sdtContent>
                  <w:tc>
                    <w:tcPr>
                      <w:tcW w:w="2268" w:type="dxa"/>
                    </w:tcPr>
                    <w:p w14:paraId="6D10262F" w14:textId="54AE6BE0" w:rsidR="00DC1219" w:rsidRPr="001866E0" w:rsidRDefault="008470CB" w:rsidP="003F3965">
                      <w:pPr>
                        <w:spacing w:before="40" w:after="40"/>
                        <w:rPr>
                          <w:lang w:val="en-GB"/>
                        </w:rPr>
                      </w:pPr>
                      <w:r w:rsidRPr="001866E0">
                        <w:rPr>
                          <w:rStyle w:val="Textedelespacerserv"/>
                          <w:szCs w:val="18"/>
                          <w:lang w:val="en-GB"/>
                        </w:rPr>
                        <w:t>Click to choose a date.</w:t>
                      </w:r>
                    </w:p>
                  </w:tc>
                </w:sdtContent>
              </w:sdt>
              <w:sdt>
                <w:sdtPr>
                  <w:rPr>
                    <w:rFonts w:cs="Arial"/>
                    <w:szCs w:val="18"/>
                    <w:lang w:val="en-GB"/>
                  </w:rPr>
                  <w:id w:val="-888037034"/>
                  <w:placeholder>
                    <w:docPart w:val="3E3B57B08755453EAF5BED83B87C173C"/>
                  </w:placeholder>
                  <w:showingPlcHdr/>
                  <w:date>
                    <w:dateFormat w:val="d-MMM-yy"/>
                    <w:lid w:val="en-GB"/>
                    <w:storeMappedDataAs w:val="dateTime"/>
                    <w:calendar w:val="gregorian"/>
                  </w:date>
                </w:sdtPr>
                <w:sdtContent>
                  <w:tc>
                    <w:tcPr>
                      <w:tcW w:w="1843" w:type="dxa"/>
                    </w:tcPr>
                    <w:p w14:paraId="1F95BF6E" w14:textId="61EC17B2" w:rsidR="00DC1219" w:rsidRPr="001866E0" w:rsidRDefault="008470CB" w:rsidP="003F3965">
                      <w:pPr>
                        <w:spacing w:before="40" w:after="40"/>
                        <w:rPr>
                          <w:lang w:val="en-GB"/>
                        </w:rPr>
                      </w:pPr>
                      <w:r w:rsidRPr="001866E0">
                        <w:rPr>
                          <w:rStyle w:val="Textedelespacerserv"/>
                          <w:szCs w:val="18"/>
                          <w:lang w:val="en-GB"/>
                        </w:rPr>
                        <w:t>Click to choose a date.</w:t>
                      </w:r>
                    </w:p>
                  </w:tc>
                </w:sdtContent>
              </w:sdt>
              <w:tc>
                <w:tcPr>
                  <w:tcW w:w="2268" w:type="dxa"/>
                </w:tcPr>
                <w:p w14:paraId="4EDD973B" w14:textId="77777777" w:rsidR="00DC1219" w:rsidRPr="001866E0" w:rsidRDefault="00DC1219" w:rsidP="003F3965">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470CB" w:rsidRPr="001866E0" w14:paraId="1E38FBAD" w14:textId="77777777" w:rsidTr="0003774F">
              <w:tc>
                <w:tcPr>
                  <w:tcW w:w="1084" w:type="dxa"/>
                </w:tcPr>
                <w:p w14:paraId="5A13AFD0" w14:textId="77777777" w:rsidR="008470CB" w:rsidRPr="001866E0" w:rsidRDefault="008470CB" w:rsidP="008470CB">
                  <w:pPr>
                    <w:spacing w:before="40" w:after="40"/>
                    <w:rPr>
                      <w:lang w:val="en-GB"/>
                    </w:rPr>
                  </w:pPr>
                  <w:r w:rsidRPr="001866E0">
                    <w:rPr>
                      <w:lang w:val="en-GB"/>
                    </w:rPr>
                    <w:lastRenderedPageBreak/>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sdt>
                <w:sdtPr>
                  <w:rPr>
                    <w:rFonts w:cs="Arial"/>
                    <w:szCs w:val="18"/>
                    <w:lang w:val="en-GB"/>
                  </w:rPr>
                  <w:id w:val="486903565"/>
                  <w:placeholder>
                    <w:docPart w:val="AA3235DBA74E48ACA8C1EB649BFCFBDB"/>
                  </w:placeholder>
                  <w:showingPlcHdr/>
                  <w:date>
                    <w:dateFormat w:val="d-MMM-yy"/>
                    <w:lid w:val="en-GB"/>
                    <w:storeMappedDataAs w:val="dateTime"/>
                    <w:calendar w:val="gregorian"/>
                  </w:date>
                </w:sdtPr>
                <w:sdtContent>
                  <w:tc>
                    <w:tcPr>
                      <w:tcW w:w="1701" w:type="dxa"/>
                    </w:tcPr>
                    <w:p w14:paraId="404CA4C4" w14:textId="332B6498" w:rsidR="008470CB" w:rsidRPr="001866E0" w:rsidRDefault="008470CB" w:rsidP="008470CB">
                      <w:pPr>
                        <w:spacing w:before="40" w:after="40"/>
                        <w:rPr>
                          <w:lang w:val="en-GB"/>
                        </w:rPr>
                      </w:pPr>
                      <w:r w:rsidRPr="001866E0">
                        <w:rPr>
                          <w:rStyle w:val="Textedelespacerserv"/>
                          <w:szCs w:val="18"/>
                          <w:lang w:val="en-GB"/>
                        </w:rPr>
                        <w:t>Click to choose a date.</w:t>
                      </w:r>
                    </w:p>
                  </w:tc>
                </w:sdtContent>
              </w:sdt>
              <w:sdt>
                <w:sdtPr>
                  <w:rPr>
                    <w:rFonts w:cs="Arial"/>
                    <w:szCs w:val="18"/>
                    <w:lang w:val="en-GB"/>
                  </w:rPr>
                  <w:id w:val="1308825210"/>
                  <w:placeholder>
                    <w:docPart w:val="ECA6AD9D1EED4B878309F19AB425AA7F"/>
                  </w:placeholder>
                  <w:showingPlcHdr/>
                  <w:date>
                    <w:dateFormat w:val="d-MMM-yy"/>
                    <w:lid w:val="en-GB"/>
                    <w:storeMappedDataAs w:val="dateTime"/>
                    <w:calendar w:val="gregorian"/>
                  </w:date>
                </w:sdtPr>
                <w:sdtContent>
                  <w:tc>
                    <w:tcPr>
                      <w:tcW w:w="2268" w:type="dxa"/>
                    </w:tcPr>
                    <w:p w14:paraId="5759C3C0" w14:textId="17ED027D" w:rsidR="008470CB" w:rsidRPr="001866E0" w:rsidRDefault="008470CB" w:rsidP="008470CB">
                      <w:pPr>
                        <w:spacing w:before="40" w:after="40"/>
                        <w:rPr>
                          <w:lang w:val="en-GB"/>
                        </w:rPr>
                      </w:pPr>
                      <w:r w:rsidRPr="001866E0">
                        <w:rPr>
                          <w:rStyle w:val="Textedelespacerserv"/>
                          <w:szCs w:val="18"/>
                          <w:lang w:val="en-GB"/>
                        </w:rPr>
                        <w:t>Click to choose a date.</w:t>
                      </w:r>
                    </w:p>
                  </w:tc>
                </w:sdtContent>
              </w:sdt>
              <w:sdt>
                <w:sdtPr>
                  <w:rPr>
                    <w:rFonts w:cs="Arial"/>
                    <w:szCs w:val="18"/>
                    <w:lang w:val="en-GB"/>
                  </w:rPr>
                  <w:id w:val="-1666776971"/>
                  <w:placeholder>
                    <w:docPart w:val="372121DD63BB45EE97B4F5555242ADA0"/>
                  </w:placeholder>
                  <w:showingPlcHdr/>
                  <w:date>
                    <w:dateFormat w:val="d-MMM-yy"/>
                    <w:lid w:val="en-GB"/>
                    <w:storeMappedDataAs w:val="dateTime"/>
                    <w:calendar w:val="gregorian"/>
                  </w:date>
                </w:sdtPr>
                <w:sdtContent>
                  <w:tc>
                    <w:tcPr>
                      <w:tcW w:w="1843" w:type="dxa"/>
                    </w:tcPr>
                    <w:p w14:paraId="29B780B5" w14:textId="1A15E392" w:rsidR="008470CB" w:rsidRPr="001866E0" w:rsidRDefault="008470CB" w:rsidP="008470CB">
                      <w:pPr>
                        <w:spacing w:before="40" w:after="40"/>
                        <w:rPr>
                          <w:lang w:val="en-GB"/>
                        </w:rPr>
                      </w:pPr>
                      <w:r w:rsidRPr="001866E0">
                        <w:rPr>
                          <w:rStyle w:val="Textedelespacerserv"/>
                          <w:szCs w:val="18"/>
                          <w:lang w:val="en-GB"/>
                        </w:rPr>
                        <w:t>Click to choose a date.</w:t>
                      </w:r>
                    </w:p>
                  </w:tc>
                </w:sdtContent>
              </w:sdt>
              <w:tc>
                <w:tcPr>
                  <w:tcW w:w="2268" w:type="dxa"/>
                </w:tcPr>
                <w:p w14:paraId="7FD15F11" w14:textId="77777777" w:rsidR="008470CB" w:rsidRPr="001866E0" w:rsidRDefault="008470CB" w:rsidP="008470C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470CB" w:rsidRPr="001866E0" w14:paraId="52F7F018" w14:textId="77777777" w:rsidTr="0003774F">
              <w:tc>
                <w:tcPr>
                  <w:tcW w:w="1084" w:type="dxa"/>
                </w:tcPr>
                <w:p w14:paraId="0B1BCFED" w14:textId="456378A8" w:rsidR="008470CB" w:rsidRPr="001866E0" w:rsidRDefault="008470CB" w:rsidP="008470C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sdt>
                <w:sdtPr>
                  <w:rPr>
                    <w:rFonts w:cs="Arial"/>
                    <w:szCs w:val="18"/>
                    <w:lang w:val="en-GB"/>
                  </w:rPr>
                  <w:id w:val="1459300764"/>
                  <w:placeholder>
                    <w:docPart w:val="883AEBFC76974A1397429F1AC174B3D5"/>
                  </w:placeholder>
                  <w:showingPlcHdr/>
                  <w:date>
                    <w:dateFormat w:val="d-MMM-yy"/>
                    <w:lid w:val="en-GB"/>
                    <w:storeMappedDataAs w:val="dateTime"/>
                    <w:calendar w:val="gregorian"/>
                  </w:date>
                </w:sdtPr>
                <w:sdtContent>
                  <w:tc>
                    <w:tcPr>
                      <w:tcW w:w="1701" w:type="dxa"/>
                    </w:tcPr>
                    <w:p w14:paraId="450473CA" w14:textId="0015CDAA" w:rsidR="008470CB" w:rsidRPr="001866E0" w:rsidRDefault="008470CB" w:rsidP="008470CB">
                      <w:pPr>
                        <w:spacing w:before="40" w:after="40"/>
                        <w:rPr>
                          <w:lang w:val="en-GB"/>
                        </w:rPr>
                      </w:pPr>
                      <w:r w:rsidRPr="001866E0">
                        <w:rPr>
                          <w:rStyle w:val="Textedelespacerserv"/>
                          <w:szCs w:val="18"/>
                          <w:lang w:val="en-GB"/>
                        </w:rPr>
                        <w:t>Click to choose a date.</w:t>
                      </w:r>
                    </w:p>
                  </w:tc>
                </w:sdtContent>
              </w:sdt>
              <w:sdt>
                <w:sdtPr>
                  <w:rPr>
                    <w:rFonts w:cs="Arial"/>
                    <w:szCs w:val="18"/>
                    <w:lang w:val="en-GB"/>
                  </w:rPr>
                  <w:id w:val="-1514133285"/>
                  <w:placeholder>
                    <w:docPart w:val="207E68AE7C9A478B86CD1B97893BCD3D"/>
                  </w:placeholder>
                  <w:showingPlcHdr/>
                  <w:date>
                    <w:dateFormat w:val="d-MMM-yy"/>
                    <w:lid w:val="en-GB"/>
                    <w:storeMappedDataAs w:val="dateTime"/>
                    <w:calendar w:val="gregorian"/>
                  </w:date>
                </w:sdtPr>
                <w:sdtContent>
                  <w:tc>
                    <w:tcPr>
                      <w:tcW w:w="2268" w:type="dxa"/>
                    </w:tcPr>
                    <w:p w14:paraId="56DAEB2B" w14:textId="7B412BEB" w:rsidR="008470CB" w:rsidRPr="001866E0" w:rsidRDefault="008470CB" w:rsidP="008470CB">
                      <w:pPr>
                        <w:spacing w:before="40" w:after="40"/>
                        <w:rPr>
                          <w:lang w:val="en-GB"/>
                        </w:rPr>
                      </w:pPr>
                      <w:r w:rsidRPr="001866E0">
                        <w:rPr>
                          <w:rStyle w:val="Textedelespacerserv"/>
                          <w:szCs w:val="18"/>
                          <w:lang w:val="en-GB"/>
                        </w:rPr>
                        <w:t>Click to choose a date.</w:t>
                      </w:r>
                    </w:p>
                  </w:tc>
                </w:sdtContent>
              </w:sdt>
              <w:sdt>
                <w:sdtPr>
                  <w:rPr>
                    <w:rFonts w:cs="Arial"/>
                    <w:szCs w:val="18"/>
                    <w:lang w:val="en-GB"/>
                  </w:rPr>
                  <w:id w:val="-1736464220"/>
                  <w:placeholder>
                    <w:docPart w:val="D213E6ABCB34415E8C730EED46780EB8"/>
                  </w:placeholder>
                  <w:showingPlcHdr/>
                  <w:date>
                    <w:dateFormat w:val="d-MMM-yy"/>
                    <w:lid w:val="en-GB"/>
                    <w:storeMappedDataAs w:val="dateTime"/>
                    <w:calendar w:val="gregorian"/>
                  </w:date>
                </w:sdtPr>
                <w:sdtContent>
                  <w:tc>
                    <w:tcPr>
                      <w:tcW w:w="1843" w:type="dxa"/>
                    </w:tcPr>
                    <w:p w14:paraId="277CA1D8" w14:textId="559737E0" w:rsidR="008470CB" w:rsidRPr="001866E0" w:rsidRDefault="008470CB" w:rsidP="008470CB">
                      <w:pPr>
                        <w:spacing w:before="40" w:after="40"/>
                        <w:rPr>
                          <w:lang w:val="en-GB"/>
                        </w:rPr>
                      </w:pPr>
                      <w:r w:rsidRPr="001866E0">
                        <w:rPr>
                          <w:rStyle w:val="Textedelespacerserv"/>
                          <w:szCs w:val="18"/>
                          <w:lang w:val="en-GB"/>
                        </w:rPr>
                        <w:t>Click to choose a date.</w:t>
                      </w:r>
                    </w:p>
                  </w:tc>
                </w:sdtContent>
              </w:sdt>
              <w:tc>
                <w:tcPr>
                  <w:tcW w:w="2268" w:type="dxa"/>
                </w:tcPr>
                <w:p w14:paraId="7359B169" w14:textId="4DC4EA63" w:rsidR="008470CB" w:rsidRPr="001866E0" w:rsidRDefault="008470CB" w:rsidP="008470C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470CB" w:rsidRPr="001866E0" w14:paraId="5AFB40A1" w14:textId="77777777" w:rsidTr="00011981">
              <w:tc>
                <w:tcPr>
                  <w:tcW w:w="1084" w:type="dxa"/>
                </w:tcPr>
                <w:p w14:paraId="00091DB6" w14:textId="77777777" w:rsidR="008470CB" w:rsidRPr="001866E0" w:rsidRDefault="008470CB" w:rsidP="008470C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sdt>
                <w:sdtPr>
                  <w:rPr>
                    <w:rFonts w:cs="Arial"/>
                    <w:szCs w:val="18"/>
                    <w:lang w:val="en-GB"/>
                  </w:rPr>
                  <w:id w:val="-1191832632"/>
                  <w:placeholder>
                    <w:docPart w:val="2708B837F4A04D7197B18323ECF0AF1A"/>
                  </w:placeholder>
                  <w:showingPlcHdr/>
                  <w:date>
                    <w:dateFormat w:val="d-MMM-yy"/>
                    <w:lid w:val="en-GB"/>
                    <w:storeMappedDataAs w:val="dateTime"/>
                    <w:calendar w:val="gregorian"/>
                  </w:date>
                </w:sdtPr>
                <w:sdtContent>
                  <w:tc>
                    <w:tcPr>
                      <w:tcW w:w="1701" w:type="dxa"/>
                    </w:tcPr>
                    <w:p w14:paraId="78C57CE5" w14:textId="6DA20923" w:rsidR="008470CB" w:rsidRPr="001866E0" w:rsidRDefault="008470CB" w:rsidP="008470CB">
                      <w:pPr>
                        <w:spacing w:before="40" w:after="40"/>
                        <w:rPr>
                          <w:lang w:val="en-GB"/>
                        </w:rPr>
                      </w:pPr>
                      <w:r w:rsidRPr="001866E0">
                        <w:rPr>
                          <w:rStyle w:val="Textedelespacerserv"/>
                          <w:szCs w:val="18"/>
                          <w:lang w:val="en-GB"/>
                        </w:rPr>
                        <w:t>Click to choose a date.</w:t>
                      </w:r>
                    </w:p>
                  </w:tc>
                </w:sdtContent>
              </w:sdt>
              <w:sdt>
                <w:sdtPr>
                  <w:rPr>
                    <w:rFonts w:cs="Arial"/>
                    <w:szCs w:val="18"/>
                    <w:lang w:val="en-GB"/>
                  </w:rPr>
                  <w:id w:val="509264317"/>
                  <w:placeholder>
                    <w:docPart w:val="FB2A7ED99107488D8D7DBB6ED6F74D85"/>
                  </w:placeholder>
                  <w:showingPlcHdr/>
                  <w:date>
                    <w:dateFormat w:val="d-MMM-yy"/>
                    <w:lid w:val="en-GB"/>
                    <w:storeMappedDataAs w:val="dateTime"/>
                    <w:calendar w:val="gregorian"/>
                  </w:date>
                </w:sdtPr>
                <w:sdtContent>
                  <w:tc>
                    <w:tcPr>
                      <w:tcW w:w="2268" w:type="dxa"/>
                    </w:tcPr>
                    <w:p w14:paraId="4B555CB8" w14:textId="30908A98" w:rsidR="008470CB" w:rsidRPr="001866E0" w:rsidRDefault="008470CB" w:rsidP="008470CB">
                      <w:pPr>
                        <w:spacing w:before="40" w:after="40"/>
                        <w:rPr>
                          <w:lang w:val="en-GB"/>
                        </w:rPr>
                      </w:pPr>
                      <w:r w:rsidRPr="001866E0">
                        <w:rPr>
                          <w:rStyle w:val="Textedelespacerserv"/>
                          <w:szCs w:val="18"/>
                          <w:lang w:val="en-GB"/>
                        </w:rPr>
                        <w:t>Click to choose a date.</w:t>
                      </w:r>
                    </w:p>
                  </w:tc>
                </w:sdtContent>
              </w:sdt>
              <w:sdt>
                <w:sdtPr>
                  <w:rPr>
                    <w:rFonts w:cs="Arial"/>
                    <w:szCs w:val="18"/>
                    <w:lang w:val="en-GB"/>
                  </w:rPr>
                  <w:id w:val="-906453908"/>
                  <w:placeholder>
                    <w:docPart w:val="2C30D103E0F742EC98766C1911A7C89E"/>
                  </w:placeholder>
                  <w:showingPlcHdr/>
                  <w:date>
                    <w:dateFormat w:val="d-MMM-yy"/>
                    <w:lid w:val="en-GB"/>
                    <w:storeMappedDataAs w:val="dateTime"/>
                    <w:calendar w:val="gregorian"/>
                  </w:date>
                </w:sdtPr>
                <w:sdtContent>
                  <w:tc>
                    <w:tcPr>
                      <w:tcW w:w="1843" w:type="dxa"/>
                    </w:tcPr>
                    <w:p w14:paraId="24D2EC51" w14:textId="0EE777CB" w:rsidR="008470CB" w:rsidRPr="001866E0" w:rsidRDefault="008470CB" w:rsidP="008470CB">
                      <w:pPr>
                        <w:spacing w:before="40" w:after="40"/>
                        <w:rPr>
                          <w:lang w:val="en-GB"/>
                        </w:rPr>
                      </w:pPr>
                      <w:r w:rsidRPr="001866E0">
                        <w:rPr>
                          <w:rStyle w:val="Textedelespacerserv"/>
                          <w:szCs w:val="18"/>
                          <w:lang w:val="en-GB"/>
                        </w:rPr>
                        <w:t>Click to choose a date.</w:t>
                      </w:r>
                    </w:p>
                  </w:tc>
                </w:sdtContent>
              </w:sdt>
              <w:tc>
                <w:tcPr>
                  <w:tcW w:w="2268" w:type="dxa"/>
                </w:tcPr>
                <w:p w14:paraId="4AC0A15D" w14:textId="77777777" w:rsidR="008470CB" w:rsidRPr="001866E0" w:rsidRDefault="008470CB" w:rsidP="008470C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470CB" w:rsidRPr="001866E0" w14:paraId="386F3E0C" w14:textId="77777777" w:rsidTr="00011981">
              <w:tc>
                <w:tcPr>
                  <w:tcW w:w="1084" w:type="dxa"/>
                </w:tcPr>
                <w:p w14:paraId="5D13260D" w14:textId="77777777" w:rsidR="008470CB" w:rsidRPr="001866E0" w:rsidRDefault="008470CB" w:rsidP="008470C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sdt>
                <w:sdtPr>
                  <w:rPr>
                    <w:rFonts w:cs="Arial"/>
                    <w:szCs w:val="18"/>
                    <w:lang w:val="en-GB"/>
                  </w:rPr>
                  <w:id w:val="669762159"/>
                  <w:placeholder>
                    <w:docPart w:val="E8390110DBF84171A54AF17408D23D9E"/>
                  </w:placeholder>
                  <w:showingPlcHdr/>
                  <w:date>
                    <w:dateFormat w:val="d-MMM-yy"/>
                    <w:lid w:val="en-GB"/>
                    <w:storeMappedDataAs w:val="dateTime"/>
                    <w:calendar w:val="gregorian"/>
                  </w:date>
                </w:sdtPr>
                <w:sdtContent>
                  <w:tc>
                    <w:tcPr>
                      <w:tcW w:w="1701" w:type="dxa"/>
                    </w:tcPr>
                    <w:p w14:paraId="42A7A234" w14:textId="01F64FD5" w:rsidR="008470CB" w:rsidRPr="001866E0" w:rsidRDefault="008470CB" w:rsidP="008470CB">
                      <w:pPr>
                        <w:spacing w:before="40" w:after="40"/>
                        <w:rPr>
                          <w:lang w:val="en-GB"/>
                        </w:rPr>
                      </w:pPr>
                      <w:r w:rsidRPr="001866E0">
                        <w:rPr>
                          <w:rStyle w:val="Textedelespacerserv"/>
                          <w:szCs w:val="18"/>
                          <w:lang w:val="en-GB"/>
                        </w:rPr>
                        <w:t>Click to choose a date.</w:t>
                      </w:r>
                    </w:p>
                  </w:tc>
                </w:sdtContent>
              </w:sdt>
              <w:sdt>
                <w:sdtPr>
                  <w:rPr>
                    <w:rFonts w:cs="Arial"/>
                    <w:szCs w:val="18"/>
                    <w:lang w:val="en-GB"/>
                  </w:rPr>
                  <w:id w:val="-2110271001"/>
                  <w:placeholder>
                    <w:docPart w:val="A71E767403D34D2F90BACE1A0F4C17E2"/>
                  </w:placeholder>
                  <w:showingPlcHdr/>
                  <w:date>
                    <w:dateFormat w:val="d-MMM-yy"/>
                    <w:lid w:val="en-GB"/>
                    <w:storeMappedDataAs w:val="dateTime"/>
                    <w:calendar w:val="gregorian"/>
                  </w:date>
                </w:sdtPr>
                <w:sdtContent>
                  <w:tc>
                    <w:tcPr>
                      <w:tcW w:w="2268" w:type="dxa"/>
                    </w:tcPr>
                    <w:p w14:paraId="34068ACB" w14:textId="1A920434" w:rsidR="008470CB" w:rsidRPr="001866E0" w:rsidRDefault="008470CB" w:rsidP="008470CB">
                      <w:pPr>
                        <w:spacing w:before="40" w:after="40"/>
                        <w:rPr>
                          <w:lang w:val="en-GB"/>
                        </w:rPr>
                      </w:pPr>
                      <w:r w:rsidRPr="001866E0">
                        <w:rPr>
                          <w:rStyle w:val="Textedelespacerserv"/>
                          <w:szCs w:val="18"/>
                          <w:lang w:val="en-GB"/>
                        </w:rPr>
                        <w:t>Click to choose a date.</w:t>
                      </w:r>
                    </w:p>
                  </w:tc>
                </w:sdtContent>
              </w:sdt>
              <w:sdt>
                <w:sdtPr>
                  <w:rPr>
                    <w:rFonts w:cs="Arial"/>
                    <w:szCs w:val="18"/>
                    <w:lang w:val="en-GB"/>
                  </w:rPr>
                  <w:id w:val="-67273505"/>
                  <w:placeholder>
                    <w:docPart w:val="005E547A830F4B9CB539BD0082103288"/>
                  </w:placeholder>
                  <w:showingPlcHdr/>
                  <w:date>
                    <w:dateFormat w:val="d-MMM-yy"/>
                    <w:lid w:val="en-GB"/>
                    <w:storeMappedDataAs w:val="dateTime"/>
                    <w:calendar w:val="gregorian"/>
                  </w:date>
                </w:sdtPr>
                <w:sdtContent>
                  <w:tc>
                    <w:tcPr>
                      <w:tcW w:w="1843" w:type="dxa"/>
                    </w:tcPr>
                    <w:p w14:paraId="7A0768C8" w14:textId="748589D9" w:rsidR="008470CB" w:rsidRPr="001866E0" w:rsidRDefault="008470CB" w:rsidP="008470CB">
                      <w:pPr>
                        <w:spacing w:before="40" w:after="40"/>
                        <w:rPr>
                          <w:lang w:val="en-GB"/>
                        </w:rPr>
                      </w:pPr>
                      <w:r w:rsidRPr="001866E0">
                        <w:rPr>
                          <w:rStyle w:val="Textedelespacerserv"/>
                          <w:szCs w:val="18"/>
                          <w:lang w:val="en-GB"/>
                        </w:rPr>
                        <w:t>Click to choose a date.</w:t>
                      </w:r>
                    </w:p>
                  </w:tc>
                </w:sdtContent>
              </w:sdt>
              <w:tc>
                <w:tcPr>
                  <w:tcW w:w="2268" w:type="dxa"/>
                </w:tcPr>
                <w:p w14:paraId="094BB519" w14:textId="77777777" w:rsidR="008470CB" w:rsidRPr="001866E0" w:rsidRDefault="008470CB" w:rsidP="008470C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470CB" w:rsidRPr="001866E0" w14:paraId="75AF31B7" w14:textId="77777777" w:rsidTr="00011981">
              <w:tc>
                <w:tcPr>
                  <w:tcW w:w="1084" w:type="dxa"/>
                </w:tcPr>
                <w:p w14:paraId="73EB4424" w14:textId="77777777" w:rsidR="008470CB" w:rsidRPr="001866E0" w:rsidRDefault="008470CB" w:rsidP="008470C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sdt>
                <w:sdtPr>
                  <w:rPr>
                    <w:rFonts w:cs="Arial"/>
                    <w:szCs w:val="18"/>
                    <w:lang w:val="en-GB"/>
                  </w:rPr>
                  <w:id w:val="-441759291"/>
                  <w:placeholder>
                    <w:docPart w:val="CD62BC3F108941CE828BCDCEA0A2E406"/>
                  </w:placeholder>
                  <w:showingPlcHdr/>
                  <w:date>
                    <w:dateFormat w:val="d-MMM-yy"/>
                    <w:lid w:val="en-GB"/>
                    <w:storeMappedDataAs w:val="dateTime"/>
                    <w:calendar w:val="gregorian"/>
                  </w:date>
                </w:sdtPr>
                <w:sdtContent>
                  <w:tc>
                    <w:tcPr>
                      <w:tcW w:w="1701" w:type="dxa"/>
                    </w:tcPr>
                    <w:p w14:paraId="23A2093F" w14:textId="317BD111" w:rsidR="008470CB" w:rsidRPr="001866E0" w:rsidRDefault="008470CB" w:rsidP="008470CB">
                      <w:pPr>
                        <w:spacing w:before="40" w:after="40"/>
                        <w:rPr>
                          <w:lang w:val="en-GB"/>
                        </w:rPr>
                      </w:pPr>
                      <w:r w:rsidRPr="001866E0">
                        <w:rPr>
                          <w:rStyle w:val="Textedelespacerserv"/>
                          <w:szCs w:val="18"/>
                          <w:lang w:val="en-GB"/>
                        </w:rPr>
                        <w:t>Click to choose a date.</w:t>
                      </w:r>
                    </w:p>
                  </w:tc>
                </w:sdtContent>
              </w:sdt>
              <w:sdt>
                <w:sdtPr>
                  <w:rPr>
                    <w:rFonts w:cs="Arial"/>
                    <w:szCs w:val="18"/>
                    <w:lang w:val="en-GB"/>
                  </w:rPr>
                  <w:id w:val="1844818315"/>
                  <w:placeholder>
                    <w:docPart w:val="2738705ACAB54BA5AD9F3737A35FDE1A"/>
                  </w:placeholder>
                  <w:showingPlcHdr/>
                  <w:date>
                    <w:dateFormat w:val="d-MMM-yy"/>
                    <w:lid w:val="en-GB"/>
                    <w:storeMappedDataAs w:val="dateTime"/>
                    <w:calendar w:val="gregorian"/>
                  </w:date>
                </w:sdtPr>
                <w:sdtContent>
                  <w:tc>
                    <w:tcPr>
                      <w:tcW w:w="2268" w:type="dxa"/>
                    </w:tcPr>
                    <w:p w14:paraId="1A498C95" w14:textId="7830EE2B" w:rsidR="008470CB" w:rsidRPr="001866E0" w:rsidRDefault="008470CB" w:rsidP="008470CB">
                      <w:pPr>
                        <w:spacing w:before="40" w:after="40"/>
                        <w:rPr>
                          <w:lang w:val="en-GB"/>
                        </w:rPr>
                      </w:pPr>
                      <w:r w:rsidRPr="001866E0">
                        <w:rPr>
                          <w:rStyle w:val="Textedelespacerserv"/>
                          <w:szCs w:val="18"/>
                          <w:lang w:val="en-GB"/>
                        </w:rPr>
                        <w:t>Click to choose a date.</w:t>
                      </w:r>
                    </w:p>
                  </w:tc>
                </w:sdtContent>
              </w:sdt>
              <w:sdt>
                <w:sdtPr>
                  <w:rPr>
                    <w:rFonts w:cs="Arial"/>
                    <w:szCs w:val="18"/>
                    <w:lang w:val="en-GB"/>
                  </w:rPr>
                  <w:id w:val="-2129159627"/>
                  <w:placeholder>
                    <w:docPart w:val="35A76DD17A3D451297E05FEA117C265F"/>
                  </w:placeholder>
                  <w:showingPlcHdr/>
                  <w:date>
                    <w:dateFormat w:val="d-MMM-yy"/>
                    <w:lid w:val="en-GB"/>
                    <w:storeMappedDataAs w:val="dateTime"/>
                    <w:calendar w:val="gregorian"/>
                  </w:date>
                </w:sdtPr>
                <w:sdtContent>
                  <w:tc>
                    <w:tcPr>
                      <w:tcW w:w="1843" w:type="dxa"/>
                    </w:tcPr>
                    <w:p w14:paraId="12A2E9AD" w14:textId="5353AD04" w:rsidR="008470CB" w:rsidRPr="001866E0" w:rsidRDefault="008470CB" w:rsidP="008470CB">
                      <w:pPr>
                        <w:spacing w:before="40" w:after="40"/>
                        <w:rPr>
                          <w:lang w:val="en-GB"/>
                        </w:rPr>
                      </w:pPr>
                      <w:r w:rsidRPr="001866E0">
                        <w:rPr>
                          <w:rStyle w:val="Textedelespacerserv"/>
                          <w:szCs w:val="18"/>
                          <w:lang w:val="en-GB"/>
                        </w:rPr>
                        <w:t>Click to choose a date.</w:t>
                      </w:r>
                    </w:p>
                  </w:tc>
                </w:sdtContent>
              </w:sdt>
              <w:tc>
                <w:tcPr>
                  <w:tcW w:w="2268" w:type="dxa"/>
                </w:tcPr>
                <w:p w14:paraId="0EEB5882" w14:textId="77777777" w:rsidR="008470CB" w:rsidRPr="001866E0" w:rsidRDefault="008470CB" w:rsidP="008470C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bl>
          <w:p w14:paraId="0CC2B8BD" w14:textId="77777777" w:rsidR="00DC1219" w:rsidRPr="001866E0" w:rsidRDefault="00DC1219" w:rsidP="003F3965">
            <w:pPr>
              <w:spacing w:before="40" w:after="40"/>
              <w:rPr>
                <w:sz w:val="4"/>
                <w:szCs w:val="4"/>
                <w:lang w:val="en-GB"/>
              </w:rPr>
            </w:pPr>
          </w:p>
          <w:p w14:paraId="2535F358" w14:textId="77777777" w:rsidR="00DC1219" w:rsidRPr="001866E0" w:rsidRDefault="00DC1219" w:rsidP="003F3965">
            <w:pPr>
              <w:spacing w:before="40" w:after="40"/>
              <w:rPr>
                <w:sz w:val="4"/>
                <w:szCs w:val="4"/>
                <w:lang w:val="en-GB"/>
              </w:rPr>
            </w:pPr>
          </w:p>
        </w:tc>
      </w:tr>
    </w:tbl>
    <w:p w14:paraId="2513DC6A" w14:textId="77777777" w:rsidR="0003774F" w:rsidRPr="001866E0" w:rsidRDefault="0003774F" w:rsidP="008E6759">
      <w:pPr>
        <w:spacing w:before="40" w:after="40" w:line="240" w:lineRule="auto"/>
        <w:rPr>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85"/>
      </w:tblGrid>
      <w:tr w:rsidR="0003774F" w:rsidRPr="00F14B8B" w14:paraId="1F5CD3B3" w14:textId="77777777" w:rsidTr="0003774F">
        <w:trPr>
          <w:trHeight w:val="20"/>
        </w:trPr>
        <w:tc>
          <w:tcPr>
            <w:tcW w:w="9365" w:type="dxa"/>
            <w:gridSpan w:val="2"/>
            <w:shd w:val="clear" w:color="auto" w:fill="BFBFBF" w:themeFill="background1" w:themeFillShade="BF"/>
          </w:tcPr>
          <w:p w14:paraId="05FB93AC" w14:textId="7E6F9026" w:rsidR="0003774F" w:rsidRPr="00924057" w:rsidRDefault="00376451" w:rsidP="004800D1">
            <w:pPr>
              <w:pStyle w:val="Titre1"/>
              <w:keepNext w:val="0"/>
              <w:keepLines w:val="0"/>
              <w:tabs>
                <w:tab w:val="left" w:pos="567"/>
              </w:tabs>
              <w:spacing w:line="259" w:lineRule="auto"/>
              <w:rPr>
                <w:lang w:val="en-US"/>
              </w:rPr>
            </w:pPr>
            <w:r>
              <w:rPr>
                <w:lang w:val="en-US"/>
              </w:rPr>
              <w:t xml:space="preserve">6. </w:t>
            </w:r>
            <w:r w:rsidR="003079FF">
              <w:rPr>
                <w:lang w:val="en-US"/>
              </w:rPr>
              <w:tab/>
            </w:r>
            <w:r w:rsidR="0003774F" w:rsidRPr="00924057">
              <w:rPr>
                <w:lang w:val="en-US"/>
              </w:rPr>
              <w:t xml:space="preserve">case report form (CRF) </w:t>
            </w:r>
            <w:r w:rsidR="00082A66">
              <w:rPr>
                <w:lang w:val="en-US"/>
              </w:rPr>
              <w:t>/</w:t>
            </w:r>
            <w:r w:rsidR="00082A66" w:rsidRPr="00924057">
              <w:rPr>
                <w:lang w:val="en-US"/>
              </w:rPr>
              <w:t xml:space="preserve"> Source data </w:t>
            </w:r>
            <w:r w:rsidR="00082A66" w:rsidRPr="00EC4E6C">
              <w:rPr>
                <w:bCs w:val="0"/>
                <w:color w:val="B51F2C"/>
                <w:szCs w:val="32"/>
                <w:lang w:val="en-GB"/>
              </w:rPr>
              <w:t>verification</w:t>
            </w:r>
            <w:r w:rsidR="00082A66">
              <w:rPr>
                <w:lang w:val="en-US"/>
              </w:rPr>
              <w:t xml:space="preserve"> (SDV)</w:t>
            </w:r>
          </w:p>
        </w:tc>
      </w:tr>
      <w:tr w:rsidR="00C6723A" w:rsidRPr="001866E0" w14:paraId="2E36094C" w14:textId="77777777" w:rsidTr="0003774F">
        <w:tblPrEx>
          <w:shd w:val="clear" w:color="auto" w:fill="auto"/>
        </w:tblPrEx>
        <w:trPr>
          <w:trHeight w:val="20"/>
        </w:trPr>
        <w:tc>
          <w:tcPr>
            <w:tcW w:w="7580" w:type="dxa"/>
            <w:shd w:val="clear" w:color="auto" w:fill="F2F2F2" w:themeFill="background1" w:themeFillShade="F2"/>
            <w:vAlign w:val="center"/>
          </w:tcPr>
          <w:p w14:paraId="6EB1955F" w14:textId="0B8C3A17" w:rsidR="00C6723A" w:rsidRPr="00A91F13" w:rsidRDefault="006E6686" w:rsidP="00090881">
            <w:pPr>
              <w:pStyle w:val="Titre2"/>
              <w:numPr>
                <w:ilvl w:val="0"/>
                <w:numId w:val="32"/>
              </w:numPr>
              <w:spacing w:after="40"/>
              <w:ind w:left="526" w:hanging="567"/>
              <w:rPr>
                <w:sz w:val="18"/>
                <w:szCs w:val="18"/>
              </w:rPr>
            </w:pPr>
            <w:r>
              <w:rPr>
                <w:sz w:val="18"/>
                <w:szCs w:val="18"/>
              </w:rPr>
              <w:t>Were</w:t>
            </w:r>
            <w:r w:rsidRPr="00A91F13">
              <w:rPr>
                <w:sz w:val="18"/>
                <w:szCs w:val="18"/>
              </w:rPr>
              <w:t xml:space="preserve"> </w:t>
            </w:r>
            <w:r w:rsidR="00C6723A" w:rsidRPr="00A91F13">
              <w:rPr>
                <w:sz w:val="18"/>
                <w:szCs w:val="18"/>
              </w:rPr>
              <w:t>the available source data attributable, legible, contemporaneous, original, accurate, and complete?</w:t>
            </w:r>
          </w:p>
        </w:tc>
        <w:tc>
          <w:tcPr>
            <w:tcW w:w="1785" w:type="dxa"/>
            <w:vAlign w:val="center"/>
          </w:tcPr>
          <w:p w14:paraId="2DBC5C84" w14:textId="00456495" w:rsidR="00C6723A" w:rsidRPr="001866E0" w:rsidRDefault="00000000" w:rsidP="00C6723A">
            <w:pPr>
              <w:tabs>
                <w:tab w:val="left" w:pos="397"/>
              </w:tabs>
              <w:spacing w:before="40" w:after="40"/>
              <w:ind w:left="34"/>
              <w:rPr>
                <w:rFonts w:cs="Arial"/>
                <w:szCs w:val="18"/>
                <w:lang w:val="en-GB"/>
              </w:rPr>
            </w:pPr>
            <w:sdt>
              <w:sdtPr>
                <w:rPr>
                  <w:szCs w:val="18"/>
                  <w:lang w:val="en-GB"/>
                </w:rPr>
                <w:alias w:val="Drop down"/>
                <w:tag w:val="Drop down"/>
                <w:id w:val="1440794482"/>
                <w:placeholder>
                  <w:docPart w:val="1B190E259D8A45CE91DC955EAD488355"/>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14704C67" w14:textId="77777777" w:rsidTr="0003774F">
        <w:tblPrEx>
          <w:shd w:val="clear" w:color="auto" w:fill="auto"/>
        </w:tblPrEx>
        <w:trPr>
          <w:trHeight w:val="20"/>
        </w:trPr>
        <w:tc>
          <w:tcPr>
            <w:tcW w:w="7580" w:type="dxa"/>
            <w:shd w:val="clear" w:color="auto" w:fill="F2F2F2" w:themeFill="background1" w:themeFillShade="F2"/>
            <w:vAlign w:val="center"/>
          </w:tcPr>
          <w:p w14:paraId="6A0F7E2D" w14:textId="4853BBF9" w:rsidR="00C6723A" w:rsidRPr="00A91F13" w:rsidRDefault="006E6686" w:rsidP="00090881">
            <w:pPr>
              <w:pStyle w:val="Titre2"/>
              <w:numPr>
                <w:ilvl w:val="0"/>
                <w:numId w:val="32"/>
              </w:numPr>
              <w:spacing w:after="40"/>
              <w:ind w:left="526" w:hanging="567"/>
              <w:rPr>
                <w:sz w:val="18"/>
                <w:szCs w:val="18"/>
              </w:rPr>
            </w:pPr>
            <w:r>
              <w:rPr>
                <w:sz w:val="18"/>
                <w:szCs w:val="18"/>
              </w:rPr>
              <w:t>Were</w:t>
            </w:r>
            <w:r w:rsidRPr="00A91F13">
              <w:rPr>
                <w:sz w:val="18"/>
                <w:szCs w:val="18"/>
              </w:rPr>
              <w:t xml:space="preserve"> </w:t>
            </w:r>
            <w:proofErr w:type="gramStart"/>
            <w:r w:rsidR="00C6723A" w:rsidRPr="00A91F13">
              <w:rPr>
                <w:sz w:val="18"/>
                <w:szCs w:val="18"/>
              </w:rPr>
              <w:t>print-outs</w:t>
            </w:r>
            <w:proofErr w:type="gramEnd"/>
            <w:r w:rsidR="00C6723A" w:rsidRPr="00A91F13">
              <w:rPr>
                <w:sz w:val="18"/>
                <w:szCs w:val="18"/>
              </w:rPr>
              <w:t xml:space="preserve"> from electronic medical records signed and dated? (certified copies)</w:t>
            </w:r>
          </w:p>
        </w:tc>
        <w:tc>
          <w:tcPr>
            <w:tcW w:w="1785" w:type="dxa"/>
            <w:vAlign w:val="center"/>
          </w:tcPr>
          <w:p w14:paraId="6F686ED1" w14:textId="49D95034" w:rsidR="00C6723A" w:rsidRPr="001866E0" w:rsidRDefault="00000000" w:rsidP="00C6723A">
            <w:pPr>
              <w:tabs>
                <w:tab w:val="left" w:pos="397"/>
              </w:tabs>
              <w:spacing w:before="40" w:after="40"/>
              <w:ind w:left="34"/>
              <w:rPr>
                <w:rFonts w:cs="Arial"/>
                <w:szCs w:val="18"/>
                <w:lang w:val="en-GB"/>
              </w:rPr>
            </w:pPr>
            <w:sdt>
              <w:sdtPr>
                <w:rPr>
                  <w:szCs w:val="18"/>
                  <w:lang w:val="en-GB"/>
                </w:rPr>
                <w:alias w:val="Drop down"/>
                <w:tag w:val="Drop down"/>
                <w:id w:val="1993755938"/>
                <w:placeholder>
                  <w:docPart w:val="A5BDB76D42B343088FA3F5EBDE052DF7"/>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2FE947CE" w14:textId="77777777" w:rsidTr="0003774F">
        <w:tblPrEx>
          <w:shd w:val="clear" w:color="auto" w:fill="auto"/>
        </w:tblPrEx>
        <w:trPr>
          <w:trHeight w:val="20"/>
        </w:trPr>
        <w:tc>
          <w:tcPr>
            <w:tcW w:w="7580" w:type="dxa"/>
            <w:shd w:val="clear" w:color="auto" w:fill="F2F2F2" w:themeFill="background1" w:themeFillShade="F2"/>
            <w:vAlign w:val="center"/>
          </w:tcPr>
          <w:p w14:paraId="332FC44A" w14:textId="2EAA6617" w:rsidR="00C6723A" w:rsidRPr="00A91F13" w:rsidRDefault="006E6686" w:rsidP="00090881">
            <w:pPr>
              <w:pStyle w:val="Titre2"/>
              <w:numPr>
                <w:ilvl w:val="0"/>
                <w:numId w:val="32"/>
              </w:numPr>
              <w:spacing w:after="40"/>
              <w:ind w:left="526" w:hanging="567"/>
              <w:rPr>
                <w:sz w:val="18"/>
                <w:szCs w:val="18"/>
              </w:rPr>
            </w:pPr>
            <w:r>
              <w:rPr>
                <w:sz w:val="18"/>
                <w:szCs w:val="18"/>
              </w:rPr>
              <w:t>Were</w:t>
            </w:r>
            <w:r w:rsidRPr="00A91F13">
              <w:rPr>
                <w:sz w:val="18"/>
                <w:szCs w:val="18"/>
              </w:rPr>
              <w:t xml:space="preserve"> </w:t>
            </w:r>
            <w:r w:rsidR="00C6723A" w:rsidRPr="00A91F13">
              <w:rPr>
                <w:sz w:val="18"/>
                <w:szCs w:val="18"/>
              </w:rPr>
              <w:t>CRF entries up</w:t>
            </w:r>
            <w:r w:rsidR="00C110C7">
              <w:rPr>
                <w:sz w:val="18"/>
                <w:szCs w:val="18"/>
              </w:rPr>
              <w:t>-</w:t>
            </w:r>
            <w:r w:rsidR="00C6723A" w:rsidRPr="00A91F13">
              <w:rPr>
                <w:sz w:val="18"/>
                <w:szCs w:val="18"/>
              </w:rPr>
              <w:t>to</w:t>
            </w:r>
            <w:r w:rsidR="00C110C7">
              <w:rPr>
                <w:sz w:val="18"/>
                <w:szCs w:val="18"/>
              </w:rPr>
              <w:t>-</w:t>
            </w:r>
            <w:r w:rsidR="00C6723A" w:rsidRPr="00A91F13">
              <w:rPr>
                <w:sz w:val="18"/>
                <w:szCs w:val="18"/>
              </w:rPr>
              <w:t>date?</w:t>
            </w:r>
          </w:p>
        </w:tc>
        <w:tc>
          <w:tcPr>
            <w:tcW w:w="1785" w:type="dxa"/>
            <w:vAlign w:val="center"/>
          </w:tcPr>
          <w:p w14:paraId="4A8A1F8D" w14:textId="181A9C25" w:rsidR="00C6723A" w:rsidRPr="001866E0" w:rsidRDefault="00000000" w:rsidP="00C6723A">
            <w:pPr>
              <w:tabs>
                <w:tab w:val="left" w:pos="397"/>
              </w:tabs>
              <w:spacing w:before="40" w:after="40"/>
              <w:ind w:left="34"/>
              <w:rPr>
                <w:rFonts w:cs="Arial"/>
                <w:szCs w:val="18"/>
                <w:lang w:val="en-GB"/>
              </w:rPr>
            </w:pPr>
            <w:sdt>
              <w:sdtPr>
                <w:rPr>
                  <w:szCs w:val="18"/>
                  <w:lang w:val="en-GB"/>
                </w:rPr>
                <w:alias w:val="Drop down"/>
                <w:tag w:val="Drop down"/>
                <w:id w:val="4877240"/>
                <w:placeholder>
                  <w:docPart w:val="866C1E9E55844C96A966BC99D50B46AA"/>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1228AC47" w14:textId="77777777" w:rsidTr="0003774F">
        <w:tblPrEx>
          <w:shd w:val="clear" w:color="auto" w:fill="auto"/>
        </w:tblPrEx>
        <w:trPr>
          <w:trHeight w:val="20"/>
        </w:trPr>
        <w:tc>
          <w:tcPr>
            <w:tcW w:w="7580" w:type="dxa"/>
            <w:shd w:val="clear" w:color="auto" w:fill="F2F2F2" w:themeFill="background1" w:themeFillShade="F2"/>
            <w:vAlign w:val="center"/>
          </w:tcPr>
          <w:p w14:paraId="23746CAD" w14:textId="28BFB608" w:rsidR="00C6723A" w:rsidRPr="00A91F13" w:rsidRDefault="006E6686" w:rsidP="00090881">
            <w:pPr>
              <w:pStyle w:val="Titre2"/>
              <w:numPr>
                <w:ilvl w:val="0"/>
                <w:numId w:val="32"/>
              </w:numPr>
              <w:spacing w:after="40"/>
              <w:ind w:left="526" w:hanging="567"/>
              <w:rPr>
                <w:sz w:val="18"/>
                <w:szCs w:val="18"/>
              </w:rPr>
            </w:pPr>
            <w:r>
              <w:rPr>
                <w:sz w:val="18"/>
                <w:szCs w:val="18"/>
              </w:rPr>
              <w:t>Were</w:t>
            </w:r>
            <w:r w:rsidRPr="00A91F13">
              <w:rPr>
                <w:sz w:val="18"/>
                <w:szCs w:val="18"/>
              </w:rPr>
              <w:t xml:space="preserve"> </w:t>
            </w:r>
            <w:r w:rsidR="00C6723A" w:rsidRPr="00A91F13">
              <w:rPr>
                <w:sz w:val="18"/>
                <w:szCs w:val="18"/>
              </w:rPr>
              <w:t>CRF entries consistent with source data for all CRF</w:t>
            </w:r>
            <w:r w:rsidR="00C110C7">
              <w:rPr>
                <w:sz w:val="18"/>
                <w:szCs w:val="18"/>
              </w:rPr>
              <w:t>s</w:t>
            </w:r>
            <w:r w:rsidR="00C6723A" w:rsidRPr="00A91F13">
              <w:rPr>
                <w:sz w:val="18"/>
                <w:szCs w:val="18"/>
              </w:rPr>
              <w:t xml:space="preserve"> reviewed?</w:t>
            </w:r>
          </w:p>
        </w:tc>
        <w:tc>
          <w:tcPr>
            <w:tcW w:w="1785" w:type="dxa"/>
            <w:vAlign w:val="center"/>
          </w:tcPr>
          <w:p w14:paraId="4479DD39" w14:textId="1E876287" w:rsidR="00C6723A" w:rsidRPr="001866E0" w:rsidRDefault="00000000" w:rsidP="00C6723A">
            <w:pPr>
              <w:tabs>
                <w:tab w:val="left" w:pos="397"/>
              </w:tabs>
              <w:spacing w:before="40" w:after="40"/>
              <w:ind w:left="34"/>
              <w:rPr>
                <w:rFonts w:cs="Arial"/>
                <w:szCs w:val="18"/>
                <w:lang w:val="en-GB"/>
              </w:rPr>
            </w:pPr>
            <w:sdt>
              <w:sdtPr>
                <w:rPr>
                  <w:szCs w:val="18"/>
                  <w:lang w:val="en-GB"/>
                </w:rPr>
                <w:alias w:val="Drop down"/>
                <w:tag w:val="Drop down"/>
                <w:id w:val="2017270856"/>
                <w:placeholder>
                  <w:docPart w:val="DAC7E893A619488793D03481EC05B987"/>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5AE0ABE3" w14:textId="77777777" w:rsidTr="0003774F">
        <w:tblPrEx>
          <w:shd w:val="clear" w:color="auto" w:fill="auto"/>
        </w:tblPrEx>
        <w:trPr>
          <w:trHeight w:val="20"/>
        </w:trPr>
        <w:tc>
          <w:tcPr>
            <w:tcW w:w="7580" w:type="dxa"/>
            <w:shd w:val="clear" w:color="auto" w:fill="F2F2F2" w:themeFill="background1" w:themeFillShade="F2"/>
            <w:vAlign w:val="center"/>
          </w:tcPr>
          <w:p w14:paraId="3D65C7BB" w14:textId="4EDC5511" w:rsidR="00C6723A" w:rsidRPr="00A91F13" w:rsidRDefault="00C6723A" w:rsidP="00090881">
            <w:pPr>
              <w:pStyle w:val="Titre2"/>
              <w:numPr>
                <w:ilvl w:val="0"/>
                <w:numId w:val="32"/>
              </w:numPr>
              <w:spacing w:after="40"/>
              <w:ind w:left="526" w:hanging="567"/>
              <w:rPr>
                <w:sz w:val="18"/>
                <w:szCs w:val="18"/>
              </w:rPr>
            </w:pPr>
            <w:r w:rsidRPr="00A91F13">
              <w:rPr>
                <w:sz w:val="18"/>
                <w:szCs w:val="18"/>
              </w:rPr>
              <w:t xml:space="preserve">Have all discrepancies been discussed and resolved? </w:t>
            </w:r>
          </w:p>
        </w:tc>
        <w:tc>
          <w:tcPr>
            <w:tcW w:w="1785" w:type="dxa"/>
            <w:vAlign w:val="center"/>
          </w:tcPr>
          <w:p w14:paraId="04AC23A9" w14:textId="0DABCFA9" w:rsidR="00C6723A" w:rsidRPr="001866E0" w:rsidRDefault="00000000" w:rsidP="00C6723A">
            <w:pPr>
              <w:tabs>
                <w:tab w:val="left" w:pos="397"/>
              </w:tabs>
              <w:spacing w:before="40" w:after="40"/>
              <w:ind w:left="34"/>
              <w:rPr>
                <w:rFonts w:cs="Arial"/>
                <w:szCs w:val="18"/>
                <w:lang w:val="en-GB"/>
              </w:rPr>
            </w:pPr>
            <w:sdt>
              <w:sdtPr>
                <w:rPr>
                  <w:szCs w:val="18"/>
                  <w:lang w:val="en-GB"/>
                </w:rPr>
                <w:alias w:val="Drop down"/>
                <w:tag w:val="Drop down"/>
                <w:id w:val="1719848737"/>
                <w:placeholder>
                  <w:docPart w:val="62B4C13050AA4001A9FA9ED7C750EA23"/>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0C28F85F" w14:textId="77777777" w:rsidTr="0003774F">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782F04B8" w14:textId="0641375C" w:rsidR="00C6723A" w:rsidRPr="00A91F13" w:rsidRDefault="006E6686" w:rsidP="00090881">
            <w:pPr>
              <w:pStyle w:val="Titre2"/>
              <w:numPr>
                <w:ilvl w:val="0"/>
                <w:numId w:val="32"/>
              </w:numPr>
              <w:spacing w:after="40"/>
              <w:ind w:left="526" w:hanging="567"/>
              <w:rPr>
                <w:sz w:val="18"/>
                <w:szCs w:val="18"/>
              </w:rPr>
            </w:pPr>
            <w:r>
              <w:rPr>
                <w:sz w:val="18"/>
                <w:szCs w:val="18"/>
              </w:rPr>
              <w:t>Were</w:t>
            </w:r>
            <w:r w:rsidRPr="00A91F13">
              <w:rPr>
                <w:sz w:val="18"/>
                <w:szCs w:val="18"/>
              </w:rPr>
              <w:t xml:space="preserve"> </w:t>
            </w:r>
            <w:r w:rsidR="00C6723A" w:rsidRPr="00A91F13">
              <w:rPr>
                <w:sz w:val="18"/>
                <w:szCs w:val="18"/>
              </w:rPr>
              <w:t xml:space="preserve">there any open queries? </w:t>
            </w:r>
          </w:p>
        </w:tc>
        <w:tc>
          <w:tcPr>
            <w:tcW w:w="1785" w:type="dxa"/>
            <w:tcBorders>
              <w:bottom w:val="single" w:sz="4" w:space="0" w:color="auto"/>
            </w:tcBorders>
            <w:vAlign w:val="center"/>
          </w:tcPr>
          <w:p w14:paraId="3ED4FE34" w14:textId="64D75882" w:rsidR="00C6723A" w:rsidRPr="001866E0" w:rsidRDefault="00000000" w:rsidP="00C6723A">
            <w:pPr>
              <w:tabs>
                <w:tab w:val="left" w:pos="397"/>
              </w:tabs>
              <w:spacing w:before="40" w:after="40"/>
              <w:ind w:left="34"/>
              <w:rPr>
                <w:rFonts w:cs="Arial"/>
                <w:szCs w:val="18"/>
                <w:lang w:val="en-GB"/>
              </w:rPr>
            </w:pPr>
            <w:sdt>
              <w:sdtPr>
                <w:rPr>
                  <w:szCs w:val="18"/>
                  <w:lang w:val="en-GB"/>
                </w:rPr>
                <w:alias w:val="Drop down"/>
                <w:tag w:val="Drop down"/>
                <w:id w:val="1843207992"/>
                <w:placeholder>
                  <w:docPart w:val="AE75676C1C934F54A4C3F794A45D0DCA"/>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1EBDEE29" w14:textId="77777777" w:rsidTr="0003774F">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1ACD0212" w14:textId="769FFB22" w:rsidR="00C6723A" w:rsidRPr="00A91F13" w:rsidRDefault="00D02600" w:rsidP="00090881">
            <w:pPr>
              <w:pStyle w:val="Titre2"/>
              <w:numPr>
                <w:ilvl w:val="0"/>
                <w:numId w:val="32"/>
              </w:numPr>
              <w:spacing w:after="40"/>
              <w:ind w:left="526" w:hanging="567"/>
              <w:rPr>
                <w:sz w:val="18"/>
                <w:szCs w:val="18"/>
              </w:rPr>
            </w:pPr>
            <w:r>
              <w:rPr>
                <w:sz w:val="18"/>
                <w:szCs w:val="18"/>
              </w:rPr>
              <w:t>Was</w:t>
            </w:r>
            <w:r w:rsidRPr="00A91F13">
              <w:rPr>
                <w:sz w:val="18"/>
                <w:szCs w:val="18"/>
              </w:rPr>
              <w:t xml:space="preserve"> </w:t>
            </w:r>
            <w:r w:rsidR="00C6723A" w:rsidRPr="00A91F13">
              <w:rPr>
                <w:sz w:val="18"/>
                <w:szCs w:val="18"/>
              </w:rPr>
              <w:t xml:space="preserve">the source data location list </w:t>
            </w:r>
            <w:proofErr w:type="gramStart"/>
            <w:r w:rsidR="00C6723A" w:rsidRPr="00A91F13">
              <w:rPr>
                <w:sz w:val="18"/>
                <w:szCs w:val="18"/>
              </w:rPr>
              <w:t>up</w:t>
            </w:r>
            <w:r w:rsidR="00C110C7">
              <w:rPr>
                <w:sz w:val="18"/>
                <w:szCs w:val="18"/>
              </w:rPr>
              <w:t>-</w:t>
            </w:r>
            <w:r w:rsidR="00C6723A" w:rsidRPr="00A91F13">
              <w:rPr>
                <w:sz w:val="18"/>
                <w:szCs w:val="18"/>
              </w:rPr>
              <w:t>to</w:t>
            </w:r>
            <w:r w:rsidR="00C110C7">
              <w:rPr>
                <w:sz w:val="18"/>
                <w:szCs w:val="18"/>
              </w:rPr>
              <w:t>-</w:t>
            </w:r>
            <w:r w:rsidR="00C6723A" w:rsidRPr="00A91F13">
              <w:rPr>
                <w:sz w:val="18"/>
                <w:szCs w:val="18"/>
              </w:rPr>
              <w:t>date</w:t>
            </w:r>
            <w:proofErr w:type="gramEnd"/>
            <w:r w:rsidR="00C6723A" w:rsidRPr="00A91F13">
              <w:rPr>
                <w:sz w:val="18"/>
                <w:szCs w:val="18"/>
              </w:rPr>
              <w:t>?</w:t>
            </w:r>
          </w:p>
        </w:tc>
        <w:tc>
          <w:tcPr>
            <w:tcW w:w="1785" w:type="dxa"/>
            <w:tcBorders>
              <w:bottom w:val="single" w:sz="4" w:space="0" w:color="auto"/>
            </w:tcBorders>
            <w:vAlign w:val="center"/>
          </w:tcPr>
          <w:p w14:paraId="45D530CC" w14:textId="02E57E98" w:rsidR="00C6723A" w:rsidRPr="001866E0" w:rsidRDefault="00000000" w:rsidP="00C6723A">
            <w:pPr>
              <w:tabs>
                <w:tab w:val="left" w:pos="397"/>
              </w:tabs>
              <w:spacing w:before="40" w:after="40"/>
              <w:ind w:left="34"/>
              <w:rPr>
                <w:szCs w:val="18"/>
                <w:lang w:val="en-GB"/>
              </w:rPr>
            </w:pPr>
            <w:sdt>
              <w:sdtPr>
                <w:rPr>
                  <w:szCs w:val="18"/>
                  <w:lang w:val="en-GB"/>
                </w:rPr>
                <w:alias w:val="Drop down"/>
                <w:tag w:val="Drop down"/>
                <w:id w:val="122826863"/>
                <w:placeholder>
                  <w:docPart w:val="4336F4921C0449529A9FF2C1E618563B"/>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656B74" w:rsidRPr="00656B74" w14:paraId="76E41947" w14:textId="77777777" w:rsidTr="0003774F">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41CAC2E0" w14:textId="32EB6392" w:rsidR="00656B74" w:rsidRPr="005460C0" w:rsidRDefault="00656B74" w:rsidP="00090881">
            <w:pPr>
              <w:pStyle w:val="Titre2"/>
              <w:numPr>
                <w:ilvl w:val="0"/>
                <w:numId w:val="32"/>
              </w:numPr>
              <w:spacing w:after="40"/>
              <w:ind w:left="526" w:hanging="567"/>
              <w:rPr>
                <w:sz w:val="18"/>
                <w:szCs w:val="18"/>
              </w:rPr>
            </w:pPr>
            <w:r w:rsidRPr="00204F7C">
              <w:rPr>
                <w:sz w:val="18"/>
                <w:szCs w:val="18"/>
              </w:rPr>
              <w:t>Was all SDV as stipulated by the monitoring plan completed?</w:t>
            </w:r>
          </w:p>
        </w:tc>
        <w:tc>
          <w:tcPr>
            <w:tcW w:w="1785" w:type="dxa"/>
            <w:tcBorders>
              <w:bottom w:val="single" w:sz="4" w:space="0" w:color="auto"/>
            </w:tcBorders>
            <w:vAlign w:val="center"/>
          </w:tcPr>
          <w:p w14:paraId="1AA2E97D" w14:textId="4E5907A4" w:rsidR="00656B74" w:rsidRDefault="00000000" w:rsidP="00656B74">
            <w:pPr>
              <w:tabs>
                <w:tab w:val="left" w:pos="397"/>
              </w:tabs>
              <w:spacing w:before="40" w:after="40"/>
              <w:ind w:left="34"/>
              <w:rPr>
                <w:szCs w:val="18"/>
                <w:lang w:val="en-GB"/>
              </w:rPr>
            </w:pPr>
            <w:sdt>
              <w:sdtPr>
                <w:rPr>
                  <w:szCs w:val="18"/>
                  <w:lang w:val="en-GB"/>
                </w:rPr>
                <w:alias w:val="Drop down"/>
                <w:tag w:val="Drop down"/>
                <w:id w:val="2138916421"/>
                <w:placeholder>
                  <w:docPart w:val="8E49A034DBA349E086C6FA6267A28B0A"/>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56B74" w:rsidRPr="00FF055B">
                  <w:rPr>
                    <w:rStyle w:val="Textedelespacerserv"/>
                    <w:lang w:val="en-GB"/>
                  </w:rPr>
                  <w:t>Choose an item.</w:t>
                </w:r>
              </w:sdtContent>
            </w:sdt>
          </w:p>
        </w:tc>
      </w:tr>
      <w:tr w:rsidR="00656B74" w:rsidRPr="00656B74" w14:paraId="0E41379F" w14:textId="77777777" w:rsidTr="0003774F">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68F31DFD" w14:textId="2B66DAC3" w:rsidR="00656B74" w:rsidRPr="005460C0" w:rsidRDefault="00656B74" w:rsidP="00090881">
            <w:pPr>
              <w:pStyle w:val="Titre2"/>
              <w:numPr>
                <w:ilvl w:val="0"/>
                <w:numId w:val="32"/>
              </w:numPr>
              <w:spacing w:after="40"/>
              <w:ind w:left="526" w:hanging="567"/>
              <w:rPr>
                <w:sz w:val="18"/>
                <w:szCs w:val="18"/>
              </w:rPr>
            </w:pPr>
            <w:r w:rsidRPr="00204F7C">
              <w:rPr>
                <w:sz w:val="18"/>
                <w:szCs w:val="18"/>
              </w:rPr>
              <w:t>Was the CRF signed off by the investigator?</w:t>
            </w:r>
          </w:p>
        </w:tc>
        <w:tc>
          <w:tcPr>
            <w:tcW w:w="1785" w:type="dxa"/>
            <w:tcBorders>
              <w:bottom w:val="single" w:sz="4" w:space="0" w:color="auto"/>
            </w:tcBorders>
            <w:vAlign w:val="center"/>
          </w:tcPr>
          <w:p w14:paraId="51D25CDC" w14:textId="23E337B8" w:rsidR="00656B74" w:rsidRDefault="00000000" w:rsidP="00656B74">
            <w:pPr>
              <w:tabs>
                <w:tab w:val="left" w:pos="397"/>
              </w:tabs>
              <w:spacing w:before="40" w:after="40"/>
              <w:ind w:left="34"/>
              <w:rPr>
                <w:szCs w:val="18"/>
                <w:lang w:val="en-GB"/>
              </w:rPr>
            </w:pPr>
            <w:sdt>
              <w:sdtPr>
                <w:rPr>
                  <w:szCs w:val="18"/>
                  <w:lang w:val="en-GB"/>
                </w:rPr>
                <w:alias w:val="Drop down"/>
                <w:tag w:val="Drop down"/>
                <w:id w:val="-2069941318"/>
                <w:placeholder>
                  <w:docPart w:val="71DD399F7F7247BA88087971B7345420"/>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56B74" w:rsidRPr="00FF055B">
                  <w:rPr>
                    <w:rStyle w:val="Textedelespacerserv"/>
                    <w:lang w:val="en-GB"/>
                  </w:rPr>
                  <w:t>Choose an item.</w:t>
                </w:r>
              </w:sdtContent>
            </w:sdt>
          </w:p>
        </w:tc>
      </w:tr>
      <w:tr w:rsidR="00656B74" w:rsidRPr="00656B74" w14:paraId="4A6EE294" w14:textId="77777777" w:rsidTr="0003774F">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3C9139FC" w14:textId="44463225" w:rsidR="00656B74" w:rsidRPr="005460C0" w:rsidRDefault="00656B74" w:rsidP="00090881">
            <w:pPr>
              <w:pStyle w:val="Titre2"/>
              <w:numPr>
                <w:ilvl w:val="0"/>
                <w:numId w:val="32"/>
              </w:numPr>
              <w:spacing w:after="40"/>
              <w:ind w:left="526" w:hanging="567"/>
              <w:rPr>
                <w:sz w:val="18"/>
                <w:szCs w:val="18"/>
              </w:rPr>
            </w:pPr>
            <w:r w:rsidRPr="00204F7C">
              <w:rPr>
                <w:sz w:val="18"/>
                <w:szCs w:val="18"/>
              </w:rPr>
              <w:t>Were the query procedures following the close-out visit discussed and agreed upon?</w:t>
            </w:r>
          </w:p>
        </w:tc>
        <w:tc>
          <w:tcPr>
            <w:tcW w:w="1785" w:type="dxa"/>
            <w:tcBorders>
              <w:bottom w:val="single" w:sz="4" w:space="0" w:color="auto"/>
            </w:tcBorders>
            <w:vAlign w:val="center"/>
          </w:tcPr>
          <w:p w14:paraId="2A6A4892" w14:textId="53FE8C22" w:rsidR="00656B74" w:rsidRDefault="00000000" w:rsidP="00656B74">
            <w:pPr>
              <w:tabs>
                <w:tab w:val="left" w:pos="397"/>
              </w:tabs>
              <w:spacing w:before="40" w:after="40"/>
              <w:ind w:left="34"/>
              <w:rPr>
                <w:szCs w:val="18"/>
                <w:lang w:val="en-GB"/>
              </w:rPr>
            </w:pPr>
            <w:sdt>
              <w:sdtPr>
                <w:rPr>
                  <w:szCs w:val="18"/>
                  <w:lang w:val="en-GB"/>
                </w:rPr>
                <w:alias w:val="Drop down"/>
                <w:tag w:val="Drop down"/>
                <w:id w:val="-1210730134"/>
                <w:placeholder>
                  <w:docPart w:val="4956CF5E4B32409DA9C5D1B756CE2BC3"/>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56B74" w:rsidRPr="00FF055B">
                  <w:rPr>
                    <w:rStyle w:val="Textedelespacerserv"/>
                    <w:lang w:val="en-GB"/>
                  </w:rPr>
                  <w:t>Choose an item.</w:t>
                </w:r>
              </w:sdtContent>
            </w:sdt>
          </w:p>
        </w:tc>
      </w:tr>
      <w:tr w:rsidR="00656B74" w:rsidRPr="00656B74" w14:paraId="761485D5" w14:textId="77777777" w:rsidTr="0003774F">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5AD7496A" w14:textId="04E4087D" w:rsidR="00656B74" w:rsidRPr="005460C0" w:rsidRDefault="00656B74" w:rsidP="00090881">
            <w:pPr>
              <w:pStyle w:val="Titre2"/>
              <w:numPr>
                <w:ilvl w:val="0"/>
                <w:numId w:val="32"/>
              </w:numPr>
              <w:spacing w:after="40"/>
              <w:ind w:left="526" w:hanging="567"/>
              <w:rPr>
                <w:sz w:val="18"/>
                <w:szCs w:val="18"/>
              </w:rPr>
            </w:pPr>
            <w:r w:rsidRPr="00204F7C">
              <w:rPr>
                <w:sz w:val="18"/>
                <w:szCs w:val="18"/>
              </w:rPr>
              <w:t>Was the locking of the database performed/discussed?</w:t>
            </w:r>
          </w:p>
        </w:tc>
        <w:tc>
          <w:tcPr>
            <w:tcW w:w="1785" w:type="dxa"/>
            <w:tcBorders>
              <w:bottom w:val="single" w:sz="4" w:space="0" w:color="auto"/>
            </w:tcBorders>
            <w:vAlign w:val="center"/>
          </w:tcPr>
          <w:p w14:paraId="10285368" w14:textId="2E0F67F3" w:rsidR="00656B74" w:rsidRDefault="00000000" w:rsidP="00656B74">
            <w:pPr>
              <w:tabs>
                <w:tab w:val="left" w:pos="397"/>
              </w:tabs>
              <w:spacing w:before="40" w:after="40"/>
              <w:ind w:left="34"/>
              <w:rPr>
                <w:szCs w:val="18"/>
                <w:lang w:val="en-GB"/>
              </w:rPr>
            </w:pPr>
            <w:sdt>
              <w:sdtPr>
                <w:rPr>
                  <w:szCs w:val="18"/>
                  <w:lang w:val="en-GB"/>
                </w:rPr>
                <w:alias w:val="Drop down"/>
                <w:tag w:val="Drop down"/>
                <w:id w:val="2064522843"/>
                <w:placeholder>
                  <w:docPart w:val="770194116C684C8FABA907BEC5781E21"/>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56B74" w:rsidRPr="00FF055B">
                  <w:rPr>
                    <w:rStyle w:val="Textedelespacerserv"/>
                    <w:lang w:val="en-GB"/>
                  </w:rPr>
                  <w:t>Choose an item.</w:t>
                </w:r>
              </w:sdtContent>
            </w:sdt>
          </w:p>
        </w:tc>
      </w:tr>
      <w:tr w:rsidR="00656B74" w:rsidRPr="001866E0" w14:paraId="067CEBFC" w14:textId="77777777" w:rsidTr="008E6759">
        <w:tblPrEx>
          <w:shd w:val="clear" w:color="auto" w:fill="auto"/>
        </w:tblPrEx>
        <w:trPr>
          <w:trHeight w:val="2668"/>
        </w:trPr>
        <w:tc>
          <w:tcPr>
            <w:tcW w:w="9365" w:type="dxa"/>
            <w:gridSpan w:val="2"/>
          </w:tcPr>
          <w:p w14:paraId="77664B85" w14:textId="3BC2A50A" w:rsidR="00656B74" w:rsidRPr="001866E0" w:rsidRDefault="00656B74" w:rsidP="00090881">
            <w:pPr>
              <w:pStyle w:val="helptext"/>
            </w:pPr>
            <w:r w:rsidRPr="007847EE">
              <w:rPr>
                <w:rFonts w:cs="Arial"/>
                <w:b/>
                <w:color w:val="000000" w:themeColor="text1"/>
              </w:rPr>
              <w:t>Comments:</w:t>
            </w:r>
            <w:r w:rsidRPr="007847EE">
              <w:rPr>
                <w:rFonts w:cs="Arial"/>
                <w:color w:val="000000" w:themeColor="text1"/>
              </w:rPr>
              <w:t xml:space="preserve"> </w:t>
            </w:r>
            <w:r w:rsidRPr="007847EE">
              <w:rPr>
                <w:rFonts w:cs="Arial"/>
                <w:color w:val="000000" w:themeColor="text1"/>
              </w:rPr>
              <w:fldChar w:fldCharType="begin">
                <w:ffData>
                  <w:name w:val="Text15"/>
                  <w:enabled/>
                  <w:calcOnExit w:val="0"/>
                  <w:textInput/>
                </w:ffData>
              </w:fldChar>
            </w:r>
            <w:r w:rsidRPr="007847EE">
              <w:rPr>
                <w:rFonts w:cs="Arial"/>
                <w:color w:val="000000" w:themeColor="text1"/>
              </w:rPr>
              <w:instrText xml:space="preserve"> FORMTEXT </w:instrText>
            </w:r>
            <w:r w:rsidRPr="007847EE">
              <w:rPr>
                <w:rFonts w:cs="Arial"/>
                <w:color w:val="000000" w:themeColor="text1"/>
              </w:rPr>
            </w:r>
            <w:r w:rsidRPr="007847EE">
              <w:rPr>
                <w:rFonts w:cs="Arial"/>
                <w:color w:val="000000" w:themeColor="text1"/>
              </w:rPr>
              <w:fldChar w:fldCharType="separate"/>
            </w:r>
            <w:r w:rsidRPr="007847EE">
              <w:rPr>
                <w:rFonts w:cs="Arial"/>
                <w:color w:val="000000" w:themeColor="text1"/>
              </w:rPr>
              <w:t> </w:t>
            </w:r>
            <w:r w:rsidRPr="007847EE">
              <w:rPr>
                <w:rFonts w:cs="Arial"/>
                <w:color w:val="000000" w:themeColor="text1"/>
              </w:rPr>
              <w:t> </w:t>
            </w:r>
            <w:r w:rsidRPr="007847EE">
              <w:rPr>
                <w:rFonts w:cs="Arial"/>
                <w:color w:val="000000" w:themeColor="text1"/>
              </w:rPr>
              <w:t> </w:t>
            </w:r>
            <w:r w:rsidRPr="007847EE">
              <w:rPr>
                <w:rFonts w:cs="Arial"/>
                <w:color w:val="000000" w:themeColor="text1"/>
              </w:rPr>
              <w:t> </w:t>
            </w:r>
            <w:r w:rsidRPr="007847EE">
              <w:rPr>
                <w:rFonts w:cs="Arial"/>
                <w:color w:val="000000" w:themeColor="text1"/>
              </w:rPr>
              <w:t> </w:t>
            </w:r>
            <w:r w:rsidRPr="007847EE">
              <w:rPr>
                <w:rFonts w:cs="Arial"/>
                <w:color w:val="000000" w:themeColor="text1"/>
              </w:rPr>
              <w:fldChar w:fldCharType="end"/>
            </w:r>
            <w:r w:rsidRPr="001866E0">
              <w:rPr>
                <w:rFonts w:cs="Arial"/>
              </w:rPr>
              <w:t xml:space="preserve"> </w:t>
            </w:r>
            <w:r w:rsidRPr="001866E0">
              <w:t xml:space="preserve">&lt;Add information on SDV performed: List details of SDV </w:t>
            </w:r>
            <w:r w:rsidRPr="001866E0">
              <w:rPr>
                <w:b/>
              </w:rPr>
              <w:t>either</w:t>
            </w:r>
            <w:r w:rsidRPr="001866E0">
              <w:t xml:space="preserve"> here </w:t>
            </w:r>
            <w:r w:rsidRPr="001866E0">
              <w:rPr>
                <w:b/>
              </w:rPr>
              <w:t>or</w:t>
            </w:r>
            <w:r w:rsidRPr="001866E0">
              <w:t xml:space="preserve"> in the appendix</w:t>
            </w:r>
            <w:r>
              <w:t>.</w:t>
            </w:r>
            <w:r w:rsidRPr="001866E0">
              <w:t xml:space="preserve"> This table can be moved to appendix if too long, or deleted if not used.</w:t>
            </w:r>
            <w:r w:rsidR="005422C7">
              <w:t xml:space="preserve"> A</w:t>
            </w:r>
            <w:r w:rsidR="005422C7" w:rsidRPr="00A54601">
              <w:t xml:space="preserve">dd the following statement if question </w:t>
            </w:r>
            <w:r w:rsidR="005422C7">
              <w:t>6.11 is answered with Yes: “Ad 6.11</w:t>
            </w:r>
            <w:r w:rsidR="005422C7" w:rsidRPr="00A54601">
              <w:t xml:space="preserve">: Site closed prior to database lock – i.e. </w:t>
            </w:r>
            <w:r w:rsidR="005422C7">
              <w:t xml:space="preserve">sponsor may still raise </w:t>
            </w:r>
            <w:r w:rsidR="005422C7" w:rsidRPr="00A54601">
              <w:t xml:space="preserve">queries </w:t>
            </w:r>
            <w:r w:rsidR="005422C7">
              <w:t xml:space="preserve">even </w:t>
            </w:r>
            <w:r w:rsidR="005422C7" w:rsidRPr="00A54601">
              <w:t>after the close-out visit.</w:t>
            </w:r>
            <w:r w:rsidR="005422C7">
              <w:t>”</w:t>
            </w:r>
            <w:r w:rsidR="005422C7" w:rsidRPr="00A54601">
              <w:t>&gt;</w:t>
            </w:r>
            <w:r w:rsidRPr="001866E0">
              <w:t>&gt;</w:t>
            </w:r>
          </w:p>
          <w:tbl>
            <w:tblPr>
              <w:tblStyle w:val="Grilledutableau"/>
              <w:tblW w:w="9164" w:type="dxa"/>
              <w:tblLayout w:type="fixed"/>
              <w:tblLook w:val="04A0" w:firstRow="1" w:lastRow="0" w:firstColumn="1" w:lastColumn="0" w:noHBand="0" w:noVBand="1"/>
            </w:tblPr>
            <w:tblGrid>
              <w:gridCol w:w="2785"/>
              <w:gridCol w:w="2977"/>
              <w:gridCol w:w="3402"/>
            </w:tblGrid>
            <w:tr w:rsidR="00656B74" w:rsidRPr="00B15DB2" w14:paraId="2BE28B3C" w14:textId="77777777" w:rsidTr="0003774F">
              <w:tc>
                <w:tcPr>
                  <w:tcW w:w="2785" w:type="dxa"/>
                  <w:shd w:val="clear" w:color="auto" w:fill="F2F2F2" w:themeFill="background1" w:themeFillShade="F2"/>
                </w:tcPr>
                <w:p w14:paraId="2A6C2919" w14:textId="58DB918F" w:rsidR="00656B74" w:rsidRPr="001866E0" w:rsidRDefault="00656B74" w:rsidP="00090881">
                  <w:pPr>
                    <w:spacing w:before="40" w:after="40"/>
                    <w:rPr>
                      <w:szCs w:val="18"/>
                      <w:lang w:val="en-GB"/>
                    </w:rPr>
                  </w:pPr>
                  <w:r w:rsidRPr="001866E0">
                    <w:rPr>
                      <w:szCs w:val="18"/>
                      <w:lang w:val="en-GB"/>
                    </w:rPr>
                    <w:t>Participant no.:</w:t>
                  </w:r>
                </w:p>
              </w:tc>
              <w:tc>
                <w:tcPr>
                  <w:tcW w:w="2977" w:type="dxa"/>
                  <w:shd w:val="clear" w:color="auto" w:fill="F2F2F2" w:themeFill="background1" w:themeFillShade="F2"/>
                </w:tcPr>
                <w:p w14:paraId="1271809F" w14:textId="77777777" w:rsidR="00656B74" w:rsidRPr="001866E0" w:rsidRDefault="00656B74" w:rsidP="00090881">
                  <w:pPr>
                    <w:spacing w:before="40" w:after="40"/>
                    <w:rPr>
                      <w:szCs w:val="18"/>
                      <w:lang w:val="en-GB"/>
                    </w:rPr>
                  </w:pPr>
                  <w:r w:rsidRPr="001866E0">
                    <w:rPr>
                      <w:szCs w:val="18"/>
                      <w:lang w:val="en-GB"/>
                    </w:rPr>
                    <w:t>Level of SDV:</w:t>
                  </w:r>
                </w:p>
              </w:tc>
              <w:tc>
                <w:tcPr>
                  <w:tcW w:w="3402" w:type="dxa"/>
                  <w:shd w:val="clear" w:color="auto" w:fill="F2F2F2" w:themeFill="background1" w:themeFillShade="F2"/>
                </w:tcPr>
                <w:p w14:paraId="276013C1" w14:textId="77777777" w:rsidR="00656B74" w:rsidRPr="001866E0" w:rsidRDefault="00656B74" w:rsidP="00090881">
                  <w:pPr>
                    <w:spacing w:before="40" w:after="40"/>
                    <w:rPr>
                      <w:szCs w:val="18"/>
                      <w:lang w:val="en-GB"/>
                    </w:rPr>
                  </w:pPr>
                  <w:r w:rsidRPr="001866E0">
                    <w:rPr>
                      <w:szCs w:val="18"/>
                      <w:lang w:val="en-GB"/>
                    </w:rPr>
                    <w:t>Visits / items reviewed:</w:t>
                  </w:r>
                </w:p>
              </w:tc>
            </w:tr>
            <w:tr w:rsidR="00656B74" w:rsidRPr="00B15DB2" w14:paraId="79BF19DA" w14:textId="77777777" w:rsidTr="0003774F">
              <w:tc>
                <w:tcPr>
                  <w:tcW w:w="2785" w:type="dxa"/>
                </w:tcPr>
                <w:p w14:paraId="2D045883" w14:textId="77777777" w:rsidR="00656B74" w:rsidRPr="001866E0" w:rsidRDefault="00656B74" w:rsidP="00090881">
                  <w:pPr>
                    <w:spacing w:before="40" w:after="40"/>
                    <w:rPr>
                      <w:szCs w:val="18"/>
                      <w:lang w:val="en-GB"/>
                    </w:rPr>
                  </w:pPr>
                  <w:r w:rsidRPr="001866E0">
                    <w:rPr>
                      <w:szCs w:val="18"/>
                      <w:lang w:val="en-GB"/>
                    </w:rPr>
                    <w:fldChar w:fldCharType="begin">
                      <w:ffData>
                        <w:name w:val="Text15"/>
                        <w:enabled/>
                        <w:calcOnExit w:val="0"/>
                        <w:textInput/>
                      </w:ffData>
                    </w:fldChar>
                  </w:r>
                  <w:r w:rsidRPr="001866E0">
                    <w:rPr>
                      <w:szCs w:val="18"/>
                      <w:lang w:val="en-GB"/>
                    </w:rPr>
                    <w:instrText xml:space="preserve"> FORMTEXT </w:instrText>
                  </w:r>
                  <w:r w:rsidRPr="001866E0">
                    <w:rPr>
                      <w:szCs w:val="18"/>
                      <w:lang w:val="en-GB"/>
                    </w:rPr>
                  </w:r>
                  <w:r w:rsidRPr="001866E0">
                    <w:rPr>
                      <w:szCs w:val="18"/>
                      <w:lang w:val="en-GB"/>
                    </w:rPr>
                    <w:fldChar w:fldCharType="separate"/>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szCs w:val="18"/>
                      <w:lang w:val="en-GB"/>
                    </w:rPr>
                    <w:fldChar w:fldCharType="end"/>
                  </w:r>
                </w:p>
              </w:tc>
              <w:tc>
                <w:tcPr>
                  <w:tcW w:w="2977" w:type="dxa"/>
                </w:tcPr>
                <w:p w14:paraId="1AC459A8" w14:textId="77777777" w:rsidR="00656B74" w:rsidRPr="001866E0" w:rsidRDefault="00656B74" w:rsidP="00090881">
                  <w:pPr>
                    <w:spacing w:before="40" w:after="40"/>
                    <w:rPr>
                      <w:szCs w:val="18"/>
                      <w:lang w:val="en-GB"/>
                    </w:rPr>
                  </w:pPr>
                  <w:r w:rsidRPr="001866E0">
                    <w:rPr>
                      <w:szCs w:val="18"/>
                      <w:lang w:val="en-GB"/>
                    </w:rPr>
                    <w:fldChar w:fldCharType="begin">
                      <w:ffData>
                        <w:name w:val="Text15"/>
                        <w:enabled/>
                        <w:calcOnExit w:val="0"/>
                        <w:textInput/>
                      </w:ffData>
                    </w:fldChar>
                  </w:r>
                  <w:bookmarkStart w:id="0" w:name="Text15"/>
                  <w:r w:rsidRPr="001866E0">
                    <w:rPr>
                      <w:szCs w:val="18"/>
                      <w:lang w:val="en-GB"/>
                    </w:rPr>
                    <w:instrText xml:space="preserve"> FORMTEXT </w:instrText>
                  </w:r>
                  <w:r w:rsidRPr="001866E0">
                    <w:rPr>
                      <w:szCs w:val="18"/>
                      <w:lang w:val="en-GB"/>
                    </w:rPr>
                  </w:r>
                  <w:r w:rsidRPr="001866E0">
                    <w:rPr>
                      <w:szCs w:val="18"/>
                      <w:lang w:val="en-GB"/>
                    </w:rPr>
                    <w:fldChar w:fldCharType="separate"/>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szCs w:val="18"/>
                      <w:lang w:val="en-GB"/>
                    </w:rPr>
                    <w:fldChar w:fldCharType="end"/>
                  </w:r>
                  <w:bookmarkEnd w:id="0"/>
                </w:p>
              </w:tc>
              <w:tc>
                <w:tcPr>
                  <w:tcW w:w="3402" w:type="dxa"/>
                </w:tcPr>
                <w:p w14:paraId="79B0411E" w14:textId="77777777" w:rsidR="00656B74" w:rsidRPr="001866E0" w:rsidRDefault="00656B74" w:rsidP="00090881">
                  <w:pPr>
                    <w:spacing w:before="40" w:after="40"/>
                    <w:rPr>
                      <w:szCs w:val="18"/>
                      <w:lang w:val="en-GB"/>
                    </w:rPr>
                  </w:pPr>
                  <w:r w:rsidRPr="001866E0">
                    <w:rPr>
                      <w:szCs w:val="18"/>
                      <w:lang w:val="en-GB"/>
                    </w:rPr>
                    <w:fldChar w:fldCharType="begin">
                      <w:ffData>
                        <w:name w:val="Text15"/>
                        <w:enabled/>
                        <w:calcOnExit w:val="0"/>
                        <w:textInput/>
                      </w:ffData>
                    </w:fldChar>
                  </w:r>
                  <w:r w:rsidRPr="001866E0">
                    <w:rPr>
                      <w:szCs w:val="18"/>
                      <w:lang w:val="en-GB"/>
                    </w:rPr>
                    <w:instrText xml:space="preserve"> FORMTEXT </w:instrText>
                  </w:r>
                  <w:r w:rsidRPr="001866E0">
                    <w:rPr>
                      <w:szCs w:val="18"/>
                      <w:lang w:val="en-GB"/>
                    </w:rPr>
                  </w:r>
                  <w:r w:rsidRPr="001866E0">
                    <w:rPr>
                      <w:szCs w:val="18"/>
                      <w:lang w:val="en-GB"/>
                    </w:rPr>
                    <w:fldChar w:fldCharType="separate"/>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szCs w:val="18"/>
                      <w:lang w:val="en-GB"/>
                    </w:rPr>
                    <w:fldChar w:fldCharType="end"/>
                  </w:r>
                </w:p>
              </w:tc>
            </w:tr>
            <w:tr w:rsidR="00656B74" w:rsidRPr="00B15DB2" w14:paraId="14A232F3" w14:textId="77777777" w:rsidTr="0003774F">
              <w:tc>
                <w:tcPr>
                  <w:tcW w:w="2785" w:type="dxa"/>
                </w:tcPr>
                <w:p w14:paraId="334FA713" w14:textId="77777777" w:rsidR="00656B74" w:rsidRPr="001866E0" w:rsidRDefault="00656B74" w:rsidP="00090881">
                  <w:pPr>
                    <w:spacing w:before="40" w:after="40"/>
                    <w:rPr>
                      <w:szCs w:val="18"/>
                      <w:lang w:val="en-GB"/>
                    </w:rPr>
                  </w:pPr>
                  <w:r w:rsidRPr="001866E0">
                    <w:rPr>
                      <w:szCs w:val="18"/>
                      <w:lang w:val="en-GB"/>
                    </w:rPr>
                    <w:fldChar w:fldCharType="begin">
                      <w:ffData>
                        <w:name w:val="Text15"/>
                        <w:enabled/>
                        <w:calcOnExit w:val="0"/>
                        <w:textInput/>
                      </w:ffData>
                    </w:fldChar>
                  </w:r>
                  <w:r w:rsidRPr="001866E0">
                    <w:rPr>
                      <w:szCs w:val="18"/>
                      <w:lang w:val="en-GB"/>
                    </w:rPr>
                    <w:instrText xml:space="preserve"> FORMTEXT </w:instrText>
                  </w:r>
                  <w:r w:rsidRPr="001866E0">
                    <w:rPr>
                      <w:szCs w:val="18"/>
                      <w:lang w:val="en-GB"/>
                    </w:rPr>
                  </w:r>
                  <w:r w:rsidRPr="001866E0">
                    <w:rPr>
                      <w:szCs w:val="18"/>
                      <w:lang w:val="en-GB"/>
                    </w:rPr>
                    <w:fldChar w:fldCharType="separate"/>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szCs w:val="18"/>
                      <w:lang w:val="en-GB"/>
                    </w:rPr>
                    <w:fldChar w:fldCharType="end"/>
                  </w:r>
                </w:p>
              </w:tc>
              <w:tc>
                <w:tcPr>
                  <w:tcW w:w="2977" w:type="dxa"/>
                </w:tcPr>
                <w:p w14:paraId="11C94684" w14:textId="77777777" w:rsidR="00656B74" w:rsidRPr="001866E0" w:rsidRDefault="00656B74" w:rsidP="00090881">
                  <w:pPr>
                    <w:spacing w:before="40" w:after="40"/>
                    <w:rPr>
                      <w:szCs w:val="18"/>
                      <w:lang w:val="en-GB"/>
                    </w:rPr>
                  </w:pPr>
                  <w:r w:rsidRPr="001866E0">
                    <w:rPr>
                      <w:szCs w:val="18"/>
                      <w:lang w:val="en-GB"/>
                    </w:rPr>
                    <w:fldChar w:fldCharType="begin">
                      <w:ffData>
                        <w:name w:val="Text15"/>
                        <w:enabled/>
                        <w:calcOnExit w:val="0"/>
                        <w:textInput/>
                      </w:ffData>
                    </w:fldChar>
                  </w:r>
                  <w:r w:rsidRPr="001866E0">
                    <w:rPr>
                      <w:szCs w:val="18"/>
                      <w:lang w:val="en-GB"/>
                    </w:rPr>
                    <w:instrText xml:space="preserve"> FORMTEXT </w:instrText>
                  </w:r>
                  <w:r w:rsidRPr="001866E0">
                    <w:rPr>
                      <w:szCs w:val="18"/>
                      <w:lang w:val="en-GB"/>
                    </w:rPr>
                  </w:r>
                  <w:r w:rsidRPr="001866E0">
                    <w:rPr>
                      <w:szCs w:val="18"/>
                      <w:lang w:val="en-GB"/>
                    </w:rPr>
                    <w:fldChar w:fldCharType="separate"/>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szCs w:val="18"/>
                      <w:lang w:val="en-GB"/>
                    </w:rPr>
                    <w:fldChar w:fldCharType="end"/>
                  </w:r>
                </w:p>
              </w:tc>
              <w:tc>
                <w:tcPr>
                  <w:tcW w:w="3402" w:type="dxa"/>
                </w:tcPr>
                <w:p w14:paraId="71A2FBC9" w14:textId="77777777" w:rsidR="00656B74" w:rsidRPr="001866E0" w:rsidRDefault="00656B74" w:rsidP="00090881">
                  <w:pPr>
                    <w:spacing w:before="40" w:after="40"/>
                    <w:rPr>
                      <w:szCs w:val="18"/>
                      <w:lang w:val="en-GB"/>
                    </w:rPr>
                  </w:pPr>
                  <w:r w:rsidRPr="001866E0">
                    <w:rPr>
                      <w:szCs w:val="18"/>
                      <w:lang w:val="en-GB"/>
                    </w:rPr>
                    <w:fldChar w:fldCharType="begin">
                      <w:ffData>
                        <w:name w:val="Text15"/>
                        <w:enabled/>
                        <w:calcOnExit w:val="0"/>
                        <w:textInput/>
                      </w:ffData>
                    </w:fldChar>
                  </w:r>
                  <w:r w:rsidRPr="001866E0">
                    <w:rPr>
                      <w:szCs w:val="18"/>
                      <w:lang w:val="en-GB"/>
                    </w:rPr>
                    <w:instrText xml:space="preserve"> FORMTEXT </w:instrText>
                  </w:r>
                  <w:r w:rsidRPr="001866E0">
                    <w:rPr>
                      <w:szCs w:val="18"/>
                      <w:lang w:val="en-GB"/>
                    </w:rPr>
                  </w:r>
                  <w:r w:rsidRPr="001866E0">
                    <w:rPr>
                      <w:szCs w:val="18"/>
                      <w:lang w:val="en-GB"/>
                    </w:rPr>
                    <w:fldChar w:fldCharType="separate"/>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szCs w:val="18"/>
                      <w:lang w:val="en-GB"/>
                    </w:rPr>
                    <w:fldChar w:fldCharType="end"/>
                  </w:r>
                </w:p>
              </w:tc>
            </w:tr>
            <w:tr w:rsidR="00656B74" w:rsidRPr="001866E0" w14:paraId="18893020" w14:textId="77777777" w:rsidTr="0003774F">
              <w:tc>
                <w:tcPr>
                  <w:tcW w:w="2785" w:type="dxa"/>
                </w:tcPr>
                <w:p w14:paraId="2D896188" w14:textId="77777777" w:rsidR="00656B74" w:rsidRPr="001866E0" w:rsidRDefault="00656B74" w:rsidP="00090881">
                  <w:pPr>
                    <w:spacing w:before="40" w:after="40"/>
                    <w:rPr>
                      <w:szCs w:val="18"/>
                      <w:lang w:val="en-GB"/>
                    </w:rPr>
                  </w:pPr>
                  <w:r w:rsidRPr="001866E0">
                    <w:rPr>
                      <w:szCs w:val="18"/>
                      <w:lang w:val="en-GB"/>
                    </w:rPr>
                    <w:fldChar w:fldCharType="begin">
                      <w:ffData>
                        <w:name w:val="Text15"/>
                        <w:enabled/>
                        <w:calcOnExit w:val="0"/>
                        <w:textInput/>
                      </w:ffData>
                    </w:fldChar>
                  </w:r>
                  <w:r w:rsidRPr="001866E0">
                    <w:rPr>
                      <w:szCs w:val="18"/>
                      <w:lang w:val="en-GB"/>
                    </w:rPr>
                    <w:instrText xml:space="preserve"> FORMTEXT </w:instrText>
                  </w:r>
                  <w:r w:rsidRPr="001866E0">
                    <w:rPr>
                      <w:szCs w:val="18"/>
                      <w:lang w:val="en-GB"/>
                    </w:rPr>
                  </w:r>
                  <w:r w:rsidRPr="001866E0">
                    <w:rPr>
                      <w:szCs w:val="18"/>
                      <w:lang w:val="en-GB"/>
                    </w:rPr>
                    <w:fldChar w:fldCharType="separate"/>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szCs w:val="18"/>
                      <w:lang w:val="en-GB"/>
                    </w:rPr>
                    <w:fldChar w:fldCharType="end"/>
                  </w:r>
                </w:p>
              </w:tc>
              <w:tc>
                <w:tcPr>
                  <w:tcW w:w="2977" w:type="dxa"/>
                </w:tcPr>
                <w:p w14:paraId="0A6F5C4D" w14:textId="77777777" w:rsidR="00656B74" w:rsidRPr="001866E0" w:rsidRDefault="00656B74" w:rsidP="00090881">
                  <w:pPr>
                    <w:spacing w:before="40" w:after="40"/>
                    <w:rPr>
                      <w:szCs w:val="18"/>
                      <w:lang w:val="en-GB"/>
                    </w:rPr>
                  </w:pPr>
                  <w:r w:rsidRPr="001866E0">
                    <w:rPr>
                      <w:szCs w:val="18"/>
                      <w:lang w:val="en-GB"/>
                    </w:rPr>
                    <w:fldChar w:fldCharType="begin">
                      <w:ffData>
                        <w:name w:val="Text15"/>
                        <w:enabled/>
                        <w:calcOnExit w:val="0"/>
                        <w:textInput/>
                      </w:ffData>
                    </w:fldChar>
                  </w:r>
                  <w:r w:rsidRPr="001866E0">
                    <w:rPr>
                      <w:szCs w:val="18"/>
                      <w:lang w:val="en-GB"/>
                    </w:rPr>
                    <w:instrText xml:space="preserve"> FORMTEXT </w:instrText>
                  </w:r>
                  <w:r w:rsidRPr="001866E0">
                    <w:rPr>
                      <w:szCs w:val="18"/>
                      <w:lang w:val="en-GB"/>
                    </w:rPr>
                  </w:r>
                  <w:r w:rsidRPr="001866E0">
                    <w:rPr>
                      <w:szCs w:val="18"/>
                      <w:lang w:val="en-GB"/>
                    </w:rPr>
                    <w:fldChar w:fldCharType="separate"/>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szCs w:val="18"/>
                      <w:lang w:val="en-GB"/>
                    </w:rPr>
                    <w:fldChar w:fldCharType="end"/>
                  </w:r>
                </w:p>
              </w:tc>
              <w:tc>
                <w:tcPr>
                  <w:tcW w:w="3402" w:type="dxa"/>
                </w:tcPr>
                <w:p w14:paraId="6D34AACB" w14:textId="77777777" w:rsidR="00656B74" w:rsidRPr="001866E0" w:rsidRDefault="00656B74" w:rsidP="00090881">
                  <w:pPr>
                    <w:spacing w:before="40" w:after="40"/>
                    <w:rPr>
                      <w:szCs w:val="18"/>
                      <w:lang w:val="en-GB"/>
                    </w:rPr>
                  </w:pPr>
                  <w:r w:rsidRPr="001866E0">
                    <w:rPr>
                      <w:szCs w:val="18"/>
                      <w:lang w:val="en-GB"/>
                    </w:rPr>
                    <w:fldChar w:fldCharType="begin">
                      <w:ffData>
                        <w:name w:val="Text15"/>
                        <w:enabled/>
                        <w:calcOnExit w:val="0"/>
                        <w:textInput/>
                      </w:ffData>
                    </w:fldChar>
                  </w:r>
                  <w:r w:rsidRPr="001866E0">
                    <w:rPr>
                      <w:szCs w:val="18"/>
                      <w:lang w:val="en-GB"/>
                    </w:rPr>
                    <w:instrText xml:space="preserve"> FORMTEXT </w:instrText>
                  </w:r>
                  <w:r w:rsidRPr="001866E0">
                    <w:rPr>
                      <w:szCs w:val="18"/>
                      <w:lang w:val="en-GB"/>
                    </w:rPr>
                  </w:r>
                  <w:r w:rsidRPr="001866E0">
                    <w:rPr>
                      <w:szCs w:val="18"/>
                      <w:lang w:val="en-GB"/>
                    </w:rPr>
                    <w:fldChar w:fldCharType="separate"/>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szCs w:val="18"/>
                      <w:lang w:val="en-GB"/>
                    </w:rPr>
                    <w:fldChar w:fldCharType="end"/>
                  </w:r>
                </w:p>
              </w:tc>
            </w:tr>
            <w:tr w:rsidR="00656B74" w:rsidRPr="001866E0" w14:paraId="19E7FCCA" w14:textId="77777777" w:rsidTr="0003774F">
              <w:tc>
                <w:tcPr>
                  <w:tcW w:w="2785" w:type="dxa"/>
                </w:tcPr>
                <w:p w14:paraId="6207F132" w14:textId="77777777" w:rsidR="00656B74" w:rsidRPr="001866E0" w:rsidRDefault="00656B74" w:rsidP="00090881">
                  <w:pPr>
                    <w:spacing w:before="40" w:after="40"/>
                    <w:rPr>
                      <w:szCs w:val="18"/>
                      <w:lang w:val="en-GB"/>
                    </w:rPr>
                  </w:pPr>
                  <w:r w:rsidRPr="001866E0">
                    <w:rPr>
                      <w:szCs w:val="18"/>
                      <w:lang w:val="en-GB"/>
                    </w:rPr>
                    <w:fldChar w:fldCharType="begin">
                      <w:ffData>
                        <w:name w:val="Text15"/>
                        <w:enabled/>
                        <w:calcOnExit w:val="0"/>
                        <w:textInput/>
                      </w:ffData>
                    </w:fldChar>
                  </w:r>
                  <w:r w:rsidRPr="001866E0">
                    <w:rPr>
                      <w:szCs w:val="18"/>
                      <w:lang w:val="en-GB"/>
                    </w:rPr>
                    <w:instrText xml:space="preserve"> FORMTEXT </w:instrText>
                  </w:r>
                  <w:r w:rsidRPr="001866E0">
                    <w:rPr>
                      <w:szCs w:val="18"/>
                      <w:lang w:val="en-GB"/>
                    </w:rPr>
                  </w:r>
                  <w:r w:rsidRPr="001866E0">
                    <w:rPr>
                      <w:szCs w:val="18"/>
                      <w:lang w:val="en-GB"/>
                    </w:rPr>
                    <w:fldChar w:fldCharType="separate"/>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szCs w:val="18"/>
                      <w:lang w:val="en-GB"/>
                    </w:rPr>
                    <w:fldChar w:fldCharType="end"/>
                  </w:r>
                </w:p>
              </w:tc>
              <w:tc>
                <w:tcPr>
                  <w:tcW w:w="2977" w:type="dxa"/>
                </w:tcPr>
                <w:p w14:paraId="65BD067E" w14:textId="77777777" w:rsidR="00656B74" w:rsidRPr="001866E0" w:rsidRDefault="00656B74" w:rsidP="00090881">
                  <w:pPr>
                    <w:spacing w:before="40" w:after="40"/>
                    <w:rPr>
                      <w:szCs w:val="18"/>
                      <w:lang w:val="en-GB"/>
                    </w:rPr>
                  </w:pPr>
                  <w:r w:rsidRPr="001866E0">
                    <w:rPr>
                      <w:szCs w:val="18"/>
                      <w:lang w:val="en-GB"/>
                    </w:rPr>
                    <w:fldChar w:fldCharType="begin">
                      <w:ffData>
                        <w:name w:val="Text15"/>
                        <w:enabled/>
                        <w:calcOnExit w:val="0"/>
                        <w:textInput/>
                      </w:ffData>
                    </w:fldChar>
                  </w:r>
                  <w:r w:rsidRPr="001866E0">
                    <w:rPr>
                      <w:szCs w:val="18"/>
                      <w:lang w:val="en-GB"/>
                    </w:rPr>
                    <w:instrText xml:space="preserve"> FORMTEXT </w:instrText>
                  </w:r>
                  <w:r w:rsidRPr="001866E0">
                    <w:rPr>
                      <w:szCs w:val="18"/>
                      <w:lang w:val="en-GB"/>
                    </w:rPr>
                  </w:r>
                  <w:r w:rsidRPr="001866E0">
                    <w:rPr>
                      <w:szCs w:val="18"/>
                      <w:lang w:val="en-GB"/>
                    </w:rPr>
                    <w:fldChar w:fldCharType="separate"/>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szCs w:val="18"/>
                      <w:lang w:val="en-GB"/>
                    </w:rPr>
                    <w:fldChar w:fldCharType="end"/>
                  </w:r>
                </w:p>
              </w:tc>
              <w:tc>
                <w:tcPr>
                  <w:tcW w:w="3402" w:type="dxa"/>
                </w:tcPr>
                <w:p w14:paraId="1FAF0F3B" w14:textId="77777777" w:rsidR="00656B74" w:rsidRPr="001866E0" w:rsidRDefault="00656B74" w:rsidP="00090881">
                  <w:pPr>
                    <w:spacing w:before="40" w:after="40"/>
                    <w:rPr>
                      <w:szCs w:val="18"/>
                      <w:lang w:val="en-GB"/>
                    </w:rPr>
                  </w:pPr>
                  <w:r w:rsidRPr="001866E0">
                    <w:rPr>
                      <w:szCs w:val="18"/>
                      <w:lang w:val="en-GB"/>
                    </w:rPr>
                    <w:fldChar w:fldCharType="begin">
                      <w:ffData>
                        <w:name w:val="Text15"/>
                        <w:enabled/>
                        <w:calcOnExit w:val="0"/>
                        <w:textInput/>
                      </w:ffData>
                    </w:fldChar>
                  </w:r>
                  <w:r w:rsidRPr="001866E0">
                    <w:rPr>
                      <w:szCs w:val="18"/>
                      <w:lang w:val="en-GB"/>
                    </w:rPr>
                    <w:instrText xml:space="preserve"> FORMTEXT </w:instrText>
                  </w:r>
                  <w:r w:rsidRPr="001866E0">
                    <w:rPr>
                      <w:szCs w:val="18"/>
                      <w:lang w:val="en-GB"/>
                    </w:rPr>
                  </w:r>
                  <w:r w:rsidRPr="001866E0">
                    <w:rPr>
                      <w:szCs w:val="18"/>
                      <w:lang w:val="en-GB"/>
                    </w:rPr>
                    <w:fldChar w:fldCharType="separate"/>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szCs w:val="18"/>
                      <w:lang w:val="en-GB"/>
                    </w:rPr>
                    <w:fldChar w:fldCharType="end"/>
                  </w:r>
                </w:p>
              </w:tc>
            </w:tr>
            <w:tr w:rsidR="00656B74" w:rsidRPr="001866E0" w14:paraId="5233F51A" w14:textId="77777777" w:rsidTr="00011981">
              <w:tc>
                <w:tcPr>
                  <w:tcW w:w="2785" w:type="dxa"/>
                </w:tcPr>
                <w:p w14:paraId="4CEED1DA" w14:textId="77777777" w:rsidR="00656B74" w:rsidRPr="001866E0" w:rsidRDefault="00656B74" w:rsidP="00090881">
                  <w:pPr>
                    <w:spacing w:before="40" w:after="40"/>
                    <w:rPr>
                      <w:szCs w:val="18"/>
                      <w:lang w:val="en-GB"/>
                    </w:rPr>
                  </w:pPr>
                  <w:r w:rsidRPr="001866E0">
                    <w:rPr>
                      <w:szCs w:val="18"/>
                      <w:lang w:val="en-GB"/>
                    </w:rPr>
                    <w:fldChar w:fldCharType="begin">
                      <w:ffData>
                        <w:name w:val="Text15"/>
                        <w:enabled/>
                        <w:calcOnExit w:val="0"/>
                        <w:textInput/>
                      </w:ffData>
                    </w:fldChar>
                  </w:r>
                  <w:r w:rsidRPr="001866E0">
                    <w:rPr>
                      <w:szCs w:val="18"/>
                      <w:lang w:val="en-GB"/>
                    </w:rPr>
                    <w:instrText xml:space="preserve"> FORMTEXT </w:instrText>
                  </w:r>
                  <w:r w:rsidRPr="001866E0">
                    <w:rPr>
                      <w:szCs w:val="18"/>
                      <w:lang w:val="en-GB"/>
                    </w:rPr>
                  </w:r>
                  <w:r w:rsidRPr="001866E0">
                    <w:rPr>
                      <w:szCs w:val="18"/>
                      <w:lang w:val="en-GB"/>
                    </w:rPr>
                    <w:fldChar w:fldCharType="separate"/>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szCs w:val="18"/>
                      <w:lang w:val="en-GB"/>
                    </w:rPr>
                    <w:fldChar w:fldCharType="end"/>
                  </w:r>
                </w:p>
              </w:tc>
              <w:tc>
                <w:tcPr>
                  <w:tcW w:w="2977" w:type="dxa"/>
                </w:tcPr>
                <w:p w14:paraId="00F578C8" w14:textId="77777777" w:rsidR="00656B74" w:rsidRPr="001866E0" w:rsidRDefault="00656B74" w:rsidP="00090881">
                  <w:pPr>
                    <w:spacing w:before="40" w:after="40"/>
                    <w:rPr>
                      <w:szCs w:val="18"/>
                      <w:lang w:val="en-GB"/>
                    </w:rPr>
                  </w:pPr>
                  <w:r w:rsidRPr="001866E0">
                    <w:rPr>
                      <w:szCs w:val="18"/>
                      <w:lang w:val="en-GB"/>
                    </w:rPr>
                    <w:fldChar w:fldCharType="begin">
                      <w:ffData>
                        <w:name w:val="Text15"/>
                        <w:enabled/>
                        <w:calcOnExit w:val="0"/>
                        <w:textInput/>
                      </w:ffData>
                    </w:fldChar>
                  </w:r>
                  <w:r w:rsidRPr="001866E0">
                    <w:rPr>
                      <w:szCs w:val="18"/>
                      <w:lang w:val="en-GB"/>
                    </w:rPr>
                    <w:instrText xml:space="preserve"> FORMTEXT </w:instrText>
                  </w:r>
                  <w:r w:rsidRPr="001866E0">
                    <w:rPr>
                      <w:szCs w:val="18"/>
                      <w:lang w:val="en-GB"/>
                    </w:rPr>
                  </w:r>
                  <w:r w:rsidRPr="001866E0">
                    <w:rPr>
                      <w:szCs w:val="18"/>
                      <w:lang w:val="en-GB"/>
                    </w:rPr>
                    <w:fldChar w:fldCharType="separate"/>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szCs w:val="18"/>
                      <w:lang w:val="en-GB"/>
                    </w:rPr>
                    <w:fldChar w:fldCharType="end"/>
                  </w:r>
                </w:p>
              </w:tc>
              <w:tc>
                <w:tcPr>
                  <w:tcW w:w="3402" w:type="dxa"/>
                </w:tcPr>
                <w:p w14:paraId="6427494D" w14:textId="77777777" w:rsidR="00656B74" w:rsidRPr="001866E0" w:rsidRDefault="00656B74" w:rsidP="00090881">
                  <w:pPr>
                    <w:spacing w:before="40" w:after="40"/>
                    <w:rPr>
                      <w:szCs w:val="18"/>
                      <w:lang w:val="en-GB"/>
                    </w:rPr>
                  </w:pPr>
                  <w:r w:rsidRPr="001866E0">
                    <w:rPr>
                      <w:szCs w:val="18"/>
                      <w:lang w:val="en-GB"/>
                    </w:rPr>
                    <w:fldChar w:fldCharType="begin">
                      <w:ffData>
                        <w:name w:val="Text15"/>
                        <w:enabled/>
                        <w:calcOnExit w:val="0"/>
                        <w:textInput/>
                      </w:ffData>
                    </w:fldChar>
                  </w:r>
                  <w:r w:rsidRPr="001866E0">
                    <w:rPr>
                      <w:szCs w:val="18"/>
                      <w:lang w:val="en-GB"/>
                    </w:rPr>
                    <w:instrText xml:space="preserve"> FORMTEXT </w:instrText>
                  </w:r>
                  <w:r w:rsidRPr="001866E0">
                    <w:rPr>
                      <w:szCs w:val="18"/>
                      <w:lang w:val="en-GB"/>
                    </w:rPr>
                  </w:r>
                  <w:r w:rsidRPr="001866E0">
                    <w:rPr>
                      <w:szCs w:val="18"/>
                      <w:lang w:val="en-GB"/>
                    </w:rPr>
                    <w:fldChar w:fldCharType="separate"/>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szCs w:val="18"/>
                      <w:lang w:val="en-GB"/>
                    </w:rPr>
                    <w:fldChar w:fldCharType="end"/>
                  </w:r>
                </w:p>
              </w:tc>
            </w:tr>
            <w:tr w:rsidR="00656B74" w:rsidRPr="001866E0" w14:paraId="441C7A34" w14:textId="77777777" w:rsidTr="0003774F">
              <w:tc>
                <w:tcPr>
                  <w:tcW w:w="2785" w:type="dxa"/>
                </w:tcPr>
                <w:p w14:paraId="73D98741" w14:textId="77777777" w:rsidR="00656B74" w:rsidRPr="001866E0" w:rsidRDefault="00656B74" w:rsidP="00090881">
                  <w:pPr>
                    <w:spacing w:before="40" w:after="40"/>
                    <w:rPr>
                      <w:szCs w:val="18"/>
                      <w:lang w:val="en-GB"/>
                    </w:rPr>
                  </w:pPr>
                  <w:r w:rsidRPr="001866E0">
                    <w:rPr>
                      <w:szCs w:val="18"/>
                      <w:lang w:val="en-GB"/>
                    </w:rPr>
                    <w:fldChar w:fldCharType="begin">
                      <w:ffData>
                        <w:name w:val="Text15"/>
                        <w:enabled/>
                        <w:calcOnExit w:val="0"/>
                        <w:textInput/>
                      </w:ffData>
                    </w:fldChar>
                  </w:r>
                  <w:r w:rsidRPr="001866E0">
                    <w:rPr>
                      <w:szCs w:val="18"/>
                      <w:lang w:val="en-GB"/>
                    </w:rPr>
                    <w:instrText xml:space="preserve"> FORMTEXT </w:instrText>
                  </w:r>
                  <w:r w:rsidRPr="001866E0">
                    <w:rPr>
                      <w:szCs w:val="18"/>
                      <w:lang w:val="en-GB"/>
                    </w:rPr>
                  </w:r>
                  <w:r w:rsidRPr="001866E0">
                    <w:rPr>
                      <w:szCs w:val="18"/>
                      <w:lang w:val="en-GB"/>
                    </w:rPr>
                    <w:fldChar w:fldCharType="separate"/>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szCs w:val="18"/>
                      <w:lang w:val="en-GB"/>
                    </w:rPr>
                    <w:fldChar w:fldCharType="end"/>
                  </w:r>
                </w:p>
              </w:tc>
              <w:tc>
                <w:tcPr>
                  <w:tcW w:w="2977" w:type="dxa"/>
                </w:tcPr>
                <w:p w14:paraId="7B26B974" w14:textId="77777777" w:rsidR="00656B74" w:rsidRPr="001866E0" w:rsidRDefault="00656B74" w:rsidP="00090881">
                  <w:pPr>
                    <w:spacing w:before="40" w:after="40"/>
                    <w:rPr>
                      <w:szCs w:val="18"/>
                      <w:lang w:val="en-GB"/>
                    </w:rPr>
                  </w:pPr>
                  <w:r w:rsidRPr="001866E0">
                    <w:rPr>
                      <w:szCs w:val="18"/>
                      <w:lang w:val="en-GB"/>
                    </w:rPr>
                    <w:fldChar w:fldCharType="begin">
                      <w:ffData>
                        <w:name w:val="Text15"/>
                        <w:enabled/>
                        <w:calcOnExit w:val="0"/>
                        <w:textInput/>
                      </w:ffData>
                    </w:fldChar>
                  </w:r>
                  <w:r w:rsidRPr="001866E0">
                    <w:rPr>
                      <w:szCs w:val="18"/>
                      <w:lang w:val="en-GB"/>
                    </w:rPr>
                    <w:instrText xml:space="preserve"> FORMTEXT </w:instrText>
                  </w:r>
                  <w:r w:rsidRPr="001866E0">
                    <w:rPr>
                      <w:szCs w:val="18"/>
                      <w:lang w:val="en-GB"/>
                    </w:rPr>
                  </w:r>
                  <w:r w:rsidRPr="001866E0">
                    <w:rPr>
                      <w:szCs w:val="18"/>
                      <w:lang w:val="en-GB"/>
                    </w:rPr>
                    <w:fldChar w:fldCharType="separate"/>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szCs w:val="18"/>
                      <w:lang w:val="en-GB"/>
                    </w:rPr>
                    <w:fldChar w:fldCharType="end"/>
                  </w:r>
                </w:p>
              </w:tc>
              <w:tc>
                <w:tcPr>
                  <w:tcW w:w="3402" w:type="dxa"/>
                </w:tcPr>
                <w:p w14:paraId="17A58643" w14:textId="77777777" w:rsidR="00656B74" w:rsidRPr="001866E0" w:rsidRDefault="00656B74" w:rsidP="00090881">
                  <w:pPr>
                    <w:spacing w:before="40" w:after="40"/>
                    <w:rPr>
                      <w:szCs w:val="18"/>
                      <w:lang w:val="en-GB"/>
                    </w:rPr>
                  </w:pPr>
                  <w:r w:rsidRPr="001866E0">
                    <w:rPr>
                      <w:szCs w:val="18"/>
                      <w:lang w:val="en-GB"/>
                    </w:rPr>
                    <w:fldChar w:fldCharType="begin">
                      <w:ffData>
                        <w:name w:val="Text15"/>
                        <w:enabled/>
                        <w:calcOnExit w:val="0"/>
                        <w:textInput/>
                      </w:ffData>
                    </w:fldChar>
                  </w:r>
                  <w:r w:rsidRPr="001866E0">
                    <w:rPr>
                      <w:szCs w:val="18"/>
                      <w:lang w:val="en-GB"/>
                    </w:rPr>
                    <w:instrText xml:space="preserve"> FORMTEXT </w:instrText>
                  </w:r>
                  <w:r w:rsidRPr="001866E0">
                    <w:rPr>
                      <w:szCs w:val="18"/>
                      <w:lang w:val="en-GB"/>
                    </w:rPr>
                  </w:r>
                  <w:r w:rsidRPr="001866E0">
                    <w:rPr>
                      <w:szCs w:val="18"/>
                      <w:lang w:val="en-GB"/>
                    </w:rPr>
                    <w:fldChar w:fldCharType="separate"/>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noProof/>
                      <w:szCs w:val="18"/>
                      <w:lang w:val="en-GB"/>
                    </w:rPr>
                    <w:t> </w:t>
                  </w:r>
                  <w:r w:rsidRPr="001866E0">
                    <w:rPr>
                      <w:szCs w:val="18"/>
                      <w:lang w:val="en-GB"/>
                    </w:rPr>
                    <w:fldChar w:fldCharType="end"/>
                  </w:r>
                </w:p>
              </w:tc>
            </w:tr>
          </w:tbl>
          <w:p w14:paraId="1388E9C5" w14:textId="77777777" w:rsidR="00656B74" w:rsidRPr="001866E0" w:rsidRDefault="00656B74" w:rsidP="00090881">
            <w:pPr>
              <w:tabs>
                <w:tab w:val="left" w:pos="397"/>
              </w:tabs>
              <w:spacing w:before="40" w:after="40"/>
              <w:rPr>
                <w:rFonts w:cs="Arial"/>
                <w:szCs w:val="18"/>
                <w:lang w:val="en-GB"/>
              </w:rPr>
            </w:pPr>
          </w:p>
        </w:tc>
      </w:tr>
    </w:tbl>
    <w:p w14:paraId="14779714" w14:textId="78CBBC66" w:rsidR="007A3ED4" w:rsidRPr="008E6759" w:rsidRDefault="007A3ED4" w:rsidP="00A91F13">
      <w:pPr>
        <w:spacing w:before="40" w:after="40" w:line="240" w:lineRule="auto"/>
        <w:rPr>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85"/>
      </w:tblGrid>
      <w:tr w:rsidR="0003774F" w:rsidRPr="00376451" w14:paraId="7B1CB1F4" w14:textId="77777777" w:rsidTr="0003774F">
        <w:trPr>
          <w:trHeight w:val="20"/>
        </w:trPr>
        <w:tc>
          <w:tcPr>
            <w:tcW w:w="9365" w:type="dxa"/>
            <w:gridSpan w:val="2"/>
            <w:tcBorders>
              <w:bottom w:val="single" w:sz="4" w:space="0" w:color="auto"/>
            </w:tcBorders>
            <w:shd w:val="clear" w:color="auto" w:fill="BFBFBF" w:themeFill="background1" w:themeFillShade="BF"/>
          </w:tcPr>
          <w:p w14:paraId="1508511E" w14:textId="5536E1BF" w:rsidR="0003774F" w:rsidRPr="00376451" w:rsidRDefault="00376451" w:rsidP="004800D1">
            <w:pPr>
              <w:pStyle w:val="Titre1"/>
              <w:keepNext w:val="0"/>
              <w:keepLines w:val="0"/>
              <w:tabs>
                <w:tab w:val="left" w:pos="567"/>
              </w:tabs>
              <w:spacing w:line="259" w:lineRule="auto"/>
              <w:rPr>
                <w:lang w:val="en-US"/>
              </w:rPr>
            </w:pPr>
            <w:r w:rsidRPr="00376451">
              <w:rPr>
                <w:lang w:val="en-US"/>
              </w:rPr>
              <w:t xml:space="preserve">7. </w:t>
            </w:r>
            <w:r w:rsidR="003079FF">
              <w:rPr>
                <w:lang w:val="en-US"/>
              </w:rPr>
              <w:tab/>
            </w:r>
            <w:r w:rsidR="0003774F" w:rsidRPr="00376451">
              <w:rPr>
                <w:lang w:val="en-US"/>
              </w:rPr>
              <w:t>Safety aspects</w:t>
            </w:r>
          </w:p>
        </w:tc>
      </w:tr>
      <w:tr w:rsidR="00C6723A" w:rsidRPr="00376451" w14:paraId="0B2F835E" w14:textId="77777777" w:rsidTr="0003774F">
        <w:tblPrEx>
          <w:shd w:val="clear" w:color="auto" w:fill="auto"/>
        </w:tblPrEx>
        <w:trPr>
          <w:trHeight w:val="20"/>
        </w:trPr>
        <w:tc>
          <w:tcPr>
            <w:tcW w:w="7580" w:type="dxa"/>
            <w:shd w:val="clear" w:color="auto" w:fill="F2F2F2" w:themeFill="background1" w:themeFillShade="F2"/>
            <w:vAlign w:val="center"/>
          </w:tcPr>
          <w:p w14:paraId="3DCE2449" w14:textId="587F87E6" w:rsidR="00C6723A" w:rsidRPr="00A91F13" w:rsidRDefault="00C6723A" w:rsidP="00561C58">
            <w:pPr>
              <w:pStyle w:val="Titre2"/>
              <w:numPr>
                <w:ilvl w:val="0"/>
                <w:numId w:val="33"/>
              </w:numPr>
              <w:spacing w:after="40"/>
              <w:ind w:left="526" w:hanging="526"/>
              <w:rPr>
                <w:sz w:val="18"/>
                <w:szCs w:val="18"/>
              </w:rPr>
            </w:pPr>
            <w:r w:rsidRPr="00A91F13">
              <w:rPr>
                <w:sz w:val="18"/>
                <w:szCs w:val="18"/>
              </w:rPr>
              <w:t>Have any new AE</w:t>
            </w:r>
            <w:r w:rsidR="00C56A61">
              <w:rPr>
                <w:sz w:val="18"/>
                <w:szCs w:val="18"/>
              </w:rPr>
              <w:t>s</w:t>
            </w:r>
            <w:r w:rsidR="000E29A3">
              <w:rPr>
                <w:sz w:val="18"/>
                <w:szCs w:val="18"/>
              </w:rPr>
              <w:t xml:space="preserve"> </w:t>
            </w:r>
            <w:r w:rsidR="00C56A61">
              <w:rPr>
                <w:sz w:val="18"/>
                <w:szCs w:val="18"/>
              </w:rPr>
              <w:t>/</w:t>
            </w:r>
            <w:r w:rsidR="000E29A3">
              <w:rPr>
                <w:sz w:val="18"/>
                <w:szCs w:val="18"/>
              </w:rPr>
              <w:t xml:space="preserve"> </w:t>
            </w:r>
            <w:r w:rsidR="00C56A61">
              <w:rPr>
                <w:sz w:val="18"/>
                <w:szCs w:val="18"/>
              </w:rPr>
              <w:t>SAEs</w:t>
            </w:r>
            <w:r w:rsidRPr="00A91F13">
              <w:rPr>
                <w:sz w:val="18"/>
                <w:szCs w:val="18"/>
              </w:rPr>
              <w:t xml:space="preserve"> or other events as specified in the protocol occurred?</w:t>
            </w:r>
          </w:p>
        </w:tc>
        <w:tc>
          <w:tcPr>
            <w:tcW w:w="1785" w:type="dxa"/>
            <w:vAlign w:val="center"/>
          </w:tcPr>
          <w:p w14:paraId="2852CA81" w14:textId="48FE0FD4" w:rsidR="00C6723A" w:rsidRPr="001866E0" w:rsidRDefault="00000000" w:rsidP="00C6723A">
            <w:pPr>
              <w:tabs>
                <w:tab w:val="left" w:pos="397"/>
              </w:tabs>
              <w:spacing w:before="40" w:after="40"/>
              <w:rPr>
                <w:rFonts w:cs="Arial"/>
                <w:szCs w:val="18"/>
                <w:lang w:val="en-GB"/>
              </w:rPr>
            </w:pPr>
            <w:sdt>
              <w:sdtPr>
                <w:rPr>
                  <w:szCs w:val="18"/>
                  <w:lang w:val="en-GB"/>
                </w:rPr>
                <w:alias w:val="Drop down"/>
                <w:tag w:val="Drop down"/>
                <w:id w:val="1977253353"/>
                <w:placeholder>
                  <w:docPart w:val="D0AB40A6573C466398D813956557DC37"/>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2073EB07" w14:textId="77777777" w:rsidTr="0003774F">
        <w:tblPrEx>
          <w:shd w:val="clear" w:color="auto" w:fill="auto"/>
        </w:tblPrEx>
        <w:trPr>
          <w:trHeight w:val="20"/>
        </w:trPr>
        <w:tc>
          <w:tcPr>
            <w:tcW w:w="7580" w:type="dxa"/>
            <w:shd w:val="clear" w:color="auto" w:fill="F2F2F2" w:themeFill="background1" w:themeFillShade="F2"/>
            <w:vAlign w:val="center"/>
          </w:tcPr>
          <w:p w14:paraId="38CF7215" w14:textId="0CB61171" w:rsidR="00C6723A" w:rsidRPr="00A91F13" w:rsidRDefault="00C6723A" w:rsidP="00561C58">
            <w:pPr>
              <w:pStyle w:val="Titre2"/>
              <w:numPr>
                <w:ilvl w:val="0"/>
                <w:numId w:val="33"/>
              </w:numPr>
              <w:spacing w:after="40"/>
              <w:ind w:left="526" w:hanging="526"/>
              <w:rPr>
                <w:sz w:val="18"/>
                <w:szCs w:val="18"/>
              </w:rPr>
            </w:pPr>
            <w:r w:rsidRPr="00A91F13">
              <w:rPr>
                <w:sz w:val="18"/>
                <w:szCs w:val="18"/>
              </w:rPr>
              <w:t xml:space="preserve">Have all </w:t>
            </w:r>
            <w:r w:rsidR="00C56A61" w:rsidRPr="00A91F13">
              <w:rPr>
                <w:sz w:val="18"/>
                <w:szCs w:val="18"/>
              </w:rPr>
              <w:t>AE</w:t>
            </w:r>
            <w:r w:rsidR="00C56A61">
              <w:rPr>
                <w:sz w:val="18"/>
                <w:szCs w:val="18"/>
              </w:rPr>
              <w:t>s</w:t>
            </w:r>
            <w:r w:rsidR="000E29A3">
              <w:rPr>
                <w:sz w:val="18"/>
                <w:szCs w:val="18"/>
              </w:rPr>
              <w:t xml:space="preserve"> </w:t>
            </w:r>
            <w:r w:rsidR="00C56A61">
              <w:rPr>
                <w:sz w:val="18"/>
                <w:szCs w:val="18"/>
              </w:rPr>
              <w:t>/</w:t>
            </w:r>
            <w:r w:rsidR="000E29A3">
              <w:rPr>
                <w:sz w:val="18"/>
                <w:szCs w:val="18"/>
              </w:rPr>
              <w:t xml:space="preserve"> </w:t>
            </w:r>
            <w:r w:rsidR="00C56A61">
              <w:rPr>
                <w:sz w:val="18"/>
                <w:szCs w:val="18"/>
              </w:rPr>
              <w:t>SAEs</w:t>
            </w:r>
            <w:r w:rsidR="00C56A61" w:rsidRPr="00A91F13">
              <w:rPr>
                <w:sz w:val="18"/>
                <w:szCs w:val="18"/>
              </w:rPr>
              <w:t xml:space="preserve"> </w:t>
            </w:r>
            <w:r w:rsidRPr="00A91F13">
              <w:rPr>
                <w:sz w:val="18"/>
                <w:szCs w:val="18"/>
              </w:rPr>
              <w:t>or other events as specified in the protocol, including follow-up information, been correctly reported</w:t>
            </w:r>
            <w:r w:rsidR="00C20C31">
              <w:rPr>
                <w:sz w:val="18"/>
                <w:szCs w:val="18"/>
              </w:rPr>
              <w:t xml:space="preserve"> in the CRF and</w:t>
            </w:r>
            <w:r w:rsidRPr="00A91F13">
              <w:rPr>
                <w:sz w:val="18"/>
                <w:szCs w:val="18"/>
              </w:rPr>
              <w:t xml:space="preserve"> to the sponsor?</w:t>
            </w:r>
          </w:p>
        </w:tc>
        <w:tc>
          <w:tcPr>
            <w:tcW w:w="1785" w:type="dxa"/>
            <w:vAlign w:val="center"/>
          </w:tcPr>
          <w:p w14:paraId="09586DAB" w14:textId="4EA255B3" w:rsidR="00C6723A" w:rsidRPr="001866E0" w:rsidRDefault="00000000" w:rsidP="00C6723A">
            <w:pPr>
              <w:tabs>
                <w:tab w:val="left" w:pos="397"/>
              </w:tabs>
              <w:spacing w:before="40" w:after="40"/>
              <w:rPr>
                <w:rFonts w:cs="Arial"/>
                <w:szCs w:val="18"/>
                <w:lang w:val="en-GB"/>
              </w:rPr>
            </w:pPr>
            <w:sdt>
              <w:sdtPr>
                <w:rPr>
                  <w:szCs w:val="18"/>
                  <w:lang w:val="en-GB"/>
                </w:rPr>
                <w:alias w:val="Drop down"/>
                <w:tag w:val="Drop down"/>
                <w:id w:val="-137576981"/>
                <w:placeholder>
                  <w:docPart w:val="6A5B5FD1C5DB4B5FBAFFFDFFF9DCECF5"/>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7220CE54" w14:textId="77777777" w:rsidTr="0003774F">
        <w:tblPrEx>
          <w:shd w:val="clear" w:color="auto" w:fill="auto"/>
        </w:tblPrEx>
        <w:trPr>
          <w:trHeight w:val="20"/>
        </w:trPr>
        <w:tc>
          <w:tcPr>
            <w:tcW w:w="7580" w:type="dxa"/>
            <w:shd w:val="clear" w:color="auto" w:fill="F2F2F2" w:themeFill="background1" w:themeFillShade="F2"/>
            <w:vAlign w:val="center"/>
          </w:tcPr>
          <w:p w14:paraId="1A0C1DF9" w14:textId="0BAD121B" w:rsidR="00C6723A" w:rsidRPr="00A91F13" w:rsidRDefault="00C6723A" w:rsidP="00561C58">
            <w:pPr>
              <w:pStyle w:val="Titre2"/>
              <w:numPr>
                <w:ilvl w:val="0"/>
                <w:numId w:val="33"/>
              </w:numPr>
              <w:spacing w:after="40"/>
              <w:ind w:left="526" w:hanging="526"/>
              <w:rPr>
                <w:sz w:val="18"/>
                <w:szCs w:val="18"/>
              </w:rPr>
            </w:pPr>
            <w:r w:rsidRPr="00A91F13">
              <w:rPr>
                <w:sz w:val="18"/>
                <w:szCs w:val="18"/>
              </w:rPr>
              <w:t xml:space="preserve">Have safety events been reported to EC </w:t>
            </w:r>
            <w:r w:rsidR="00316750">
              <w:rPr>
                <w:sz w:val="18"/>
                <w:szCs w:val="18"/>
              </w:rPr>
              <w:t>and</w:t>
            </w:r>
            <w:r w:rsidRPr="00A91F13">
              <w:rPr>
                <w:sz w:val="18"/>
                <w:szCs w:val="18"/>
              </w:rPr>
              <w:t xml:space="preserve"> RA</w:t>
            </w:r>
            <w:r w:rsidR="00C56A61">
              <w:rPr>
                <w:sz w:val="18"/>
                <w:szCs w:val="18"/>
              </w:rPr>
              <w:t xml:space="preserve"> (if applicable)</w:t>
            </w:r>
            <w:r w:rsidRPr="00A91F13">
              <w:rPr>
                <w:sz w:val="18"/>
                <w:szCs w:val="18"/>
              </w:rPr>
              <w:t xml:space="preserve"> as required</w:t>
            </w:r>
            <w:r w:rsidR="005422C7">
              <w:rPr>
                <w:sz w:val="18"/>
                <w:szCs w:val="18"/>
              </w:rPr>
              <w:t xml:space="preserve"> and documentation complete</w:t>
            </w:r>
            <w:r w:rsidRPr="00A91F13">
              <w:rPr>
                <w:sz w:val="18"/>
                <w:szCs w:val="18"/>
              </w:rPr>
              <w:t>?</w:t>
            </w:r>
          </w:p>
        </w:tc>
        <w:tc>
          <w:tcPr>
            <w:tcW w:w="1785" w:type="dxa"/>
            <w:vAlign w:val="center"/>
          </w:tcPr>
          <w:p w14:paraId="5DE6964C" w14:textId="33A81AB0" w:rsidR="00C6723A" w:rsidRPr="001866E0" w:rsidRDefault="00000000" w:rsidP="00C6723A">
            <w:pPr>
              <w:tabs>
                <w:tab w:val="left" w:pos="397"/>
              </w:tabs>
              <w:spacing w:before="40" w:after="40"/>
              <w:rPr>
                <w:rFonts w:cs="Arial"/>
                <w:szCs w:val="18"/>
                <w:lang w:val="en-GB"/>
              </w:rPr>
            </w:pPr>
            <w:sdt>
              <w:sdtPr>
                <w:rPr>
                  <w:szCs w:val="18"/>
                  <w:lang w:val="en-GB"/>
                </w:rPr>
                <w:alias w:val="Drop down"/>
                <w:tag w:val="Drop down"/>
                <w:id w:val="-361671269"/>
                <w:placeholder>
                  <w:docPart w:val="8959C6B86B034DA1A9BE9C110195C012"/>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46306FC2" w14:textId="77777777" w:rsidTr="0003774F">
        <w:tblPrEx>
          <w:shd w:val="clear" w:color="auto" w:fill="auto"/>
        </w:tblPrEx>
        <w:trPr>
          <w:trHeight w:val="20"/>
        </w:trPr>
        <w:tc>
          <w:tcPr>
            <w:tcW w:w="7580" w:type="dxa"/>
            <w:shd w:val="clear" w:color="auto" w:fill="F2F2F2" w:themeFill="background1" w:themeFillShade="F2"/>
            <w:vAlign w:val="center"/>
          </w:tcPr>
          <w:p w14:paraId="6F985BDB" w14:textId="780E1CD4" w:rsidR="00C6723A" w:rsidRPr="00A91F13" w:rsidRDefault="006E6686" w:rsidP="00561C58">
            <w:pPr>
              <w:pStyle w:val="Titre2"/>
              <w:numPr>
                <w:ilvl w:val="0"/>
                <w:numId w:val="33"/>
              </w:numPr>
              <w:spacing w:after="40"/>
              <w:ind w:left="526" w:hanging="526"/>
              <w:rPr>
                <w:sz w:val="18"/>
                <w:szCs w:val="18"/>
              </w:rPr>
            </w:pPr>
            <w:r>
              <w:rPr>
                <w:sz w:val="18"/>
                <w:szCs w:val="18"/>
              </w:rPr>
              <w:t>Was</w:t>
            </w:r>
            <w:r w:rsidRPr="00A91F13">
              <w:rPr>
                <w:sz w:val="18"/>
                <w:szCs w:val="18"/>
              </w:rPr>
              <w:t xml:space="preserve"> </w:t>
            </w:r>
            <w:r w:rsidR="00C6723A" w:rsidRPr="00A91F13">
              <w:rPr>
                <w:sz w:val="18"/>
                <w:szCs w:val="18"/>
              </w:rPr>
              <w:t>the SAE log up</w:t>
            </w:r>
            <w:r w:rsidR="00316750">
              <w:rPr>
                <w:sz w:val="18"/>
                <w:szCs w:val="18"/>
              </w:rPr>
              <w:t>-</w:t>
            </w:r>
            <w:r w:rsidR="00C6723A" w:rsidRPr="00A91F13">
              <w:rPr>
                <w:sz w:val="18"/>
                <w:szCs w:val="18"/>
              </w:rPr>
              <w:t>to</w:t>
            </w:r>
            <w:r w:rsidR="00316750">
              <w:rPr>
                <w:sz w:val="18"/>
                <w:szCs w:val="18"/>
              </w:rPr>
              <w:t>-</w:t>
            </w:r>
            <w:r w:rsidR="00C6723A" w:rsidRPr="00A91F13">
              <w:rPr>
                <w:sz w:val="18"/>
                <w:szCs w:val="18"/>
              </w:rPr>
              <w:t>date, legible and complete?</w:t>
            </w:r>
          </w:p>
        </w:tc>
        <w:tc>
          <w:tcPr>
            <w:tcW w:w="1785" w:type="dxa"/>
            <w:vAlign w:val="center"/>
          </w:tcPr>
          <w:p w14:paraId="4308DDC4" w14:textId="5F347969" w:rsidR="00C6723A" w:rsidRPr="001866E0" w:rsidRDefault="00000000" w:rsidP="00C6723A">
            <w:pPr>
              <w:tabs>
                <w:tab w:val="left" w:pos="397"/>
              </w:tabs>
              <w:spacing w:before="40" w:after="40"/>
              <w:rPr>
                <w:rFonts w:cs="Arial"/>
                <w:szCs w:val="18"/>
                <w:lang w:val="en-GB"/>
              </w:rPr>
            </w:pPr>
            <w:sdt>
              <w:sdtPr>
                <w:rPr>
                  <w:szCs w:val="18"/>
                  <w:lang w:val="en-GB"/>
                </w:rPr>
                <w:alias w:val="Drop down"/>
                <w:tag w:val="Drop down"/>
                <w:id w:val="598918317"/>
                <w:placeholder>
                  <w:docPart w:val="04AD739499C24C01B1BFEE9FE5AEE3B9"/>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290CEC57" w14:textId="77777777" w:rsidTr="0003774F">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4B3C5139" w14:textId="4A52C968" w:rsidR="00C6723A" w:rsidRPr="00A91F13" w:rsidRDefault="00C6723A" w:rsidP="00561C58">
            <w:pPr>
              <w:pStyle w:val="Titre2"/>
              <w:numPr>
                <w:ilvl w:val="0"/>
                <w:numId w:val="33"/>
              </w:numPr>
              <w:spacing w:after="40"/>
              <w:ind w:left="526" w:hanging="526"/>
              <w:rPr>
                <w:sz w:val="18"/>
                <w:szCs w:val="18"/>
              </w:rPr>
            </w:pPr>
            <w:r w:rsidRPr="00A91F13">
              <w:rPr>
                <w:sz w:val="18"/>
                <w:szCs w:val="18"/>
              </w:rPr>
              <w:t xml:space="preserve">Have all </w:t>
            </w:r>
            <w:r w:rsidR="00C56A61" w:rsidRPr="00A91F13">
              <w:rPr>
                <w:sz w:val="18"/>
                <w:szCs w:val="18"/>
              </w:rPr>
              <w:t>AE</w:t>
            </w:r>
            <w:r w:rsidR="00C56A61">
              <w:rPr>
                <w:sz w:val="18"/>
                <w:szCs w:val="18"/>
              </w:rPr>
              <w:t>s</w:t>
            </w:r>
            <w:r w:rsidR="000E29A3">
              <w:rPr>
                <w:sz w:val="18"/>
                <w:szCs w:val="18"/>
              </w:rPr>
              <w:t xml:space="preserve"> </w:t>
            </w:r>
            <w:r w:rsidR="00C56A61">
              <w:rPr>
                <w:sz w:val="18"/>
                <w:szCs w:val="18"/>
              </w:rPr>
              <w:t>/</w:t>
            </w:r>
            <w:r w:rsidR="000E29A3">
              <w:rPr>
                <w:sz w:val="18"/>
                <w:szCs w:val="18"/>
              </w:rPr>
              <w:t xml:space="preserve"> </w:t>
            </w:r>
            <w:r w:rsidR="00C56A61">
              <w:rPr>
                <w:sz w:val="18"/>
                <w:szCs w:val="18"/>
              </w:rPr>
              <w:t>SAEs</w:t>
            </w:r>
            <w:r w:rsidRPr="00A91F13">
              <w:rPr>
                <w:sz w:val="18"/>
                <w:szCs w:val="18"/>
              </w:rPr>
              <w:t xml:space="preserve"> or other events as specified in the protocol been correctly documented in the s</w:t>
            </w:r>
            <w:r w:rsidR="00235EB2">
              <w:rPr>
                <w:sz w:val="18"/>
                <w:szCs w:val="18"/>
              </w:rPr>
              <w:t xml:space="preserve">ource data and reported in the </w:t>
            </w:r>
            <w:r w:rsidRPr="00A91F13">
              <w:rPr>
                <w:sz w:val="18"/>
                <w:szCs w:val="18"/>
              </w:rPr>
              <w:t>CRF?</w:t>
            </w:r>
          </w:p>
        </w:tc>
        <w:tc>
          <w:tcPr>
            <w:tcW w:w="1785" w:type="dxa"/>
            <w:tcBorders>
              <w:bottom w:val="single" w:sz="4" w:space="0" w:color="auto"/>
            </w:tcBorders>
            <w:vAlign w:val="center"/>
          </w:tcPr>
          <w:p w14:paraId="6404D930" w14:textId="48971134" w:rsidR="00C6723A" w:rsidRPr="001866E0" w:rsidRDefault="00000000" w:rsidP="00C6723A">
            <w:pPr>
              <w:tabs>
                <w:tab w:val="left" w:pos="397"/>
                <w:tab w:val="left" w:pos="426"/>
              </w:tabs>
              <w:spacing w:before="40" w:after="40"/>
              <w:rPr>
                <w:rFonts w:cs="Arial"/>
                <w:b/>
                <w:color w:val="000000" w:themeColor="text1"/>
                <w:lang w:val="en-GB"/>
              </w:rPr>
            </w:pPr>
            <w:sdt>
              <w:sdtPr>
                <w:rPr>
                  <w:szCs w:val="18"/>
                  <w:lang w:val="en-GB"/>
                </w:rPr>
                <w:alias w:val="Drop down"/>
                <w:tag w:val="Drop down"/>
                <w:id w:val="1449284575"/>
                <w:placeholder>
                  <w:docPart w:val="E032EE5D178040B58CF668E042D2FA3A"/>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2BDCD832" w14:textId="77777777" w:rsidTr="00FE6996">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51A12BD0" w14:textId="44D30C7B" w:rsidR="00C6723A" w:rsidRPr="00A91F13" w:rsidRDefault="00C56A61" w:rsidP="00561C58">
            <w:pPr>
              <w:pStyle w:val="Titre2"/>
              <w:numPr>
                <w:ilvl w:val="0"/>
                <w:numId w:val="33"/>
              </w:numPr>
              <w:spacing w:after="40"/>
              <w:ind w:left="526" w:hanging="526"/>
              <w:rPr>
                <w:sz w:val="18"/>
                <w:szCs w:val="18"/>
              </w:rPr>
            </w:pPr>
            <w:r w:rsidRPr="00B15DB2">
              <w:rPr>
                <w:i/>
                <w:iCs/>
                <w:sz w:val="18"/>
                <w:szCs w:val="18"/>
              </w:rPr>
              <w:lastRenderedPageBreak/>
              <w:t xml:space="preserve">If the </w:t>
            </w:r>
            <w:r w:rsidRPr="00B15DB2">
              <w:rPr>
                <w:rFonts w:eastAsia="Times New Roman" w:cs="Times New Roman"/>
                <w:i/>
                <w:sz w:val="18"/>
                <w:szCs w:val="18"/>
                <w:lang w:eastAsia="fr-FR"/>
              </w:rPr>
              <w:t>RMV</w:t>
            </w:r>
            <w:r w:rsidR="005422C7">
              <w:rPr>
                <w:rFonts w:eastAsia="Times New Roman" w:cs="Times New Roman"/>
                <w:i/>
                <w:sz w:val="18"/>
                <w:szCs w:val="18"/>
                <w:lang w:eastAsia="fr-FR"/>
              </w:rPr>
              <w:t>-COV</w:t>
            </w:r>
            <w:r w:rsidRPr="00B15DB2">
              <w:rPr>
                <w:rFonts w:eastAsia="Times New Roman" w:cs="Times New Roman"/>
                <w:i/>
                <w:sz w:val="18"/>
                <w:szCs w:val="18"/>
                <w:lang w:eastAsia="fr-FR"/>
              </w:rPr>
              <w:t xml:space="preserve"> is done at the sponsor’s site</w:t>
            </w:r>
            <w:r w:rsidR="00C6723A" w:rsidRPr="00C56A61">
              <w:rPr>
                <w:sz w:val="18"/>
                <w:szCs w:val="18"/>
              </w:rPr>
              <w:t>:</w:t>
            </w:r>
            <w:r w:rsidR="00C6723A" w:rsidRPr="00A91F13">
              <w:rPr>
                <w:sz w:val="18"/>
                <w:szCs w:val="18"/>
              </w:rPr>
              <w:t xml:space="preserve"> Have all SAEs been assessed for causality / expectedness by the sponsor?</w:t>
            </w:r>
          </w:p>
        </w:tc>
        <w:tc>
          <w:tcPr>
            <w:tcW w:w="1785" w:type="dxa"/>
            <w:tcBorders>
              <w:bottom w:val="single" w:sz="4" w:space="0" w:color="auto"/>
            </w:tcBorders>
            <w:vAlign w:val="center"/>
          </w:tcPr>
          <w:p w14:paraId="2F1AA29B" w14:textId="2DEC4BF9" w:rsidR="00C6723A" w:rsidRPr="001866E0" w:rsidRDefault="00000000" w:rsidP="00C6723A">
            <w:pPr>
              <w:tabs>
                <w:tab w:val="left" w:pos="397"/>
                <w:tab w:val="left" w:pos="426"/>
              </w:tabs>
              <w:spacing w:before="40" w:after="40"/>
              <w:rPr>
                <w:szCs w:val="18"/>
                <w:lang w:val="en-GB"/>
              </w:rPr>
            </w:pPr>
            <w:sdt>
              <w:sdtPr>
                <w:rPr>
                  <w:szCs w:val="18"/>
                  <w:lang w:val="en-GB"/>
                </w:rPr>
                <w:alias w:val="Drop down"/>
                <w:tag w:val="Drop down"/>
                <w:id w:val="1168378145"/>
                <w:placeholder>
                  <w:docPart w:val="BBD92EA4D19F46D3AE1D996E0A707861"/>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1685C6EF" w14:textId="77777777" w:rsidTr="00FE6996">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525EBF5E" w14:textId="18273551" w:rsidR="00C6723A" w:rsidRPr="00A91F13" w:rsidRDefault="00C56A61" w:rsidP="006E6686">
            <w:pPr>
              <w:pStyle w:val="Titre2"/>
              <w:numPr>
                <w:ilvl w:val="0"/>
                <w:numId w:val="33"/>
              </w:numPr>
              <w:spacing w:after="40"/>
              <w:ind w:left="526" w:hanging="526"/>
              <w:rPr>
                <w:sz w:val="18"/>
                <w:szCs w:val="18"/>
              </w:rPr>
            </w:pPr>
            <w:r w:rsidRPr="00355403">
              <w:rPr>
                <w:i/>
                <w:iCs/>
                <w:sz w:val="18"/>
                <w:szCs w:val="18"/>
              </w:rPr>
              <w:t xml:space="preserve">If the </w:t>
            </w:r>
            <w:r w:rsidRPr="00355403">
              <w:rPr>
                <w:rFonts w:eastAsia="Times New Roman" w:cs="Times New Roman"/>
                <w:i/>
                <w:sz w:val="18"/>
                <w:szCs w:val="18"/>
                <w:lang w:eastAsia="fr-FR"/>
              </w:rPr>
              <w:t>RMV</w:t>
            </w:r>
            <w:r w:rsidR="005422C7">
              <w:rPr>
                <w:rFonts w:eastAsia="Times New Roman" w:cs="Times New Roman"/>
                <w:i/>
                <w:sz w:val="18"/>
                <w:szCs w:val="18"/>
                <w:lang w:eastAsia="fr-FR"/>
              </w:rPr>
              <w:t>-COV</w:t>
            </w:r>
            <w:r w:rsidRPr="00355403">
              <w:rPr>
                <w:rFonts w:eastAsia="Times New Roman" w:cs="Times New Roman"/>
                <w:i/>
                <w:sz w:val="18"/>
                <w:szCs w:val="18"/>
                <w:lang w:eastAsia="fr-FR"/>
              </w:rPr>
              <w:t xml:space="preserve"> is done at the sponsor’s site</w:t>
            </w:r>
            <w:r w:rsidR="00C6723A" w:rsidRPr="00A91F13">
              <w:rPr>
                <w:sz w:val="18"/>
                <w:szCs w:val="18"/>
              </w:rPr>
              <w:t xml:space="preserve">: </w:t>
            </w:r>
            <w:r w:rsidR="006E6686">
              <w:rPr>
                <w:sz w:val="18"/>
                <w:szCs w:val="18"/>
              </w:rPr>
              <w:t>Were</w:t>
            </w:r>
            <w:r w:rsidR="006E6686" w:rsidRPr="00A91F13">
              <w:rPr>
                <w:sz w:val="18"/>
                <w:szCs w:val="18"/>
              </w:rPr>
              <w:t xml:space="preserve"> </w:t>
            </w:r>
            <w:r w:rsidRPr="00A91F13">
              <w:rPr>
                <w:sz w:val="18"/>
                <w:szCs w:val="18"/>
              </w:rPr>
              <w:t>AE</w:t>
            </w:r>
            <w:r>
              <w:rPr>
                <w:sz w:val="18"/>
                <w:szCs w:val="18"/>
              </w:rPr>
              <w:t>s</w:t>
            </w:r>
            <w:r w:rsidR="000E29A3">
              <w:rPr>
                <w:sz w:val="18"/>
                <w:szCs w:val="18"/>
              </w:rPr>
              <w:t xml:space="preserve"> </w:t>
            </w:r>
            <w:r>
              <w:rPr>
                <w:sz w:val="18"/>
                <w:szCs w:val="18"/>
              </w:rPr>
              <w:t>/</w:t>
            </w:r>
            <w:r w:rsidR="000E29A3">
              <w:rPr>
                <w:sz w:val="18"/>
                <w:szCs w:val="18"/>
              </w:rPr>
              <w:t xml:space="preserve"> </w:t>
            </w:r>
            <w:r>
              <w:rPr>
                <w:sz w:val="18"/>
                <w:szCs w:val="18"/>
              </w:rPr>
              <w:t>SAEs</w:t>
            </w:r>
            <w:r w:rsidRPr="00A91F13">
              <w:rPr>
                <w:sz w:val="18"/>
                <w:szCs w:val="18"/>
              </w:rPr>
              <w:t xml:space="preserve"> </w:t>
            </w:r>
            <w:r w:rsidR="00C6723A" w:rsidRPr="00A91F13">
              <w:rPr>
                <w:sz w:val="18"/>
                <w:szCs w:val="18"/>
              </w:rPr>
              <w:t>listings reviewed by the sponsor on a regular basis?</w:t>
            </w:r>
          </w:p>
        </w:tc>
        <w:tc>
          <w:tcPr>
            <w:tcW w:w="1785" w:type="dxa"/>
            <w:tcBorders>
              <w:bottom w:val="single" w:sz="4" w:space="0" w:color="auto"/>
            </w:tcBorders>
            <w:vAlign w:val="center"/>
          </w:tcPr>
          <w:p w14:paraId="17E064C0" w14:textId="36CBA114" w:rsidR="00C6723A" w:rsidRPr="001866E0" w:rsidRDefault="00000000" w:rsidP="00C6723A">
            <w:pPr>
              <w:tabs>
                <w:tab w:val="left" w:pos="397"/>
                <w:tab w:val="left" w:pos="426"/>
              </w:tabs>
              <w:spacing w:before="40" w:after="40"/>
              <w:rPr>
                <w:szCs w:val="18"/>
                <w:lang w:val="en-GB"/>
              </w:rPr>
            </w:pPr>
            <w:sdt>
              <w:sdtPr>
                <w:rPr>
                  <w:szCs w:val="18"/>
                  <w:lang w:val="en-GB"/>
                </w:rPr>
                <w:alias w:val="Drop down"/>
                <w:tag w:val="Drop down"/>
                <w:id w:val="1168912993"/>
                <w:placeholder>
                  <w:docPart w:val="3DEE2080B4364A51BA47EC4B48DD27E2"/>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5422C7" w:rsidRPr="005422C7" w14:paraId="542CDEA7" w14:textId="77777777" w:rsidTr="00FE6996">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6CACFE56" w14:textId="492CE610" w:rsidR="005422C7" w:rsidRPr="00863646" w:rsidRDefault="005422C7" w:rsidP="00561C58">
            <w:pPr>
              <w:pStyle w:val="Titre2"/>
              <w:numPr>
                <w:ilvl w:val="0"/>
                <w:numId w:val="33"/>
              </w:numPr>
              <w:spacing w:after="40"/>
              <w:ind w:left="526" w:hanging="526"/>
              <w:rPr>
                <w:i/>
                <w:iCs/>
                <w:sz w:val="18"/>
                <w:szCs w:val="18"/>
              </w:rPr>
            </w:pPr>
            <w:r w:rsidRPr="00204F7C">
              <w:rPr>
                <w:i/>
                <w:sz w:val="18"/>
                <w:szCs w:val="18"/>
              </w:rPr>
              <w:t>For RMV-COV at the sponsor’s site</w:t>
            </w:r>
            <w:r w:rsidRPr="00204F7C">
              <w:rPr>
                <w:sz w:val="18"/>
                <w:szCs w:val="18"/>
              </w:rPr>
              <w:t>: Was the (last) annual safety report sent to both EC and</w:t>
            </w:r>
            <w:r w:rsidR="00C110C7">
              <w:rPr>
                <w:sz w:val="18"/>
                <w:szCs w:val="18"/>
              </w:rPr>
              <w:t xml:space="preserve"> </w:t>
            </w:r>
            <w:r w:rsidRPr="00204F7C">
              <w:rPr>
                <w:sz w:val="18"/>
                <w:szCs w:val="18"/>
              </w:rPr>
              <w:t>RA</w:t>
            </w:r>
            <w:r w:rsidR="00C110C7">
              <w:rPr>
                <w:sz w:val="18"/>
                <w:szCs w:val="18"/>
              </w:rPr>
              <w:t xml:space="preserve"> (if applicable)</w:t>
            </w:r>
            <w:r w:rsidRPr="00204F7C">
              <w:rPr>
                <w:sz w:val="18"/>
                <w:szCs w:val="18"/>
              </w:rPr>
              <w:t>?</w:t>
            </w:r>
          </w:p>
        </w:tc>
        <w:tc>
          <w:tcPr>
            <w:tcW w:w="1785" w:type="dxa"/>
            <w:tcBorders>
              <w:bottom w:val="single" w:sz="4" w:space="0" w:color="auto"/>
            </w:tcBorders>
            <w:vAlign w:val="center"/>
          </w:tcPr>
          <w:p w14:paraId="43A60C26" w14:textId="32055BF4" w:rsidR="005422C7" w:rsidRDefault="00000000" w:rsidP="00C6723A">
            <w:pPr>
              <w:tabs>
                <w:tab w:val="left" w:pos="397"/>
                <w:tab w:val="left" w:pos="426"/>
              </w:tabs>
              <w:spacing w:before="40" w:after="40"/>
              <w:rPr>
                <w:szCs w:val="18"/>
                <w:lang w:val="en-GB"/>
              </w:rPr>
            </w:pPr>
            <w:sdt>
              <w:sdtPr>
                <w:rPr>
                  <w:szCs w:val="18"/>
                  <w:lang w:val="en-GB"/>
                </w:rPr>
                <w:alias w:val="Drop down"/>
                <w:tag w:val="Drop down"/>
                <w:id w:val="1127742120"/>
                <w:placeholder>
                  <w:docPart w:val="6E49E2A80CCC4EDAA09E086A8130FF09"/>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5422C7" w:rsidRPr="00FF055B">
                  <w:rPr>
                    <w:rStyle w:val="Textedelespacerserv"/>
                    <w:lang w:val="en-GB"/>
                  </w:rPr>
                  <w:t>Choose an item.</w:t>
                </w:r>
              </w:sdtContent>
            </w:sdt>
          </w:p>
        </w:tc>
      </w:tr>
      <w:tr w:rsidR="005422C7" w:rsidRPr="005422C7" w14:paraId="160FE0C6" w14:textId="77777777" w:rsidTr="00FE6996">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0BDBBFA6" w14:textId="5CE5FE19" w:rsidR="005422C7" w:rsidRPr="00CC0092" w:rsidRDefault="005422C7" w:rsidP="00561C58">
            <w:pPr>
              <w:pStyle w:val="Titre2"/>
              <w:numPr>
                <w:ilvl w:val="0"/>
                <w:numId w:val="33"/>
              </w:numPr>
              <w:spacing w:after="40"/>
              <w:ind w:left="526" w:hanging="526"/>
              <w:rPr>
                <w:i/>
                <w:iCs/>
                <w:sz w:val="18"/>
                <w:szCs w:val="18"/>
              </w:rPr>
            </w:pPr>
            <w:r w:rsidRPr="00204F7C">
              <w:rPr>
                <w:sz w:val="18"/>
                <w:szCs w:val="18"/>
              </w:rPr>
              <w:t>Was the investigator reminded about any safety reporting requirements beyond study end?</w:t>
            </w:r>
          </w:p>
        </w:tc>
        <w:tc>
          <w:tcPr>
            <w:tcW w:w="1785" w:type="dxa"/>
            <w:tcBorders>
              <w:bottom w:val="single" w:sz="4" w:space="0" w:color="auto"/>
            </w:tcBorders>
            <w:vAlign w:val="center"/>
          </w:tcPr>
          <w:p w14:paraId="0853E89F" w14:textId="0A8B4A08" w:rsidR="005422C7" w:rsidRDefault="00000000" w:rsidP="00C6723A">
            <w:pPr>
              <w:tabs>
                <w:tab w:val="left" w:pos="397"/>
                <w:tab w:val="left" w:pos="426"/>
              </w:tabs>
              <w:spacing w:before="40" w:after="40"/>
              <w:rPr>
                <w:szCs w:val="18"/>
                <w:lang w:val="en-GB"/>
              </w:rPr>
            </w:pPr>
            <w:sdt>
              <w:sdtPr>
                <w:rPr>
                  <w:szCs w:val="18"/>
                  <w:lang w:val="en-GB"/>
                </w:rPr>
                <w:alias w:val="Drop down"/>
                <w:tag w:val="Drop down"/>
                <w:id w:val="1729267734"/>
                <w:placeholder>
                  <w:docPart w:val="B7C99241D67E42AFA7F0CE9469450CBC"/>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5422C7" w:rsidRPr="00FF055B">
                  <w:rPr>
                    <w:rStyle w:val="Textedelespacerserv"/>
                    <w:lang w:val="en-GB"/>
                  </w:rPr>
                  <w:t>Choose an item.</w:t>
                </w:r>
              </w:sdtContent>
            </w:sdt>
          </w:p>
        </w:tc>
      </w:tr>
      <w:tr w:rsidR="0003774F" w:rsidRPr="00F14B8B" w14:paraId="5E91C298" w14:textId="77777777" w:rsidTr="0003774F">
        <w:tblPrEx>
          <w:shd w:val="clear" w:color="auto" w:fill="auto"/>
        </w:tblPrEx>
        <w:trPr>
          <w:trHeight w:val="20"/>
        </w:trPr>
        <w:tc>
          <w:tcPr>
            <w:tcW w:w="9365" w:type="dxa"/>
            <w:gridSpan w:val="2"/>
          </w:tcPr>
          <w:p w14:paraId="252D869C" w14:textId="5D4B5C2F" w:rsidR="0003774F" w:rsidRPr="001866E0" w:rsidRDefault="0003774F" w:rsidP="00561C58">
            <w:pPr>
              <w:pStyle w:val="Commentaire"/>
              <w:spacing w:before="40" w:after="40"/>
            </w:pPr>
            <w:r w:rsidRPr="001866E0">
              <w:rPr>
                <w:rFonts w:cs="Arial"/>
                <w:b/>
                <w:sz w:val="18"/>
                <w:szCs w:val="18"/>
              </w:rPr>
              <w:t>Comments:</w:t>
            </w:r>
            <w:r w:rsidRPr="001866E0">
              <w:rPr>
                <w:rFonts w:cs="Arial"/>
              </w:rPr>
              <w:t xml:space="preserve"> </w:t>
            </w:r>
            <w:r w:rsidRPr="001866E0">
              <w:rPr>
                <w:rFonts w:cs="Arial"/>
                <w:sz w:val="18"/>
                <w:szCs w:val="18"/>
              </w:rPr>
              <w:fldChar w:fldCharType="begin">
                <w:ffData>
                  <w:name w:val="Text15"/>
                  <w:enabled/>
                  <w:calcOnExit w:val="0"/>
                  <w:textInput/>
                </w:ffData>
              </w:fldChar>
            </w:r>
            <w:r w:rsidRPr="001866E0">
              <w:rPr>
                <w:rFonts w:cs="Arial"/>
                <w:sz w:val="18"/>
                <w:szCs w:val="18"/>
              </w:rPr>
              <w:instrText xml:space="preserve"> FORMTEXT </w:instrText>
            </w:r>
            <w:r w:rsidRPr="001866E0">
              <w:rPr>
                <w:rFonts w:cs="Arial"/>
                <w:sz w:val="18"/>
                <w:szCs w:val="18"/>
              </w:rPr>
            </w:r>
            <w:r w:rsidRPr="001866E0">
              <w:rPr>
                <w:rFonts w:cs="Arial"/>
                <w:sz w:val="18"/>
                <w:szCs w:val="18"/>
              </w:rPr>
              <w:fldChar w:fldCharType="separate"/>
            </w:r>
            <w:r w:rsidRPr="001866E0">
              <w:rPr>
                <w:rFonts w:cs="Arial"/>
                <w:sz w:val="18"/>
                <w:szCs w:val="18"/>
              </w:rPr>
              <w:t> </w:t>
            </w:r>
            <w:r w:rsidRPr="001866E0">
              <w:rPr>
                <w:rFonts w:cs="Arial"/>
                <w:sz w:val="18"/>
                <w:szCs w:val="18"/>
              </w:rPr>
              <w:t> </w:t>
            </w:r>
            <w:r w:rsidRPr="001866E0">
              <w:rPr>
                <w:rFonts w:cs="Arial"/>
                <w:sz w:val="18"/>
                <w:szCs w:val="18"/>
              </w:rPr>
              <w:t> </w:t>
            </w:r>
            <w:r w:rsidRPr="001866E0">
              <w:rPr>
                <w:rFonts w:cs="Arial"/>
                <w:sz w:val="18"/>
                <w:szCs w:val="18"/>
              </w:rPr>
              <w:t> </w:t>
            </w:r>
            <w:r w:rsidRPr="001866E0">
              <w:rPr>
                <w:rFonts w:cs="Arial"/>
                <w:sz w:val="18"/>
                <w:szCs w:val="18"/>
              </w:rPr>
              <w:t> </w:t>
            </w:r>
            <w:r w:rsidRPr="001866E0">
              <w:rPr>
                <w:rFonts w:cs="Arial"/>
                <w:sz w:val="18"/>
                <w:szCs w:val="18"/>
              </w:rPr>
              <w:fldChar w:fldCharType="end"/>
            </w:r>
            <w:r w:rsidR="00CB007B">
              <w:rPr>
                <w:rFonts w:cs="Arial"/>
                <w:sz w:val="18"/>
                <w:szCs w:val="18"/>
              </w:rPr>
              <w:t xml:space="preserve"> </w:t>
            </w:r>
            <w:r w:rsidR="00CB007B" w:rsidRPr="00204F7C">
              <w:rPr>
                <w:color w:val="808080" w:themeColor="background1" w:themeShade="80"/>
                <w:sz w:val="18"/>
                <w:szCs w:val="18"/>
                <w:lang w:eastAsia="fr-FR"/>
              </w:rPr>
              <w:t>&lt;e.g. “Ad 7.9: The  investigator was reminded that if he/she learns about the occurrence of an SAE in a study participants after study end and considers the event to be related to the study intervention, the SAE must still be reported to the sponsor.”&gt;</w:t>
            </w:r>
          </w:p>
        </w:tc>
      </w:tr>
    </w:tbl>
    <w:p w14:paraId="18E33CB4" w14:textId="77777777" w:rsidR="0003774F" w:rsidRPr="001866E0" w:rsidRDefault="0003774F" w:rsidP="008E6759">
      <w:pPr>
        <w:spacing w:before="40" w:after="40" w:line="240" w:lineRule="auto"/>
        <w:rPr>
          <w:lang w:val="en-GB"/>
        </w:rPr>
      </w:pPr>
    </w:p>
    <w:tbl>
      <w:tblPr>
        <w:tblW w:w="9365"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FBFBF" w:themeFill="background1" w:themeFillShade="BF"/>
        <w:tblLayout w:type="fixed"/>
        <w:tblLook w:val="00A0" w:firstRow="1" w:lastRow="0" w:firstColumn="1" w:lastColumn="0" w:noHBand="0" w:noVBand="0"/>
      </w:tblPr>
      <w:tblGrid>
        <w:gridCol w:w="7580"/>
        <w:gridCol w:w="1785"/>
      </w:tblGrid>
      <w:tr w:rsidR="0003774F" w:rsidRPr="00376451" w14:paraId="2ECE039D" w14:textId="77777777" w:rsidTr="0003774F">
        <w:trPr>
          <w:trHeight w:val="20"/>
        </w:trPr>
        <w:tc>
          <w:tcPr>
            <w:tcW w:w="9365" w:type="dxa"/>
            <w:gridSpan w:val="2"/>
            <w:tcBorders>
              <w:top w:val="single" w:sz="4" w:space="0" w:color="auto"/>
              <w:left w:val="single" w:sz="4" w:space="0" w:color="auto"/>
              <w:bottom w:val="single" w:sz="4" w:space="0" w:color="auto"/>
            </w:tcBorders>
            <w:shd w:val="clear" w:color="auto" w:fill="BFBFBF" w:themeFill="background1" w:themeFillShade="BF"/>
          </w:tcPr>
          <w:p w14:paraId="25BF167A" w14:textId="7D59DE4A" w:rsidR="0003774F" w:rsidRPr="00376451" w:rsidRDefault="00376451" w:rsidP="004800D1">
            <w:pPr>
              <w:pStyle w:val="Titre1"/>
              <w:keepNext w:val="0"/>
              <w:keepLines w:val="0"/>
              <w:tabs>
                <w:tab w:val="left" w:pos="567"/>
              </w:tabs>
              <w:spacing w:line="259" w:lineRule="auto"/>
              <w:rPr>
                <w:lang w:val="en-US"/>
              </w:rPr>
            </w:pPr>
            <w:r>
              <w:rPr>
                <w:bCs w:val="0"/>
                <w:color w:val="B51F2C"/>
                <w:szCs w:val="32"/>
                <w:lang w:val="en-GB"/>
              </w:rPr>
              <w:t xml:space="preserve">8. </w:t>
            </w:r>
            <w:r w:rsidR="003079FF">
              <w:rPr>
                <w:bCs w:val="0"/>
                <w:color w:val="B51F2C"/>
                <w:szCs w:val="32"/>
                <w:lang w:val="en-GB"/>
              </w:rPr>
              <w:tab/>
            </w:r>
            <w:r w:rsidR="0003774F" w:rsidRPr="00EC4E6C">
              <w:rPr>
                <w:bCs w:val="0"/>
                <w:color w:val="B51F2C"/>
                <w:szCs w:val="32"/>
                <w:lang w:val="en-GB"/>
              </w:rPr>
              <w:t>Intervention</w:t>
            </w:r>
            <w:r w:rsidR="0003774F" w:rsidRPr="00376451">
              <w:rPr>
                <w:lang w:val="en-US"/>
              </w:rPr>
              <w:t xml:space="preserve">  </w:t>
            </w:r>
            <w:r w:rsidR="0003774F" w:rsidRPr="006C19D8">
              <w:fldChar w:fldCharType="begin">
                <w:ffData>
                  <w:name w:val="Kontrollkästchen306"/>
                  <w:enabled/>
                  <w:calcOnExit w:val="0"/>
                  <w:checkBox>
                    <w:sizeAuto/>
                    <w:default w:val="0"/>
                  </w:checkBox>
                </w:ffData>
              </w:fldChar>
            </w:r>
            <w:r w:rsidR="0003774F" w:rsidRPr="00376451">
              <w:rPr>
                <w:lang w:val="en-US"/>
              </w:rPr>
              <w:instrText xml:space="preserve"> FORMCHECKBOX </w:instrText>
            </w:r>
            <w:r w:rsidR="0003774F" w:rsidRPr="006C19D8">
              <w:fldChar w:fldCharType="separate"/>
            </w:r>
            <w:r w:rsidR="0003774F" w:rsidRPr="006C19D8">
              <w:fldChar w:fldCharType="end"/>
            </w:r>
            <w:r w:rsidR="0003774F" w:rsidRPr="00376451">
              <w:rPr>
                <w:lang w:val="en-US"/>
              </w:rPr>
              <w:t xml:space="preserve"> N/A</w:t>
            </w:r>
          </w:p>
        </w:tc>
      </w:tr>
      <w:tr w:rsidR="00C6723A" w:rsidRPr="00376451" w14:paraId="59CC87A8" w14:textId="77777777" w:rsidTr="0003774F">
        <w:tblPrEx>
          <w:shd w:val="clear" w:color="auto" w:fill="auto"/>
        </w:tblPrEx>
        <w:trPr>
          <w:trHeight w:val="20"/>
        </w:trPr>
        <w:tc>
          <w:tcPr>
            <w:tcW w:w="7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3579B8" w14:textId="22D66B48" w:rsidR="00C6723A" w:rsidRPr="00A91F13" w:rsidRDefault="00C6723A" w:rsidP="00A961C6">
            <w:pPr>
              <w:pStyle w:val="Titre2"/>
              <w:numPr>
                <w:ilvl w:val="0"/>
                <w:numId w:val="35"/>
              </w:numPr>
              <w:spacing w:after="40"/>
              <w:ind w:left="526" w:hanging="526"/>
              <w:rPr>
                <w:sz w:val="18"/>
                <w:szCs w:val="18"/>
              </w:rPr>
            </w:pPr>
            <w:r w:rsidRPr="00A91F13">
              <w:rPr>
                <w:sz w:val="18"/>
                <w:szCs w:val="18"/>
              </w:rPr>
              <w:t>Has I</w:t>
            </w:r>
            <w:r w:rsidR="00327BF8">
              <w:rPr>
                <w:sz w:val="18"/>
                <w:szCs w:val="18"/>
              </w:rPr>
              <w:t>M</w:t>
            </w:r>
            <w:r w:rsidRPr="00A91F13">
              <w:rPr>
                <w:sz w:val="18"/>
                <w:szCs w:val="18"/>
              </w:rPr>
              <w:t>P</w:t>
            </w:r>
            <w:r w:rsidR="00FA3E26">
              <w:rPr>
                <w:sz w:val="18"/>
                <w:szCs w:val="18"/>
              </w:rPr>
              <w:t xml:space="preserve"> / IMD</w:t>
            </w:r>
            <w:r w:rsidRPr="00A91F13">
              <w:rPr>
                <w:sz w:val="18"/>
                <w:szCs w:val="18"/>
              </w:rPr>
              <w:t xml:space="preserve"> been dispensed according to the protocol or other instructions as required?</w:t>
            </w:r>
          </w:p>
        </w:tc>
        <w:tc>
          <w:tcPr>
            <w:tcW w:w="1785" w:type="dxa"/>
            <w:tcBorders>
              <w:top w:val="single" w:sz="4" w:space="0" w:color="auto"/>
              <w:left w:val="single" w:sz="4" w:space="0" w:color="auto"/>
              <w:bottom w:val="single" w:sz="4" w:space="0" w:color="auto"/>
              <w:right w:val="single" w:sz="4" w:space="0" w:color="auto"/>
            </w:tcBorders>
            <w:vAlign w:val="center"/>
          </w:tcPr>
          <w:p w14:paraId="4E8B8725" w14:textId="67F987FA" w:rsidR="00C6723A" w:rsidRPr="001866E0" w:rsidRDefault="00000000" w:rsidP="00C6723A">
            <w:pPr>
              <w:tabs>
                <w:tab w:val="left" w:pos="397"/>
                <w:tab w:val="left" w:pos="459"/>
              </w:tabs>
              <w:spacing w:before="40" w:after="40"/>
              <w:rPr>
                <w:rFonts w:cs="Arial"/>
                <w:color w:val="000000" w:themeColor="text1"/>
                <w:szCs w:val="18"/>
                <w:lang w:val="en-GB"/>
              </w:rPr>
            </w:pPr>
            <w:sdt>
              <w:sdtPr>
                <w:rPr>
                  <w:szCs w:val="18"/>
                  <w:lang w:val="en-GB"/>
                </w:rPr>
                <w:alias w:val="Drop down"/>
                <w:tag w:val="Drop down"/>
                <w:id w:val="-629240377"/>
                <w:placeholder>
                  <w:docPart w:val="ADD15289474F4A5E94AC003918F65FE5"/>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3F3D6C45" w14:textId="77777777" w:rsidTr="0003774F">
        <w:tblPrEx>
          <w:shd w:val="clear" w:color="auto" w:fill="auto"/>
        </w:tblPrEx>
        <w:trPr>
          <w:trHeight w:val="20"/>
        </w:trPr>
        <w:tc>
          <w:tcPr>
            <w:tcW w:w="7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7D237B" w14:textId="75ACE3E8" w:rsidR="00C6723A" w:rsidRPr="00A91F13" w:rsidRDefault="00D02600" w:rsidP="00A961C6">
            <w:pPr>
              <w:pStyle w:val="Titre2"/>
              <w:numPr>
                <w:ilvl w:val="0"/>
                <w:numId w:val="35"/>
              </w:numPr>
              <w:spacing w:after="40"/>
              <w:ind w:left="526" w:hanging="526"/>
              <w:rPr>
                <w:sz w:val="18"/>
                <w:szCs w:val="18"/>
              </w:rPr>
            </w:pPr>
            <w:r>
              <w:rPr>
                <w:sz w:val="18"/>
                <w:szCs w:val="18"/>
              </w:rPr>
              <w:t>Were</w:t>
            </w:r>
            <w:r w:rsidRPr="00A91F13">
              <w:rPr>
                <w:sz w:val="18"/>
                <w:szCs w:val="18"/>
              </w:rPr>
              <w:t xml:space="preserve"> </w:t>
            </w:r>
            <w:r w:rsidR="00C6723A" w:rsidRPr="00A91F13">
              <w:rPr>
                <w:sz w:val="18"/>
                <w:szCs w:val="18"/>
              </w:rPr>
              <w:t>I</w:t>
            </w:r>
            <w:r w:rsidR="00327BF8">
              <w:rPr>
                <w:sz w:val="18"/>
                <w:szCs w:val="18"/>
              </w:rPr>
              <w:t>M</w:t>
            </w:r>
            <w:r w:rsidR="00C6723A" w:rsidRPr="00A91F13">
              <w:rPr>
                <w:sz w:val="18"/>
                <w:szCs w:val="18"/>
              </w:rPr>
              <w:t>P</w:t>
            </w:r>
            <w:r w:rsidR="00092692">
              <w:rPr>
                <w:sz w:val="18"/>
                <w:szCs w:val="18"/>
              </w:rPr>
              <w:t xml:space="preserve"> </w:t>
            </w:r>
            <w:r w:rsidR="00327BF8">
              <w:rPr>
                <w:sz w:val="18"/>
                <w:szCs w:val="18"/>
              </w:rPr>
              <w:t>/</w:t>
            </w:r>
            <w:r w:rsidR="00092692">
              <w:rPr>
                <w:sz w:val="18"/>
                <w:szCs w:val="18"/>
              </w:rPr>
              <w:t xml:space="preserve"> </w:t>
            </w:r>
            <w:r w:rsidR="00327BF8">
              <w:rPr>
                <w:sz w:val="18"/>
                <w:szCs w:val="18"/>
              </w:rPr>
              <w:t>IMD</w:t>
            </w:r>
            <w:r w:rsidR="00C6723A" w:rsidRPr="00A91F13">
              <w:rPr>
                <w:sz w:val="18"/>
                <w:szCs w:val="18"/>
              </w:rPr>
              <w:t xml:space="preserve"> accountability </w:t>
            </w:r>
            <w:r w:rsidR="00C56A61">
              <w:rPr>
                <w:sz w:val="18"/>
                <w:szCs w:val="18"/>
              </w:rPr>
              <w:t>logs</w:t>
            </w:r>
            <w:r w:rsidR="00C56A61" w:rsidRPr="00A91F13">
              <w:rPr>
                <w:sz w:val="18"/>
                <w:szCs w:val="18"/>
              </w:rPr>
              <w:t xml:space="preserve"> </w:t>
            </w:r>
            <w:r w:rsidR="00C6723A" w:rsidRPr="00A91F13">
              <w:rPr>
                <w:sz w:val="18"/>
                <w:szCs w:val="18"/>
              </w:rPr>
              <w:t>correct</w:t>
            </w:r>
            <w:r w:rsidR="00CB007B">
              <w:rPr>
                <w:sz w:val="18"/>
                <w:szCs w:val="18"/>
              </w:rPr>
              <w:t>,</w:t>
            </w:r>
            <w:r w:rsidR="00CB007B" w:rsidRPr="00A91F13">
              <w:rPr>
                <w:sz w:val="18"/>
                <w:szCs w:val="18"/>
              </w:rPr>
              <w:t xml:space="preserve"> </w:t>
            </w:r>
            <w:r w:rsidR="00C6723A" w:rsidRPr="00A91F13">
              <w:rPr>
                <w:sz w:val="18"/>
                <w:szCs w:val="18"/>
              </w:rPr>
              <w:t>up</w:t>
            </w:r>
            <w:r w:rsidR="00C56A61">
              <w:rPr>
                <w:sz w:val="18"/>
                <w:szCs w:val="18"/>
              </w:rPr>
              <w:t>-</w:t>
            </w:r>
            <w:r w:rsidR="00C6723A" w:rsidRPr="00A91F13">
              <w:rPr>
                <w:sz w:val="18"/>
                <w:szCs w:val="18"/>
              </w:rPr>
              <w:t>to</w:t>
            </w:r>
            <w:r w:rsidR="00C56A61">
              <w:rPr>
                <w:sz w:val="18"/>
                <w:szCs w:val="18"/>
              </w:rPr>
              <w:t>-</w:t>
            </w:r>
            <w:r w:rsidR="00C6723A" w:rsidRPr="00A91F13">
              <w:rPr>
                <w:sz w:val="18"/>
                <w:szCs w:val="18"/>
              </w:rPr>
              <w:t>date</w:t>
            </w:r>
            <w:r w:rsidR="00CB007B">
              <w:rPr>
                <w:sz w:val="18"/>
                <w:szCs w:val="18"/>
              </w:rPr>
              <w:t xml:space="preserve"> and signed</w:t>
            </w:r>
            <w:r w:rsidR="00DA0974">
              <w:rPr>
                <w:sz w:val="18"/>
                <w:szCs w:val="18"/>
              </w:rPr>
              <w:t>/dated</w:t>
            </w:r>
            <w:r w:rsidR="00CB007B">
              <w:rPr>
                <w:sz w:val="18"/>
                <w:szCs w:val="18"/>
              </w:rPr>
              <w:t xml:space="preserve"> by the PI</w:t>
            </w:r>
            <w:r w:rsidR="00C6723A" w:rsidRPr="00A91F13">
              <w:rPr>
                <w:sz w:val="18"/>
                <w:szCs w:val="18"/>
              </w:rPr>
              <w:t>?</w:t>
            </w:r>
          </w:p>
        </w:tc>
        <w:tc>
          <w:tcPr>
            <w:tcW w:w="1785" w:type="dxa"/>
            <w:tcBorders>
              <w:top w:val="single" w:sz="4" w:space="0" w:color="auto"/>
              <w:left w:val="single" w:sz="4" w:space="0" w:color="auto"/>
              <w:bottom w:val="single" w:sz="4" w:space="0" w:color="auto"/>
              <w:right w:val="single" w:sz="4" w:space="0" w:color="auto"/>
            </w:tcBorders>
            <w:vAlign w:val="center"/>
          </w:tcPr>
          <w:p w14:paraId="59C6EB4A" w14:textId="4548D23C" w:rsidR="00C6723A" w:rsidRPr="001866E0" w:rsidRDefault="00000000" w:rsidP="00C6723A">
            <w:pPr>
              <w:tabs>
                <w:tab w:val="left" w:pos="397"/>
                <w:tab w:val="left" w:pos="459"/>
              </w:tabs>
              <w:spacing w:before="40" w:after="40"/>
              <w:rPr>
                <w:rFonts w:cs="Arial"/>
                <w:color w:val="000000" w:themeColor="text1"/>
                <w:szCs w:val="18"/>
                <w:lang w:val="en-GB"/>
              </w:rPr>
            </w:pPr>
            <w:sdt>
              <w:sdtPr>
                <w:rPr>
                  <w:szCs w:val="18"/>
                  <w:lang w:val="en-GB"/>
                </w:rPr>
                <w:alias w:val="Drop down"/>
                <w:tag w:val="Drop down"/>
                <w:id w:val="1793700781"/>
                <w:placeholder>
                  <w:docPart w:val="333B75E884F749C3BB2511F372CEC48F"/>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42B6AF78" w14:textId="77777777" w:rsidTr="0003774F">
        <w:tblPrEx>
          <w:shd w:val="clear" w:color="auto" w:fill="auto"/>
        </w:tblPrEx>
        <w:trPr>
          <w:trHeight w:val="20"/>
        </w:trPr>
        <w:tc>
          <w:tcPr>
            <w:tcW w:w="7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6F6C9B" w14:textId="02327DDB" w:rsidR="00C6723A" w:rsidRPr="00A91F13" w:rsidRDefault="00C6723A" w:rsidP="00A961C6">
            <w:pPr>
              <w:pStyle w:val="Titre2"/>
              <w:numPr>
                <w:ilvl w:val="0"/>
                <w:numId w:val="35"/>
              </w:numPr>
              <w:spacing w:after="40"/>
              <w:ind w:left="526" w:hanging="526"/>
              <w:rPr>
                <w:sz w:val="18"/>
                <w:szCs w:val="18"/>
              </w:rPr>
            </w:pPr>
            <w:r w:rsidRPr="00A91F13">
              <w:rPr>
                <w:sz w:val="18"/>
                <w:szCs w:val="18"/>
              </w:rPr>
              <w:t>Has I</w:t>
            </w:r>
            <w:r w:rsidR="00327BF8">
              <w:rPr>
                <w:sz w:val="18"/>
                <w:szCs w:val="18"/>
              </w:rPr>
              <w:t>M</w:t>
            </w:r>
            <w:r w:rsidRPr="00A91F13">
              <w:rPr>
                <w:sz w:val="18"/>
                <w:szCs w:val="18"/>
              </w:rPr>
              <w:t>P</w:t>
            </w:r>
            <w:r w:rsidR="00092692">
              <w:rPr>
                <w:sz w:val="18"/>
                <w:szCs w:val="18"/>
              </w:rPr>
              <w:t xml:space="preserve"> </w:t>
            </w:r>
            <w:r w:rsidR="00B422A8">
              <w:rPr>
                <w:sz w:val="18"/>
                <w:szCs w:val="18"/>
              </w:rPr>
              <w:t>/</w:t>
            </w:r>
            <w:r w:rsidR="00092692">
              <w:rPr>
                <w:sz w:val="18"/>
                <w:szCs w:val="18"/>
              </w:rPr>
              <w:t xml:space="preserve"> </w:t>
            </w:r>
            <w:r w:rsidR="00B422A8">
              <w:rPr>
                <w:sz w:val="18"/>
                <w:szCs w:val="18"/>
              </w:rPr>
              <w:t>IMD</w:t>
            </w:r>
            <w:r w:rsidRPr="00A91F13">
              <w:rPr>
                <w:sz w:val="18"/>
                <w:szCs w:val="18"/>
              </w:rPr>
              <w:t xml:space="preserve"> been stored according to the protocol or other instructions as required? </w:t>
            </w:r>
          </w:p>
        </w:tc>
        <w:tc>
          <w:tcPr>
            <w:tcW w:w="1785" w:type="dxa"/>
            <w:tcBorders>
              <w:top w:val="single" w:sz="4" w:space="0" w:color="auto"/>
              <w:left w:val="single" w:sz="4" w:space="0" w:color="auto"/>
              <w:bottom w:val="single" w:sz="4" w:space="0" w:color="auto"/>
              <w:right w:val="single" w:sz="4" w:space="0" w:color="auto"/>
            </w:tcBorders>
            <w:vAlign w:val="center"/>
          </w:tcPr>
          <w:p w14:paraId="77A65278" w14:textId="33F2E9E2" w:rsidR="00C6723A" w:rsidRPr="001866E0" w:rsidRDefault="00000000" w:rsidP="00C6723A">
            <w:pPr>
              <w:tabs>
                <w:tab w:val="left" w:pos="397"/>
                <w:tab w:val="left" w:pos="459"/>
              </w:tabs>
              <w:spacing w:before="40" w:after="40"/>
              <w:rPr>
                <w:rFonts w:cs="Arial"/>
                <w:color w:val="000000" w:themeColor="text1"/>
                <w:szCs w:val="18"/>
                <w:lang w:val="en-GB"/>
              </w:rPr>
            </w:pPr>
            <w:sdt>
              <w:sdtPr>
                <w:rPr>
                  <w:szCs w:val="18"/>
                  <w:lang w:val="en-GB"/>
                </w:rPr>
                <w:alias w:val="Drop down"/>
                <w:tag w:val="Drop down"/>
                <w:id w:val="647551436"/>
                <w:placeholder>
                  <w:docPart w:val="731E986241844F18B7D4D63C34C515F1"/>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56A61" w:rsidRPr="001866E0" w14:paraId="1FA61656" w14:textId="77777777" w:rsidTr="000948E3">
        <w:tblPrEx>
          <w:shd w:val="clear" w:color="auto" w:fill="auto"/>
        </w:tblPrEx>
        <w:trPr>
          <w:trHeight w:val="20"/>
        </w:trPr>
        <w:tc>
          <w:tcPr>
            <w:tcW w:w="7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3F5E2C" w14:textId="34A4EC5B" w:rsidR="00C56A61" w:rsidRPr="00A91F13" w:rsidRDefault="00D02600" w:rsidP="00A961C6">
            <w:pPr>
              <w:pStyle w:val="Titre2"/>
              <w:numPr>
                <w:ilvl w:val="0"/>
                <w:numId w:val="35"/>
              </w:numPr>
              <w:spacing w:after="40"/>
              <w:ind w:left="526" w:hanging="526"/>
              <w:rPr>
                <w:sz w:val="18"/>
                <w:szCs w:val="18"/>
              </w:rPr>
            </w:pPr>
            <w:r>
              <w:rPr>
                <w:sz w:val="18"/>
                <w:szCs w:val="18"/>
              </w:rPr>
              <w:t xml:space="preserve">Were </w:t>
            </w:r>
            <w:r w:rsidR="00C56A61">
              <w:rPr>
                <w:sz w:val="18"/>
                <w:szCs w:val="18"/>
              </w:rPr>
              <w:t>the temperature logs up-to-date</w:t>
            </w:r>
            <w:r w:rsidR="00CB007B">
              <w:rPr>
                <w:sz w:val="18"/>
                <w:szCs w:val="18"/>
              </w:rPr>
              <w:t xml:space="preserve"> and complete</w:t>
            </w:r>
            <w:r w:rsidR="00C56A61" w:rsidRPr="00A91F13">
              <w:rPr>
                <w:sz w:val="18"/>
                <w:szCs w:val="18"/>
              </w:rPr>
              <w:t xml:space="preserve">? </w:t>
            </w:r>
          </w:p>
        </w:tc>
        <w:tc>
          <w:tcPr>
            <w:tcW w:w="1785" w:type="dxa"/>
            <w:tcBorders>
              <w:top w:val="single" w:sz="4" w:space="0" w:color="auto"/>
              <w:left w:val="single" w:sz="4" w:space="0" w:color="auto"/>
              <w:bottom w:val="single" w:sz="4" w:space="0" w:color="auto"/>
              <w:right w:val="single" w:sz="4" w:space="0" w:color="auto"/>
            </w:tcBorders>
            <w:vAlign w:val="center"/>
          </w:tcPr>
          <w:p w14:paraId="480C6C5D" w14:textId="77777777" w:rsidR="00C56A61" w:rsidRPr="001866E0" w:rsidRDefault="00000000" w:rsidP="000948E3">
            <w:pPr>
              <w:tabs>
                <w:tab w:val="left" w:pos="397"/>
                <w:tab w:val="left" w:pos="459"/>
              </w:tabs>
              <w:spacing w:before="40" w:after="40"/>
              <w:rPr>
                <w:rFonts w:cs="Arial"/>
                <w:color w:val="000000" w:themeColor="text1"/>
                <w:szCs w:val="18"/>
                <w:lang w:val="en-GB"/>
              </w:rPr>
            </w:pPr>
            <w:sdt>
              <w:sdtPr>
                <w:rPr>
                  <w:szCs w:val="18"/>
                  <w:lang w:val="en-GB"/>
                </w:rPr>
                <w:alias w:val="Drop down"/>
                <w:tag w:val="Drop down"/>
                <w:id w:val="1740750400"/>
                <w:placeholder>
                  <w:docPart w:val="848FEAEEB4384D9E9522B2775CFDF450"/>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56A61" w:rsidRPr="00FF055B">
                  <w:rPr>
                    <w:rStyle w:val="Textedelespacerserv"/>
                    <w:lang w:val="en-GB"/>
                  </w:rPr>
                  <w:t>Choose an item.</w:t>
                </w:r>
              </w:sdtContent>
            </w:sdt>
          </w:p>
        </w:tc>
      </w:tr>
      <w:tr w:rsidR="00C6723A" w:rsidRPr="001866E0" w14:paraId="059CAE0D" w14:textId="77777777" w:rsidTr="0003774F">
        <w:tblPrEx>
          <w:shd w:val="clear" w:color="auto" w:fill="auto"/>
        </w:tblPrEx>
        <w:trPr>
          <w:trHeight w:val="20"/>
        </w:trPr>
        <w:tc>
          <w:tcPr>
            <w:tcW w:w="7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B27A7D" w14:textId="13CDED43" w:rsidR="00C6723A" w:rsidRPr="00A91F13" w:rsidRDefault="00D02600" w:rsidP="00A961C6">
            <w:pPr>
              <w:pStyle w:val="Titre2"/>
              <w:numPr>
                <w:ilvl w:val="0"/>
                <w:numId w:val="35"/>
              </w:numPr>
              <w:spacing w:after="40"/>
              <w:ind w:left="526" w:hanging="526"/>
              <w:rPr>
                <w:sz w:val="18"/>
                <w:szCs w:val="18"/>
              </w:rPr>
            </w:pPr>
            <w:r>
              <w:rPr>
                <w:sz w:val="18"/>
                <w:szCs w:val="18"/>
              </w:rPr>
              <w:t>Were</w:t>
            </w:r>
            <w:r w:rsidRPr="00A91F13">
              <w:rPr>
                <w:sz w:val="18"/>
                <w:szCs w:val="18"/>
              </w:rPr>
              <w:t xml:space="preserve"> </w:t>
            </w:r>
            <w:r w:rsidR="00C6723A" w:rsidRPr="00A91F13">
              <w:rPr>
                <w:sz w:val="18"/>
                <w:szCs w:val="18"/>
              </w:rPr>
              <w:t>I</w:t>
            </w:r>
            <w:r w:rsidR="00327BF8">
              <w:rPr>
                <w:sz w:val="18"/>
                <w:szCs w:val="18"/>
              </w:rPr>
              <w:t>M</w:t>
            </w:r>
            <w:r w:rsidR="00C6723A" w:rsidRPr="00A91F13">
              <w:rPr>
                <w:sz w:val="18"/>
                <w:szCs w:val="18"/>
              </w:rPr>
              <w:t>P</w:t>
            </w:r>
            <w:r w:rsidR="00092692">
              <w:rPr>
                <w:sz w:val="18"/>
                <w:szCs w:val="18"/>
              </w:rPr>
              <w:t xml:space="preserve"> </w:t>
            </w:r>
            <w:r w:rsidR="00B422A8">
              <w:rPr>
                <w:sz w:val="18"/>
                <w:szCs w:val="18"/>
              </w:rPr>
              <w:t>/</w:t>
            </w:r>
            <w:r w:rsidR="00092692">
              <w:rPr>
                <w:sz w:val="18"/>
                <w:szCs w:val="18"/>
              </w:rPr>
              <w:t xml:space="preserve"> </w:t>
            </w:r>
            <w:r w:rsidR="00B422A8">
              <w:rPr>
                <w:sz w:val="18"/>
                <w:szCs w:val="18"/>
              </w:rPr>
              <w:t>IMD</w:t>
            </w:r>
            <w:r w:rsidR="00C6723A" w:rsidRPr="00A91F13">
              <w:rPr>
                <w:sz w:val="18"/>
                <w:szCs w:val="18"/>
              </w:rPr>
              <w:t xml:space="preserve"> returns and / or destruction done properly and is documentation available</w:t>
            </w:r>
            <w:r w:rsidR="00CB007B">
              <w:rPr>
                <w:sz w:val="18"/>
                <w:szCs w:val="18"/>
              </w:rPr>
              <w:t xml:space="preserve"> or were arrangements made for its return or destruction</w:t>
            </w:r>
            <w:r w:rsidR="00C6723A" w:rsidRPr="00A91F13">
              <w:rPr>
                <w:sz w:val="18"/>
                <w:szCs w:val="18"/>
              </w:rPr>
              <w:t>?</w:t>
            </w:r>
          </w:p>
        </w:tc>
        <w:tc>
          <w:tcPr>
            <w:tcW w:w="1785" w:type="dxa"/>
            <w:tcBorders>
              <w:top w:val="single" w:sz="4" w:space="0" w:color="auto"/>
              <w:left w:val="single" w:sz="4" w:space="0" w:color="auto"/>
              <w:bottom w:val="single" w:sz="4" w:space="0" w:color="auto"/>
              <w:right w:val="single" w:sz="4" w:space="0" w:color="auto"/>
            </w:tcBorders>
            <w:vAlign w:val="center"/>
          </w:tcPr>
          <w:p w14:paraId="5611D81D" w14:textId="3C92FD60" w:rsidR="00C6723A" w:rsidRPr="001866E0" w:rsidRDefault="00000000" w:rsidP="00C6723A">
            <w:pPr>
              <w:tabs>
                <w:tab w:val="left" w:pos="397"/>
                <w:tab w:val="left" w:pos="459"/>
              </w:tabs>
              <w:spacing w:before="40" w:after="40"/>
              <w:rPr>
                <w:szCs w:val="18"/>
                <w:lang w:val="en-GB"/>
              </w:rPr>
            </w:pPr>
            <w:sdt>
              <w:sdtPr>
                <w:rPr>
                  <w:szCs w:val="18"/>
                  <w:lang w:val="en-GB"/>
                </w:rPr>
                <w:alias w:val="Drop down"/>
                <w:tag w:val="Drop down"/>
                <w:id w:val="1171753767"/>
                <w:placeholder>
                  <w:docPart w:val="C6CF3D3522F0427AA00F386FB32D3344"/>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6612E969" w14:textId="77777777" w:rsidTr="0003774F">
        <w:tblPrEx>
          <w:shd w:val="clear" w:color="auto" w:fill="auto"/>
        </w:tblPrEx>
        <w:trPr>
          <w:trHeight w:val="20"/>
        </w:trPr>
        <w:tc>
          <w:tcPr>
            <w:tcW w:w="7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CDD035" w14:textId="68C3D471" w:rsidR="00C6723A" w:rsidRPr="00A91F13" w:rsidRDefault="00C6723A" w:rsidP="00A961C6">
            <w:pPr>
              <w:pStyle w:val="Titre2"/>
              <w:numPr>
                <w:ilvl w:val="0"/>
                <w:numId w:val="35"/>
              </w:numPr>
              <w:spacing w:after="40"/>
              <w:ind w:left="526" w:hanging="526"/>
              <w:rPr>
                <w:sz w:val="18"/>
                <w:szCs w:val="18"/>
              </w:rPr>
            </w:pPr>
            <w:r w:rsidRPr="00A91F13">
              <w:rPr>
                <w:sz w:val="18"/>
                <w:szCs w:val="18"/>
              </w:rPr>
              <w:t>Has the blinding been maintained?</w:t>
            </w:r>
          </w:p>
        </w:tc>
        <w:tc>
          <w:tcPr>
            <w:tcW w:w="1785" w:type="dxa"/>
            <w:tcBorders>
              <w:top w:val="single" w:sz="4" w:space="0" w:color="auto"/>
              <w:left w:val="single" w:sz="4" w:space="0" w:color="auto"/>
              <w:bottom w:val="single" w:sz="4" w:space="0" w:color="auto"/>
              <w:right w:val="single" w:sz="4" w:space="0" w:color="auto"/>
            </w:tcBorders>
            <w:vAlign w:val="center"/>
          </w:tcPr>
          <w:p w14:paraId="00B976E5" w14:textId="71A0E0C6" w:rsidR="00C6723A" w:rsidRPr="001866E0" w:rsidRDefault="00000000" w:rsidP="00C6723A">
            <w:pPr>
              <w:tabs>
                <w:tab w:val="left" w:pos="397"/>
                <w:tab w:val="left" w:pos="459"/>
              </w:tabs>
              <w:spacing w:before="40" w:after="40"/>
              <w:rPr>
                <w:szCs w:val="18"/>
                <w:lang w:val="en-GB"/>
              </w:rPr>
            </w:pPr>
            <w:sdt>
              <w:sdtPr>
                <w:rPr>
                  <w:szCs w:val="18"/>
                  <w:lang w:val="en-GB"/>
                </w:rPr>
                <w:alias w:val="Drop down"/>
                <w:tag w:val="Drop down"/>
                <w:id w:val="-589466850"/>
                <w:placeholder>
                  <w:docPart w:val="C6220CA1A1B24DFDAAEF11B2BF6FB5E7"/>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B007B" w:rsidRPr="00E43BE2" w14:paraId="1BFDD023" w14:textId="77777777" w:rsidTr="0003774F">
        <w:tblPrEx>
          <w:shd w:val="clear" w:color="auto" w:fill="auto"/>
        </w:tblPrEx>
        <w:trPr>
          <w:trHeight w:val="20"/>
        </w:trPr>
        <w:tc>
          <w:tcPr>
            <w:tcW w:w="7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994B09" w14:textId="11FCFDA8" w:rsidR="00CB007B" w:rsidRPr="00A91F13" w:rsidRDefault="00E43BE2" w:rsidP="00A961C6">
            <w:pPr>
              <w:pStyle w:val="Titre2"/>
              <w:numPr>
                <w:ilvl w:val="0"/>
                <w:numId w:val="35"/>
              </w:numPr>
              <w:spacing w:after="40"/>
              <w:ind w:left="526" w:hanging="526"/>
              <w:rPr>
                <w:sz w:val="18"/>
                <w:szCs w:val="18"/>
              </w:rPr>
            </w:pPr>
            <w:proofErr w:type="spellStart"/>
            <w:r w:rsidRPr="007800C9">
              <w:rPr>
                <w:sz w:val="18"/>
                <w:szCs w:val="18"/>
              </w:rPr>
              <w:t>Were</w:t>
            </w:r>
            <w:proofErr w:type="spellEnd"/>
            <w:r w:rsidRPr="007800C9">
              <w:rPr>
                <w:sz w:val="18"/>
                <w:szCs w:val="18"/>
              </w:rPr>
              <w:t xml:space="preserve"> unblinding envelopes intact (unless opened for planned unblinding) and returned to the sponsor?</w:t>
            </w:r>
          </w:p>
        </w:tc>
        <w:tc>
          <w:tcPr>
            <w:tcW w:w="1785" w:type="dxa"/>
            <w:tcBorders>
              <w:top w:val="single" w:sz="4" w:space="0" w:color="auto"/>
              <w:left w:val="single" w:sz="4" w:space="0" w:color="auto"/>
              <w:bottom w:val="single" w:sz="4" w:space="0" w:color="auto"/>
              <w:right w:val="single" w:sz="4" w:space="0" w:color="auto"/>
            </w:tcBorders>
            <w:vAlign w:val="center"/>
          </w:tcPr>
          <w:p w14:paraId="13E0392B" w14:textId="439AD1FE" w:rsidR="00CB007B" w:rsidRDefault="00000000" w:rsidP="00C6723A">
            <w:pPr>
              <w:tabs>
                <w:tab w:val="left" w:pos="397"/>
                <w:tab w:val="left" w:pos="459"/>
              </w:tabs>
              <w:spacing w:before="40" w:after="40"/>
              <w:rPr>
                <w:szCs w:val="18"/>
                <w:lang w:val="en-GB"/>
              </w:rPr>
            </w:pPr>
            <w:sdt>
              <w:sdtPr>
                <w:rPr>
                  <w:szCs w:val="18"/>
                  <w:lang w:val="en-GB"/>
                </w:rPr>
                <w:alias w:val="Drop down"/>
                <w:tag w:val="Drop down"/>
                <w:id w:val="1285466747"/>
                <w:placeholder>
                  <w:docPart w:val="CC45F339C0A547B79E996E4F0899CAD7"/>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E43BE2" w:rsidRPr="00FF055B">
                  <w:rPr>
                    <w:rStyle w:val="Textedelespacerserv"/>
                    <w:lang w:val="en-GB"/>
                  </w:rPr>
                  <w:t>Choose an item.</w:t>
                </w:r>
              </w:sdtContent>
            </w:sdt>
          </w:p>
        </w:tc>
      </w:tr>
      <w:tr w:rsidR="0003774F" w:rsidRPr="001866E0" w14:paraId="16894A91" w14:textId="77777777" w:rsidTr="000377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827"/>
        </w:trPr>
        <w:tc>
          <w:tcPr>
            <w:tcW w:w="9365" w:type="dxa"/>
            <w:gridSpan w:val="2"/>
          </w:tcPr>
          <w:p w14:paraId="255709C3" w14:textId="42CDE759" w:rsidR="0003774F" w:rsidRPr="000D7A7F" w:rsidRDefault="0003774F" w:rsidP="00A961C6">
            <w:pPr>
              <w:spacing w:before="40" w:after="40"/>
              <w:rPr>
                <w:lang w:val="en-GB"/>
              </w:rPr>
            </w:pPr>
            <w:r w:rsidRPr="001866E0">
              <w:rPr>
                <w:b/>
                <w:lang w:val="en-GB"/>
              </w:rPr>
              <w:t xml:space="preserve">Comments: </w:t>
            </w: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lang w:val="en-GB"/>
              </w:rPr>
              <w:t> </w:t>
            </w:r>
            <w:r w:rsidRPr="001866E0">
              <w:rPr>
                <w:lang w:val="en-GB"/>
              </w:rPr>
              <w:t> </w:t>
            </w:r>
            <w:r w:rsidRPr="001866E0">
              <w:rPr>
                <w:lang w:val="en-GB"/>
              </w:rPr>
              <w:t> </w:t>
            </w:r>
            <w:r w:rsidRPr="001866E0">
              <w:rPr>
                <w:lang w:val="en-GB"/>
              </w:rPr>
              <w:t> </w:t>
            </w:r>
            <w:r w:rsidRPr="001866E0">
              <w:rPr>
                <w:lang w:val="en-GB"/>
              </w:rPr>
              <w:t> </w:t>
            </w:r>
            <w:r w:rsidRPr="001866E0">
              <w:rPr>
                <w:lang w:val="en-GB"/>
              </w:rPr>
              <w:fldChar w:fldCharType="end"/>
            </w:r>
            <w:r w:rsidRPr="001866E0">
              <w:rPr>
                <w:lang w:val="en-GB"/>
              </w:rPr>
              <w:t xml:space="preserve"> </w:t>
            </w:r>
            <w:r w:rsidRPr="001866E0">
              <w:rPr>
                <w:sz w:val="4"/>
                <w:szCs w:val="4"/>
                <w:lang w:val="en-GB"/>
              </w:rPr>
              <w:t xml:space="preserve"> </w:t>
            </w:r>
            <w:r w:rsidRPr="00204F7C">
              <w:rPr>
                <w:rFonts w:ascii="Arial" w:eastAsia="Times New Roman" w:hAnsi="Arial" w:cs="Times New Roman"/>
                <w:color w:val="808080" w:themeColor="background1" w:themeShade="80"/>
                <w:szCs w:val="18"/>
                <w:lang w:val="en-GB" w:eastAsia="fr-FR"/>
              </w:rPr>
              <w:t>&lt;Delete table if not needed&gt;</w:t>
            </w:r>
          </w:p>
          <w:tbl>
            <w:tblPr>
              <w:tblStyle w:val="Grilledutableau"/>
              <w:tblW w:w="9164" w:type="dxa"/>
              <w:tblLayout w:type="fixed"/>
              <w:tblLook w:val="04A0" w:firstRow="1" w:lastRow="0" w:firstColumn="1" w:lastColumn="0" w:noHBand="0" w:noVBand="1"/>
            </w:tblPr>
            <w:tblGrid>
              <w:gridCol w:w="3054"/>
              <w:gridCol w:w="6110"/>
            </w:tblGrid>
            <w:tr w:rsidR="008E6759" w:rsidRPr="001866E0" w14:paraId="7FDF9AEF" w14:textId="77777777" w:rsidTr="00011981">
              <w:tc>
                <w:tcPr>
                  <w:tcW w:w="3054" w:type="dxa"/>
                  <w:shd w:val="clear" w:color="auto" w:fill="F2F2F2" w:themeFill="background1" w:themeFillShade="F2"/>
                </w:tcPr>
                <w:p w14:paraId="424281D5" w14:textId="77777777" w:rsidR="008E6759" w:rsidRPr="001866E0" w:rsidRDefault="008E6759" w:rsidP="00A961C6">
                  <w:pPr>
                    <w:spacing w:before="40" w:after="40"/>
                    <w:rPr>
                      <w:lang w:val="en-GB"/>
                    </w:rPr>
                  </w:pPr>
                  <w:r w:rsidRPr="001866E0">
                    <w:rPr>
                      <w:lang w:val="en-GB"/>
                    </w:rPr>
                    <w:t>Participant no.:</w:t>
                  </w:r>
                </w:p>
              </w:tc>
              <w:tc>
                <w:tcPr>
                  <w:tcW w:w="6110" w:type="dxa"/>
                  <w:shd w:val="clear" w:color="auto" w:fill="F2F2F2" w:themeFill="background1" w:themeFillShade="F2"/>
                </w:tcPr>
                <w:p w14:paraId="0C7BAE6F" w14:textId="77777777" w:rsidR="008E6759" w:rsidRPr="001866E0" w:rsidRDefault="008E6759" w:rsidP="00A961C6">
                  <w:pPr>
                    <w:spacing w:before="40" w:after="40"/>
                    <w:rPr>
                      <w:lang w:val="en-GB"/>
                    </w:rPr>
                  </w:pPr>
                  <w:r w:rsidRPr="001866E0">
                    <w:rPr>
                      <w:lang w:val="en-GB"/>
                    </w:rPr>
                    <w:t>IP review (visits)</w:t>
                  </w:r>
                </w:p>
              </w:tc>
            </w:tr>
            <w:tr w:rsidR="008E6759" w:rsidRPr="001866E0" w14:paraId="6AF16790" w14:textId="77777777" w:rsidTr="00011981">
              <w:tc>
                <w:tcPr>
                  <w:tcW w:w="3054" w:type="dxa"/>
                </w:tcPr>
                <w:p w14:paraId="4047AF05" w14:textId="77777777" w:rsidR="008E6759" w:rsidRPr="001866E0" w:rsidRDefault="008E6759" w:rsidP="00A961C6">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6110" w:type="dxa"/>
                </w:tcPr>
                <w:p w14:paraId="191237BF" w14:textId="77777777" w:rsidR="008E6759" w:rsidRPr="001866E0" w:rsidRDefault="008E6759" w:rsidP="00A961C6">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E6759" w:rsidRPr="001866E0" w14:paraId="6621BE56" w14:textId="77777777" w:rsidTr="00011981">
              <w:tc>
                <w:tcPr>
                  <w:tcW w:w="3054" w:type="dxa"/>
                </w:tcPr>
                <w:p w14:paraId="4A1EDC99" w14:textId="77777777" w:rsidR="008E6759" w:rsidRPr="001866E0" w:rsidRDefault="008E6759" w:rsidP="00A961C6">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6110" w:type="dxa"/>
                </w:tcPr>
                <w:p w14:paraId="1D01B8F8" w14:textId="77777777" w:rsidR="008E6759" w:rsidRPr="001866E0" w:rsidRDefault="008E6759" w:rsidP="00A961C6">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E6759" w:rsidRPr="001866E0" w14:paraId="2BE67F2D" w14:textId="77777777" w:rsidTr="00011981">
              <w:tc>
                <w:tcPr>
                  <w:tcW w:w="3054" w:type="dxa"/>
                </w:tcPr>
                <w:p w14:paraId="378FC495" w14:textId="77777777" w:rsidR="008E6759" w:rsidRPr="001866E0" w:rsidRDefault="008E6759" w:rsidP="00A961C6">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6110" w:type="dxa"/>
                </w:tcPr>
                <w:p w14:paraId="21754BB7" w14:textId="77777777" w:rsidR="008E6759" w:rsidRPr="001866E0" w:rsidRDefault="008E6759" w:rsidP="00A961C6">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E6759" w:rsidRPr="001866E0" w14:paraId="75FA3592" w14:textId="77777777" w:rsidTr="00011981">
              <w:tc>
                <w:tcPr>
                  <w:tcW w:w="3054" w:type="dxa"/>
                </w:tcPr>
                <w:p w14:paraId="44A9B711" w14:textId="77777777" w:rsidR="008E6759" w:rsidRPr="001866E0" w:rsidRDefault="008E6759" w:rsidP="00A961C6">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6110" w:type="dxa"/>
                </w:tcPr>
                <w:p w14:paraId="3DE0D939" w14:textId="77777777" w:rsidR="008E6759" w:rsidRPr="001866E0" w:rsidRDefault="008E6759" w:rsidP="00A961C6">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E6759" w:rsidRPr="001866E0" w14:paraId="70A00075" w14:textId="77777777" w:rsidTr="00011981">
              <w:tc>
                <w:tcPr>
                  <w:tcW w:w="3054" w:type="dxa"/>
                </w:tcPr>
                <w:p w14:paraId="1AE62863" w14:textId="77777777" w:rsidR="008E6759" w:rsidRPr="001866E0" w:rsidRDefault="008E6759" w:rsidP="00A961C6">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6110" w:type="dxa"/>
                </w:tcPr>
                <w:p w14:paraId="0AA82BAB" w14:textId="77777777" w:rsidR="008E6759" w:rsidRPr="001866E0" w:rsidRDefault="008E6759" w:rsidP="00A961C6">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E6759" w:rsidRPr="001866E0" w14:paraId="011855FA" w14:textId="77777777" w:rsidTr="00011981">
              <w:tc>
                <w:tcPr>
                  <w:tcW w:w="3054" w:type="dxa"/>
                </w:tcPr>
                <w:p w14:paraId="453E7154" w14:textId="77777777" w:rsidR="008E6759" w:rsidRPr="001866E0" w:rsidRDefault="008E6759" w:rsidP="00A961C6">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6110" w:type="dxa"/>
                </w:tcPr>
                <w:p w14:paraId="078E81DB" w14:textId="77777777" w:rsidR="008E6759" w:rsidRPr="001866E0" w:rsidRDefault="008E6759" w:rsidP="00A961C6">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E6759" w:rsidRPr="001866E0" w14:paraId="0EAAC8A3" w14:textId="77777777" w:rsidTr="00011981">
              <w:tc>
                <w:tcPr>
                  <w:tcW w:w="3054" w:type="dxa"/>
                </w:tcPr>
                <w:p w14:paraId="1DA6F9C4" w14:textId="77777777" w:rsidR="008E6759" w:rsidRPr="001866E0" w:rsidRDefault="008E6759" w:rsidP="00A961C6">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6110" w:type="dxa"/>
                </w:tcPr>
                <w:p w14:paraId="29C8928C" w14:textId="77777777" w:rsidR="008E6759" w:rsidRPr="001866E0" w:rsidRDefault="008E6759" w:rsidP="00A961C6">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bl>
          <w:p w14:paraId="44D766A3" w14:textId="77777777" w:rsidR="0003774F" w:rsidRPr="001866E0" w:rsidRDefault="0003774F" w:rsidP="00A961C6">
            <w:pPr>
              <w:tabs>
                <w:tab w:val="left" w:pos="397"/>
              </w:tabs>
              <w:spacing w:before="40" w:after="40"/>
              <w:rPr>
                <w:rFonts w:cs="Arial"/>
                <w:szCs w:val="18"/>
                <w:lang w:val="en-GB"/>
              </w:rPr>
            </w:pPr>
          </w:p>
        </w:tc>
      </w:tr>
    </w:tbl>
    <w:p w14:paraId="2BFE5DDD" w14:textId="77777777" w:rsidR="0003774F" w:rsidRDefault="0003774F" w:rsidP="008E6759">
      <w:pPr>
        <w:spacing w:before="40" w:after="40" w:line="240" w:lineRule="auto"/>
        <w:rPr>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85"/>
      </w:tblGrid>
      <w:tr w:rsidR="00CA6E25" w:rsidRPr="00376451" w14:paraId="653BF886" w14:textId="77777777" w:rsidTr="000948E3">
        <w:trPr>
          <w:trHeight w:val="20"/>
        </w:trPr>
        <w:tc>
          <w:tcPr>
            <w:tcW w:w="9365" w:type="dxa"/>
            <w:gridSpan w:val="2"/>
            <w:tcBorders>
              <w:bottom w:val="single" w:sz="4" w:space="0" w:color="auto"/>
            </w:tcBorders>
            <w:shd w:val="clear" w:color="auto" w:fill="BFBFBF" w:themeFill="background1" w:themeFillShade="BF"/>
          </w:tcPr>
          <w:p w14:paraId="4D698C66" w14:textId="0482761D" w:rsidR="00CA6E25" w:rsidRPr="00376451" w:rsidRDefault="00376451" w:rsidP="004800D1">
            <w:pPr>
              <w:pStyle w:val="Titre1"/>
              <w:keepNext w:val="0"/>
              <w:keepLines w:val="0"/>
              <w:tabs>
                <w:tab w:val="left" w:pos="567"/>
              </w:tabs>
              <w:spacing w:line="259" w:lineRule="auto"/>
              <w:rPr>
                <w:lang w:val="en-US"/>
              </w:rPr>
            </w:pPr>
            <w:r w:rsidRPr="00376451">
              <w:rPr>
                <w:lang w:val="en-US"/>
              </w:rPr>
              <w:t xml:space="preserve">9. </w:t>
            </w:r>
            <w:r w:rsidR="00EA4E49">
              <w:rPr>
                <w:lang w:val="en-US"/>
              </w:rPr>
              <w:tab/>
            </w:r>
            <w:r w:rsidR="00CA6E25" w:rsidRPr="00376451">
              <w:rPr>
                <w:lang w:val="en-US"/>
              </w:rPr>
              <w:t xml:space="preserve">Laboratory </w:t>
            </w:r>
            <w:r w:rsidR="00CA6E25" w:rsidRPr="00EC4E6C">
              <w:rPr>
                <w:bCs w:val="0"/>
                <w:color w:val="B51F2C"/>
                <w:szCs w:val="32"/>
                <w:lang w:val="en-GB"/>
              </w:rPr>
              <w:t>aspects</w:t>
            </w:r>
            <w:r w:rsidR="00CA6E25" w:rsidRPr="00376451">
              <w:rPr>
                <w:lang w:val="en-US"/>
              </w:rPr>
              <w:t xml:space="preserve">  </w:t>
            </w:r>
            <w:r w:rsidR="00CA6E25">
              <w:fldChar w:fldCharType="begin">
                <w:ffData>
                  <w:name w:val="Kontrollkästchen314"/>
                  <w:enabled/>
                  <w:calcOnExit w:val="0"/>
                  <w:checkBox>
                    <w:sizeAuto/>
                    <w:default w:val="0"/>
                  </w:checkBox>
                </w:ffData>
              </w:fldChar>
            </w:r>
            <w:bookmarkStart w:id="1" w:name="Kontrollkästchen314"/>
            <w:r w:rsidR="00CA6E25" w:rsidRPr="00376451">
              <w:rPr>
                <w:lang w:val="en-US"/>
              </w:rPr>
              <w:instrText xml:space="preserve"> FORMCHECKBOX </w:instrText>
            </w:r>
            <w:r w:rsidR="00CA6E25">
              <w:fldChar w:fldCharType="separate"/>
            </w:r>
            <w:r w:rsidR="00CA6E25">
              <w:fldChar w:fldCharType="end"/>
            </w:r>
            <w:bookmarkEnd w:id="1"/>
            <w:r w:rsidR="00CA6E25" w:rsidRPr="00376451">
              <w:rPr>
                <w:lang w:val="en-US"/>
              </w:rPr>
              <w:t xml:space="preserve"> N/A</w:t>
            </w:r>
          </w:p>
        </w:tc>
      </w:tr>
      <w:tr w:rsidR="00CA6E25" w:rsidRPr="00376451" w14:paraId="69E47CD6" w14:textId="77777777" w:rsidTr="000948E3">
        <w:tblPrEx>
          <w:shd w:val="clear" w:color="auto" w:fill="auto"/>
        </w:tblPrEx>
        <w:trPr>
          <w:trHeight w:val="20"/>
        </w:trPr>
        <w:tc>
          <w:tcPr>
            <w:tcW w:w="7580" w:type="dxa"/>
            <w:shd w:val="clear" w:color="auto" w:fill="F2F2F2" w:themeFill="background1" w:themeFillShade="F2"/>
            <w:vAlign w:val="center"/>
          </w:tcPr>
          <w:p w14:paraId="48BA13DB" w14:textId="2D0F50F0" w:rsidR="00CA6E25" w:rsidRPr="00A91F13" w:rsidRDefault="00D02600" w:rsidP="00EA4E49">
            <w:pPr>
              <w:pStyle w:val="Titre2"/>
              <w:numPr>
                <w:ilvl w:val="0"/>
                <w:numId w:val="34"/>
              </w:numPr>
              <w:spacing w:after="40"/>
              <w:ind w:left="526" w:hanging="567"/>
              <w:rPr>
                <w:sz w:val="18"/>
                <w:szCs w:val="18"/>
              </w:rPr>
            </w:pPr>
            <w:r>
              <w:rPr>
                <w:sz w:val="18"/>
                <w:szCs w:val="18"/>
              </w:rPr>
              <w:t>Were</w:t>
            </w:r>
            <w:r w:rsidRPr="00A91F13">
              <w:rPr>
                <w:sz w:val="18"/>
                <w:szCs w:val="18"/>
              </w:rPr>
              <w:t xml:space="preserve"> </w:t>
            </w:r>
            <w:r w:rsidR="00CA6E25" w:rsidRPr="00A91F13">
              <w:rPr>
                <w:sz w:val="18"/>
                <w:szCs w:val="18"/>
              </w:rPr>
              <w:t>laboratory results evaluated, signed and dated?</w:t>
            </w:r>
          </w:p>
        </w:tc>
        <w:tc>
          <w:tcPr>
            <w:tcW w:w="1785" w:type="dxa"/>
            <w:vAlign w:val="center"/>
          </w:tcPr>
          <w:p w14:paraId="259896F8" w14:textId="77777777" w:rsidR="00CA6E25" w:rsidRPr="001866E0" w:rsidRDefault="00000000" w:rsidP="000948E3">
            <w:pPr>
              <w:spacing w:before="40" w:after="40"/>
              <w:ind w:left="34"/>
              <w:rPr>
                <w:rFonts w:cs="Arial"/>
                <w:szCs w:val="18"/>
                <w:lang w:val="en-GB"/>
              </w:rPr>
            </w:pPr>
            <w:sdt>
              <w:sdtPr>
                <w:rPr>
                  <w:szCs w:val="18"/>
                  <w:lang w:val="en-GB"/>
                </w:rPr>
                <w:alias w:val="Drop down"/>
                <w:tag w:val="Drop down"/>
                <w:id w:val="-1660913622"/>
                <w:placeholder>
                  <w:docPart w:val="E534FE5F17B541FEBA24ECD4B90C7539"/>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A6E25" w:rsidRPr="00FF055B">
                  <w:rPr>
                    <w:rStyle w:val="Textedelespacerserv"/>
                    <w:lang w:val="en-GB"/>
                  </w:rPr>
                  <w:t>Choose an item.</w:t>
                </w:r>
              </w:sdtContent>
            </w:sdt>
          </w:p>
        </w:tc>
      </w:tr>
      <w:tr w:rsidR="00CA6E25" w:rsidRPr="001866E0" w14:paraId="58DE2F8E" w14:textId="77777777" w:rsidTr="000948E3">
        <w:tblPrEx>
          <w:shd w:val="clear" w:color="auto" w:fill="auto"/>
        </w:tblPrEx>
        <w:trPr>
          <w:trHeight w:val="20"/>
        </w:trPr>
        <w:tc>
          <w:tcPr>
            <w:tcW w:w="7580" w:type="dxa"/>
            <w:shd w:val="clear" w:color="auto" w:fill="F2F2F2" w:themeFill="background1" w:themeFillShade="F2"/>
            <w:vAlign w:val="center"/>
          </w:tcPr>
          <w:p w14:paraId="7D960849" w14:textId="4463F0FC" w:rsidR="00CA6E25" w:rsidRPr="00A91F13" w:rsidRDefault="00D02600" w:rsidP="00EA4E49">
            <w:pPr>
              <w:pStyle w:val="Titre2"/>
              <w:numPr>
                <w:ilvl w:val="0"/>
                <w:numId w:val="34"/>
              </w:numPr>
              <w:spacing w:after="40"/>
              <w:ind w:left="526" w:hanging="567"/>
              <w:rPr>
                <w:sz w:val="18"/>
                <w:szCs w:val="18"/>
              </w:rPr>
            </w:pPr>
            <w:r>
              <w:rPr>
                <w:sz w:val="18"/>
                <w:szCs w:val="18"/>
              </w:rPr>
              <w:t>Were</w:t>
            </w:r>
            <w:r w:rsidRPr="00A91F13">
              <w:rPr>
                <w:sz w:val="18"/>
                <w:szCs w:val="18"/>
              </w:rPr>
              <w:t xml:space="preserve"> </w:t>
            </w:r>
            <w:r w:rsidR="00CA6E25" w:rsidRPr="00A91F13">
              <w:rPr>
                <w:sz w:val="18"/>
                <w:szCs w:val="18"/>
              </w:rPr>
              <w:t>the laboratory reference ranges / laboratory certifications up</w:t>
            </w:r>
            <w:r w:rsidR="00DA0974">
              <w:rPr>
                <w:sz w:val="18"/>
                <w:szCs w:val="18"/>
              </w:rPr>
              <w:t>-</w:t>
            </w:r>
            <w:r w:rsidR="00CA6E25" w:rsidRPr="00A91F13">
              <w:rPr>
                <w:sz w:val="18"/>
                <w:szCs w:val="18"/>
              </w:rPr>
              <w:t>to</w:t>
            </w:r>
            <w:r w:rsidR="00DA0974">
              <w:rPr>
                <w:sz w:val="18"/>
                <w:szCs w:val="18"/>
              </w:rPr>
              <w:t>-</w:t>
            </w:r>
            <w:r w:rsidR="00CA6E25" w:rsidRPr="00A91F13">
              <w:rPr>
                <w:sz w:val="18"/>
                <w:szCs w:val="18"/>
              </w:rPr>
              <w:t>date?</w:t>
            </w:r>
          </w:p>
        </w:tc>
        <w:tc>
          <w:tcPr>
            <w:tcW w:w="1785" w:type="dxa"/>
            <w:vAlign w:val="center"/>
          </w:tcPr>
          <w:p w14:paraId="7FC8E3F5" w14:textId="77777777" w:rsidR="00CA6E25" w:rsidRPr="001866E0" w:rsidRDefault="00000000" w:rsidP="000948E3">
            <w:pPr>
              <w:spacing w:before="40" w:after="40"/>
              <w:ind w:left="34"/>
              <w:rPr>
                <w:rFonts w:cs="Arial"/>
                <w:b/>
                <w:color w:val="000000" w:themeColor="text1"/>
                <w:lang w:val="en-GB"/>
              </w:rPr>
            </w:pPr>
            <w:sdt>
              <w:sdtPr>
                <w:rPr>
                  <w:szCs w:val="18"/>
                  <w:lang w:val="en-GB"/>
                </w:rPr>
                <w:alias w:val="Drop down"/>
                <w:tag w:val="Drop down"/>
                <w:id w:val="1338199943"/>
                <w:placeholder>
                  <w:docPart w:val="F11571341CF64F82936E40CF5DFD0043"/>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A6E25" w:rsidRPr="00FF055B">
                  <w:rPr>
                    <w:rStyle w:val="Textedelespacerserv"/>
                    <w:lang w:val="en-GB"/>
                  </w:rPr>
                  <w:t>Choose an item.</w:t>
                </w:r>
              </w:sdtContent>
            </w:sdt>
          </w:p>
        </w:tc>
      </w:tr>
      <w:tr w:rsidR="00CA6E25" w:rsidRPr="001866E0" w14:paraId="61F0982D" w14:textId="77777777" w:rsidTr="000948E3">
        <w:tblPrEx>
          <w:shd w:val="clear" w:color="auto" w:fill="auto"/>
        </w:tblPrEx>
        <w:trPr>
          <w:trHeight w:val="20"/>
        </w:trPr>
        <w:tc>
          <w:tcPr>
            <w:tcW w:w="7580" w:type="dxa"/>
            <w:shd w:val="clear" w:color="auto" w:fill="F2F2F2" w:themeFill="background1" w:themeFillShade="F2"/>
            <w:vAlign w:val="center"/>
          </w:tcPr>
          <w:p w14:paraId="5ED336AC" w14:textId="2372B0DB" w:rsidR="00CA6E25" w:rsidRPr="00A91F13" w:rsidRDefault="00D02600" w:rsidP="00EA4E49">
            <w:pPr>
              <w:pStyle w:val="Titre2"/>
              <w:numPr>
                <w:ilvl w:val="0"/>
                <w:numId w:val="34"/>
              </w:numPr>
              <w:spacing w:after="40"/>
              <w:ind w:left="526" w:hanging="567"/>
              <w:rPr>
                <w:sz w:val="18"/>
                <w:szCs w:val="18"/>
              </w:rPr>
            </w:pPr>
            <w:r>
              <w:rPr>
                <w:sz w:val="18"/>
                <w:szCs w:val="18"/>
              </w:rPr>
              <w:t>Was</w:t>
            </w:r>
            <w:r w:rsidRPr="00A91F13">
              <w:rPr>
                <w:sz w:val="18"/>
                <w:szCs w:val="18"/>
              </w:rPr>
              <w:t xml:space="preserve"> </w:t>
            </w:r>
            <w:r w:rsidR="00CA6E25" w:rsidRPr="00A91F13">
              <w:rPr>
                <w:sz w:val="18"/>
                <w:szCs w:val="18"/>
              </w:rPr>
              <w:t>management of the collected biological samples compliant with the protocol / lab manual and adequately documented (analysis, storage, destruction)?</w:t>
            </w:r>
          </w:p>
        </w:tc>
        <w:tc>
          <w:tcPr>
            <w:tcW w:w="1785" w:type="dxa"/>
            <w:vAlign w:val="center"/>
          </w:tcPr>
          <w:p w14:paraId="67E54763" w14:textId="77777777" w:rsidR="00CA6E25" w:rsidRPr="001866E0" w:rsidRDefault="00000000" w:rsidP="000948E3">
            <w:pPr>
              <w:spacing w:before="40" w:after="40"/>
              <w:ind w:left="34"/>
              <w:rPr>
                <w:szCs w:val="18"/>
                <w:lang w:val="en-GB"/>
              </w:rPr>
            </w:pPr>
            <w:sdt>
              <w:sdtPr>
                <w:rPr>
                  <w:szCs w:val="18"/>
                  <w:lang w:val="en-GB"/>
                </w:rPr>
                <w:alias w:val="Drop down"/>
                <w:tag w:val="Drop down"/>
                <w:id w:val="1403101939"/>
                <w:placeholder>
                  <w:docPart w:val="D479B3A99C6643E8BEFBEDA8890733A7"/>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A6E25" w:rsidRPr="00FF055B">
                  <w:rPr>
                    <w:rStyle w:val="Textedelespacerserv"/>
                    <w:lang w:val="en-GB"/>
                  </w:rPr>
                  <w:t>Choose an item.</w:t>
                </w:r>
              </w:sdtContent>
            </w:sdt>
          </w:p>
        </w:tc>
      </w:tr>
      <w:tr w:rsidR="00E43BE2" w:rsidRPr="001866E0" w14:paraId="04B064CC" w14:textId="77777777" w:rsidTr="000948E3">
        <w:tblPrEx>
          <w:shd w:val="clear" w:color="auto" w:fill="auto"/>
        </w:tblPrEx>
        <w:trPr>
          <w:trHeight w:val="20"/>
        </w:trPr>
        <w:tc>
          <w:tcPr>
            <w:tcW w:w="7580" w:type="dxa"/>
            <w:shd w:val="clear" w:color="auto" w:fill="F2F2F2" w:themeFill="background1" w:themeFillShade="F2"/>
            <w:vAlign w:val="center"/>
          </w:tcPr>
          <w:p w14:paraId="7945010B" w14:textId="1125E40E" w:rsidR="00E43BE2" w:rsidRPr="00A91F13" w:rsidRDefault="00E43BE2" w:rsidP="00EA4E49">
            <w:pPr>
              <w:pStyle w:val="Titre2"/>
              <w:numPr>
                <w:ilvl w:val="0"/>
                <w:numId w:val="34"/>
              </w:numPr>
              <w:spacing w:after="40"/>
              <w:ind w:left="526" w:hanging="567"/>
              <w:rPr>
                <w:sz w:val="18"/>
                <w:szCs w:val="18"/>
              </w:rPr>
            </w:pPr>
            <w:r w:rsidRPr="007800C9">
              <w:rPr>
                <w:sz w:val="18"/>
                <w:szCs w:val="18"/>
              </w:rPr>
              <w:t>Were all biological samples sent to the designated laboratory or arrangements made for final shipment?</w:t>
            </w:r>
          </w:p>
        </w:tc>
        <w:tc>
          <w:tcPr>
            <w:tcW w:w="1785" w:type="dxa"/>
            <w:vAlign w:val="center"/>
          </w:tcPr>
          <w:p w14:paraId="67460811" w14:textId="75AAA488" w:rsidR="00E43BE2" w:rsidRDefault="00000000" w:rsidP="00E43BE2">
            <w:pPr>
              <w:spacing w:before="40" w:after="40"/>
              <w:ind w:left="34"/>
              <w:rPr>
                <w:szCs w:val="18"/>
                <w:lang w:val="en-GB"/>
              </w:rPr>
            </w:pPr>
            <w:sdt>
              <w:sdtPr>
                <w:rPr>
                  <w:szCs w:val="18"/>
                  <w:lang w:val="en-GB"/>
                </w:rPr>
                <w:alias w:val="Drop down"/>
                <w:tag w:val="Drop down"/>
                <w:id w:val="-603734168"/>
                <w:placeholder>
                  <w:docPart w:val="36CFB348CA4F4ECCB87E7D37C23006DF"/>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E43BE2" w:rsidRPr="00FF055B">
                  <w:rPr>
                    <w:rStyle w:val="Textedelespacerserv"/>
                    <w:lang w:val="en-GB"/>
                  </w:rPr>
                  <w:t>Choose an item.</w:t>
                </w:r>
              </w:sdtContent>
            </w:sdt>
          </w:p>
        </w:tc>
      </w:tr>
      <w:tr w:rsidR="00E43BE2" w:rsidRPr="001866E0" w14:paraId="42FBADB0" w14:textId="77777777" w:rsidTr="000948E3">
        <w:tblPrEx>
          <w:shd w:val="clear" w:color="auto" w:fill="auto"/>
        </w:tblPrEx>
        <w:trPr>
          <w:trHeight w:val="20"/>
        </w:trPr>
        <w:tc>
          <w:tcPr>
            <w:tcW w:w="7580" w:type="dxa"/>
            <w:shd w:val="clear" w:color="auto" w:fill="F2F2F2" w:themeFill="background1" w:themeFillShade="F2"/>
            <w:vAlign w:val="center"/>
          </w:tcPr>
          <w:p w14:paraId="59C1BB3E" w14:textId="2E339294" w:rsidR="00E43BE2" w:rsidRPr="00A91F13" w:rsidRDefault="00E43BE2" w:rsidP="00EA4E49">
            <w:pPr>
              <w:pStyle w:val="Titre2"/>
              <w:numPr>
                <w:ilvl w:val="0"/>
                <w:numId w:val="34"/>
              </w:numPr>
              <w:spacing w:after="40"/>
              <w:ind w:left="526" w:hanging="567"/>
              <w:rPr>
                <w:sz w:val="18"/>
                <w:szCs w:val="18"/>
              </w:rPr>
            </w:pPr>
            <w:r w:rsidRPr="007800C9">
              <w:rPr>
                <w:sz w:val="18"/>
                <w:szCs w:val="18"/>
              </w:rPr>
              <w:t>Were collected biological samples analysed, stored or destroyed in accordance with protocol?</w:t>
            </w:r>
          </w:p>
        </w:tc>
        <w:tc>
          <w:tcPr>
            <w:tcW w:w="1785" w:type="dxa"/>
            <w:vAlign w:val="center"/>
          </w:tcPr>
          <w:p w14:paraId="783922DF" w14:textId="0B8AFCDA" w:rsidR="00E43BE2" w:rsidRDefault="00000000" w:rsidP="00E43BE2">
            <w:pPr>
              <w:spacing w:before="40" w:after="40"/>
              <w:ind w:left="34"/>
              <w:rPr>
                <w:szCs w:val="18"/>
                <w:lang w:val="en-GB"/>
              </w:rPr>
            </w:pPr>
            <w:sdt>
              <w:sdtPr>
                <w:rPr>
                  <w:szCs w:val="18"/>
                  <w:lang w:val="en-GB"/>
                </w:rPr>
                <w:alias w:val="Drop down"/>
                <w:tag w:val="Drop down"/>
                <w:id w:val="282848606"/>
                <w:placeholder>
                  <w:docPart w:val="19477BBD6CB34951971DA8BDFB0CDF7F"/>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E43BE2" w:rsidRPr="00FF055B">
                  <w:rPr>
                    <w:rStyle w:val="Textedelespacerserv"/>
                    <w:lang w:val="en-GB"/>
                  </w:rPr>
                  <w:t>Choose an item.</w:t>
                </w:r>
              </w:sdtContent>
            </w:sdt>
          </w:p>
        </w:tc>
      </w:tr>
      <w:tr w:rsidR="00E43BE2" w:rsidRPr="001866E0" w14:paraId="47D333C1" w14:textId="77777777" w:rsidTr="000948E3">
        <w:tblPrEx>
          <w:shd w:val="clear" w:color="auto" w:fill="auto"/>
        </w:tblPrEx>
        <w:trPr>
          <w:trHeight w:val="20"/>
        </w:trPr>
        <w:tc>
          <w:tcPr>
            <w:tcW w:w="9365" w:type="dxa"/>
            <w:gridSpan w:val="2"/>
          </w:tcPr>
          <w:p w14:paraId="660ACFCF" w14:textId="77777777" w:rsidR="00E43BE2" w:rsidRPr="001866E0" w:rsidRDefault="00E43BE2" w:rsidP="00EA4E49">
            <w:pPr>
              <w:tabs>
                <w:tab w:val="left" w:pos="397"/>
              </w:tabs>
              <w:spacing w:before="40" w:after="40"/>
              <w:rPr>
                <w:rFonts w:cs="Arial"/>
                <w:szCs w:val="18"/>
                <w:lang w:val="en-GB"/>
              </w:rPr>
            </w:pPr>
            <w:r w:rsidRPr="001866E0">
              <w:rPr>
                <w:rFonts w:cs="Arial"/>
                <w:b/>
                <w:szCs w:val="18"/>
                <w:lang w:val="en-GB"/>
              </w:rPr>
              <w:t>Comments:</w:t>
            </w:r>
            <w:r w:rsidRPr="001866E0">
              <w:rPr>
                <w:rFonts w:cs="Arial"/>
                <w:sz w:val="20"/>
                <w:szCs w:val="20"/>
                <w:lang w:val="en-GB"/>
              </w:rPr>
              <w:t xml:space="preserve"> </w:t>
            </w: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bl>
    <w:p w14:paraId="79C887D3" w14:textId="77777777" w:rsidR="00CA6E25" w:rsidRPr="001866E0" w:rsidRDefault="00CA6E25" w:rsidP="008E6759">
      <w:pPr>
        <w:spacing w:before="40" w:after="40" w:line="240" w:lineRule="auto"/>
        <w:rPr>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85"/>
      </w:tblGrid>
      <w:tr w:rsidR="0003774F" w:rsidRPr="00376451" w14:paraId="061CF87D" w14:textId="77777777" w:rsidTr="0003774F">
        <w:trPr>
          <w:trHeight w:val="20"/>
        </w:trPr>
        <w:tc>
          <w:tcPr>
            <w:tcW w:w="9365" w:type="dxa"/>
            <w:gridSpan w:val="2"/>
            <w:tcBorders>
              <w:bottom w:val="single" w:sz="4" w:space="0" w:color="auto"/>
            </w:tcBorders>
            <w:shd w:val="clear" w:color="auto" w:fill="BFBFBF" w:themeFill="background1" w:themeFillShade="BF"/>
          </w:tcPr>
          <w:p w14:paraId="5863C22C" w14:textId="23B4E5FC" w:rsidR="0003774F" w:rsidRPr="00376451" w:rsidRDefault="00376451" w:rsidP="004800D1">
            <w:pPr>
              <w:pStyle w:val="Titre1"/>
              <w:keepNext w:val="0"/>
              <w:keepLines w:val="0"/>
              <w:tabs>
                <w:tab w:val="left" w:pos="567"/>
              </w:tabs>
              <w:spacing w:line="259" w:lineRule="auto"/>
              <w:rPr>
                <w:lang w:val="en-US"/>
              </w:rPr>
            </w:pPr>
            <w:r w:rsidRPr="00376451">
              <w:rPr>
                <w:rFonts w:eastAsia="Times New Roman"/>
                <w:lang w:val="en-US" w:eastAsia="fr-FR"/>
              </w:rPr>
              <w:t xml:space="preserve">10. </w:t>
            </w:r>
            <w:r w:rsidR="003F6930">
              <w:rPr>
                <w:rFonts w:eastAsia="Times New Roman"/>
                <w:lang w:val="en-US" w:eastAsia="fr-FR"/>
              </w:rPr>
              <w:tab/>
            </w:r>
            <w:r w:rsidR="00327BF8" w:rsidRPr="00376451">
              <w:rPr>
                <w:rFonts w:eastAsia="Times New Roman"/>
                <w:lang w:val="en-US" w:eastAsia="fr-FR"/>
              </w:rPr>
              <w:t>facilities / equipment / study material</w:t>
            </w:r>
          </w:p>
        </w:tc>
      </w:tr>
      <w:tr w:rsidR="00C6723A" w:rsidRPr="001866E0" w14:paraId="59E4EB9A" w14:textId="77777777" w:rsidTr="0003774F">
        <w:tblPrEx>
          <w:shd w:val="clear" w:color="auto" w:fill="auto"/>
        </w:tblPrEx>
        <w:trPr>
          <w:trHeight w:val="20"/>
        </w:trPr>
        <w:tc>
          <w:tcPr>
            <w:tcW w:w="7580" w:type="dxa"/>
            <w:shd w:val="clear" w:color="auto" w:fill="F2F2F2" w:themeFill="background1" w:themeFillShade="F2"/>
            <w:vAlign w:val="center"/>
          </w:tcPr>
          <w:p w14:paraId="0AD66E5F" w14:textId="657A45C6" w:rsidR="00C6723A" w:rsidRPr="003F6930" w:rsidRDefault="00C6723A" w:rsidP="003F6930">
            <w:pPr>
              <w:pStyle w:val="Titre2"/>
              <w:numPr>
                <w:ilvl w:val="0"/>
                <w:numId w:val="36"/>
              </w:numPr>
              <w:spacing w:after="40"/>
              <w:ind w:left="526" w:hanging="526"/>
              <w:rPr>
                <w:sz w:val="18"/>
                <w:szCs w:val="18"/>
              </w:rPr>
            </w:pPr>
            <w:r w:rsidRPr="003F6930">
              <w:rPr>
                <w:sz w:val="18"/>
                <w:szCs w:val="18"/>
              </w:rPr>
              <w:lastRenderedPageBreak/>
              <w:t>Have any issues been observed regarding the facilities (including laboratories, equipment and respective documentation) and their suitability for the proper and safe conduct of this study?</w:t>
            </w:r>
          </w:p>
        </w:tc>
        <w:tc>
          <w:tcPr>
            <w:tcW w:w="1785" w:type="dxa"/>
            <w:vAlign w:val="center"/>
          </w:tcPr>
          <w:p w14:paraId="5F54F918" w14:textId="6CA9713B" w:rsidR="00C6723A" w:rsidRPr="001866E0" w:rsidRDefault="00000000" w:rsidP="00C6723A">
            <w:pPr>
              <w:spacing w:before="40" w:after="40"/>
              <w:rPr>
                <w:szCs w:val="18"/>
                <w:lang w:val="en-GB"/>
              </w:rPr>
            </w:pPr>
            <w:sdt>
              <w:sdtPr>
                <w:rPr>
                  <w:szCs w:val="18"/>
                  <w:lang w:val="en-GB"/>
                </w:rPr>
                <w:alias w:val="Drop down"/>
                <w:tag w:val="Drop down"/>
                <w:id w:val="-432677915"/>
                <w:placeholder>
                  <w:docPart w:val="6B0E78F11F0B42AAA604F81859B344A2"/>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E43BE2" w:rsidRPr="001866E0" w14:paraId="0A97B44F" w14:textId="77777777" w:rsidTr="0003774F">
        <w:tblPrEx>
          <w:shd w:val="clear" w:color="auto" w:fill="auto"/>
        </w:tblPrEx>
        <w:trPr>
          <w:trHeight w:val="20"/>
        </w:trPr>
        <w:tc>
          <w:tcPr>
            <w:tcW w:w="7580" w:type="dxa"/>
            <w:shd w:val="clear" w:color="auto" w:fill="F2F2F2" w:themeFill="background1" w:themeFillShade="F2"/>
            <w:vAlign w:val="center"/>
          </w:tcPr>
          <w:p w14:paraId="2CD095C2" w14:textId="4270783F" w:rsidR="00E43BE2" w:rsidRPr="003F6930" w:rsidRDefault="00E43BE2" w:rsidP="003F6930">
            <w:pPr>
              <w:pStyle w:val="Titre2"/>
              <w:numPr>
                <w:ilvl w:val="0"/>
                <w:numId w:val="36"/>
              </w:numPr>
              <w:spacing w:after="40"/>
              <w:ind w:left="526" w:hanging="526"/>
              <w:rPr>
                <w:sz w:val="18"/>
                <w:szCs w:val="18"/>
              </w:rPr>
            </w:pPr>
            <w:r w:rsidRPr="003F6930">
              <w:rPr>
                <w:sz w:val="18"/>
                <w:szCs w:val="18"/>
                <w:lang w:eastAsia="fr-FR"/>
              </w:rPr>
              <w:t>Was any study material provided by the sponsor returned or destructed or arrangements made for its return or destruction?</w:t>
            </w:r>
          </w:p>
        </w:tc>
        <w:tc>
          <w:tcPr>
            <w:tcW w:w="1785" w:type="dxa"/>
            <w:vAlign w:val="center"/>
          </w:tcPr>
          <w:p w14:paraId="590E09B8" w14:textId="6FC1D250" w:rsidR="00E43BE2" w:rsidRDefault="00000000" w:rsidP="00E43BE2">
            <w:pPr>
              <w:spacing w:before="40" w:after="40"/>
              <w:rPr>
                <w:szCs w:val="18"/>
                <w:lang w:val="en-GB"/>
              </w:rPr>
            </w:pPr>
            <w:sdt>
              <w:sdtPr>
                <w:rPr>
                  <w:szCs w:val="18"/>
                  <w:lang w:val="en-GB"/>
                </w:rPr>
                <w:alias w:val="Drop down"/>
                <w:tag w:val="Drop down"/>
                <w:id w:val="635917829"/>
                <w:placeholder>
                  <w:docPart w:val="BCCB8696D6D34B8280AFF38BF1C78834"/>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E43BE2" w:rsidRPr="00FF055B">
                  <w:rPr>
                    <w:rStyle w:val="Textedelespacerserv"/>
                    <w:lang w:val="en-GB"/>
                  </w:rPr>
                  <w:t>Choose an item.</w:t>
                </w:r>
              </w:sdtContent>
            </w:sdt>
          </w:p>
        </w:tc>
      </w:tr>
      <w:tr w:rsidR="00E43BE2" w:rsidRPr="001866E0" w14:paraId="3B0E453F" w14:textId="77777777" w:rsidTr="0003774F">
        <w:tblPrEx>
          <w:shd w:val="clear" w:color="auto" w:fill="auto"/>
        </w:tblPrEx>
        <w:trPr>
          <w:trHeight w:val="20"/>
        </w:trPr>
        <w:tc>
          <w:tcPr>
            <w:tcW w:w="9365" w:type="dxa"/>
            <w:gridSpan w:val="2"/>
          </w:tcPr>
          <w:p w14:paraId="3E2F63A3" w14:textId="77777777" w:rsidR="00E43BE2" w:rsidRPr="003F6930" w:rsidRDefault="00E43BE2" w:rsidP="003F6930">
            <w:pPr>
              <w:tabs>
                <w:tab w:val="left" w:pos="397"/>
              </w:tabs>
              <w:spacing w:before="40" w:after="40"/>
              <w:rPr>
                <w:rFonts w:cs="Arial"/>
                <w:szCs w:val="18"/>
                <w:lang w:val="en-GB"/>
              </w:rPr>
            </w:pPr>
            <w:r w:rsidRPr="003F6930">
              <w:rPr>
                <w:rFonts w:cs="Arial"/>
                <w:b/>
                <w:szCs w:val="18"/>
                <w:lang w:val="en-GB"/>
              </w:rPr>
              <w:t xml:space="preserve">Comments: </w:t>
            </w:r>
            <w:r w:rsidRPr="003F6930">
              <w:rPr>
                <w:rFonts w:cs="Arial"/>
                <w:szCs w:val="18"/>
                <w:lang w:val="en-GB"/>
              </w:rPr>
              <w:fldChar w:fldCharType="begin"/>
            </w:r>
            <w:r w:rsidRPr="003F6930">
              <w:rPr>
                <w:rFonts w:cs="Arial"/>
                <w:szCs w:val="18"/>
                <w:lang w:val="en-GB"/>
              </w:rPr>
              <w:instrText xml:space="preserve"> FORMTEXT </w:instrText>
            </w:r>
            <w:r w:rsidRPr="003F6930">
              <w:rPr>
                <w:rFonts w:cs="Arial"/>
                <w:szCs w:val="18"/>
                <w:lang w:val="en-GB"/>
              </w:rPr>
              <w:fldChar w:fldCharType="separate"/>
            </w:r>
            <w:r w:rsidRPr="003F6930">
              <w:rPr>
                <w:rFonts w:cs="Arial"/>
                <w:szCs w:val="18"/>
                <w:lang w:val="en-GB"/>
              </w:rPr>
              <w:t> </w:t>
            </w:r>
            <w:r w:rsidRPr="003F6930">
              <w:rPr>
                <w:rFonts w:cs="Arial"/>
                <w:szCs w:val="18"/>
                <w:lang w:val="en-GB"/>
              </w:rPr>
              <w:t> </w:t>
            </w:r>
            <w:r w:rsidRPr="003F6930">
              <w:rPr>
                <w:rFonts w:cs="Arial"/>
                <w:szCs w:val="18"/>
                <w:lang w:val="en-GB"/>
              </w:rPr>
              <w:t> </w:t>
            </w:r>
            <w:r w:rsidRPr="003F6930">
              <w:rPr>
                <w:rFonts w:cs="Arial"/>
                <w:szCs w:val="18"/>
                <w:lang w:val="en-GB"/>
              </w:rPr>
              <w:t> </w:t>
            </w:r>
            <w:r w:rsidRPr="003F6930">
              <w:rPr>
                <w:rFonts w:cs="Arial"/>
                <w:szCs w:val="18"/>
                <w:lang w:val="en-GB"/>
              </w:rPr>
              <w:t> </w:t>
            </w:r>
            <w:r w:rsidRPr="003F6930">
              <w:rPr>
                <w:rFonts w:cs="Arial"/>
                <w:szCs w:val="18"/>
                <w:lang w:val="en-GB"/>
              </w:rPr>
              <w:fldChar w:fldCharType="end"/>
            </w:r>
          </w:p>
        </w:tc>
      </w:tr>
    </w:tbl>
    <w:p w14:paraId="60FAC6FB" w14:textId="77777777" w:rsidR="0003774F" w:rsidRPr="001866E0" w:rsidRDefault="0003774F" w:rsidP="008E6759">
      <w:pPr>
        <w:spacing w:before="40" w:after="40" w:line="240" w:lineRule="auto"/>
        <w:rPr>
          <w:lang w:val="en-GB"/>
        </w:rPr>
      </w:pPr>
    </w:p>
    <w:tbl>
      <w:tblPr>
        <w:tblW w:w="9365"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FBFBF" w:themeFill="background1" w:themeFillShade="BF"/>
        <w:tblLayout w:type="fixed"/>
        <w:tblLook w:val="00A0" w:firstRow="1" w:lastRow="0" w:firstColumn="1" w:lastColumn="0" w:noHBand="0" w:noVBand="0"/>
      </w:tblPr>
      <w:tblGrid>
        <w:gridCol w:w="6446"/>
        <w:gridCol w:w="1134"/>
        <w:gridCol w:w="1785"/>
      </w:tblGrid>
      <w:tr w:rsidR="0003774F" w:rsidRPr="00376451" w14:paraId="02226F2D" w14:textId="77777777" w:rsidTr="0003774F">
        <w:trPr>
          <w:trHeight w:val="20"/>
        </w:trPr>
        <w:tc>
          <w:tcPr>
            <w:tcW w:w="936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B08672" w14:textId="0943BD0E" w:rsidR="0003774F" w:rsidRPr="00376451" w:rsidRDefault="00376451" w:rsidP="004800D1">
            <w:pPr>
              <w:pStyle w:val="Titre1"/>
              <w:keepNext w:val="0"/>
              <w:keepLines w:val="0"/>
              <w:tabs>
                <w:tab w:val="left" w:pos="567"/>
              </w:tabs>
              <w:spacing w:line="259" w:lineRule="auto"/>
              <w:rPr>
                <w:lang w:val="en-US"/>
              </w:rPr>
            </w:pPr>
            <w:r w:rsidRPr="00376451">
              <w:rPr>
                <w:lang w:val="en-US"/>
              </w:rPr>
              <w:t xml:space="preserve">11. </w:t>
            </w:r>
            <w:r w:rsidR="002F75D3" w:rsidRPr="00376451">
              <w:rPr>
                <w:lang w:val="en-US"/>
              </w:rPr>
              <w:t>essential documents, ISF or TMF</w:t>
            </w:r>
          </w:p>
        </w:tc>
      </w:tr>
      <w:tr w:rsidR="00C6723A" w:rsidRPr="00376451" w14:paraId="438BCC00" w14:textId="77777777" w:rsidTr="0003774F">
        <w:tblPrEx>
          <w:shd w:val="clear" w:color="auto" w:fill="auto"/>
        </w:tblPrEx>
        <w:trPr>
          <w:trHeight w:val="20"/>
        </w:trPr>
        <w:tc>
          <w:tcPr>
            <w:tcW w:w="75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719F27" w14:textId="45366068" w:rsidR="00C6723A" w:rsidRPr="00A91F13" w:rsidRDefault="005F2DBA" w:rsidP="00E13A5B">
            <w:pPr>
              <w:pStyle w:val="Titre2"/>
              <w:numPr>
                <w:ilvl w:val="0"/>
                <w:numId w:val="37"/>
              </w:numPr>
              <w:spacing w:after="40"/>
              <w:ind w:left="526" w:hanging="526"/>
              <w:rPr>
                <w:sz w:val="18"/>
                <w:szCs w:val="18"/>
              </w:rPr>
            </w:pPr>
            <w:r w:rsidRPr="007800C9">
              <w:rPr>
                <w:sz w:val="18"/>
                <w:szCs w:val="18"/>
              </w:rPr>
              <w:t>Was the ISF / TMF reviewed for completeness?</w:t>
            </w:r>
          </w:p>
        </w:tc>
        <w:tc>
          <w:tcPr>
            <w:tcW w:w="1785" w:type="dxa"/>
            <w:tcBorders>
              <w:top w:val="single" w:sz="4" w:space="0" w:color="auto"/>
              <w:left w:val="single" w:sz="4" w:space="0" w:color="auto"/>
              <w:bottom w:val="single" w:sz="4" w:space="0" w:color="auto"/>
              <w:right w:val="single" w:sz="4" w:space="0" w:color="auto"/>
            </w:tcBorders>
            <w:vAlign w:val="center"/>
          </w:tcPr>
          <w:p w14:paraId="27F3803F" w14:textId="32A2FE51" w:rsidR="00C6723A" w:rsidRPr="001866E0" w:rsidRDefault="00000000" w:rsidP="00C6723A">
            <w:pPr>
              <w:tabs>
                <w:tab w:val="left" w:pos="397"/>
              </w:tabs>
              <w:spacing w:before="40" w:after="40"/>
              <w:rPr>
                <w:rFonts w:cs="Arial"/>
                <w:szCs w:val="18"/>
                <w:lang w:val="en-GB"/>
              </w:rPr>
            </w:pPr>
            <w:sdt>
              <w:sdtPr>
                <w:rPr>
                  <w:szCs w:val="18"/>
                  <w:lang w:val="en-GB"/>
                </w:rPr>
                <w:alias w:val="Drop down"/>
                <w:tag w:val="Drop down"/>
                <w:id w:val="-1820458"/>
                <w:placeholder>
                  <w:docPart w:val="716972F83A264B26B30A52F4A652FF41"/>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65A8D4AE" w14:textId="77777777" w:rsidTr="0003774F">
        <w:tblPrEx>
          <w:shd w:val="clear" w:color="auto" w:fill="auto"/>
        </w:tblPrEx>
        <w:trPr>
          <w:trHeight w:val="20"/>
        </w:trPr>
        <w:tc>
          <w:tcPr>
            <w:tcW w:w="75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1DF10B" w14:textId="6E6F9B29" w:rsidR="00C6723A" w:rsidRPr="00A91F13" w:rsidRDefault="00D02600" w:rsidP="00E13A5B">
            <w:pPr>
              <w:pStyle w:val="Titre2"/>
              <w:numPr>
                <w:ilvl w:val="0"/>
                <w:numId w:val="37"/>
              </w:numPr>
              <w:spacing w:after="40"/>
              <w:ind w:left="526" w:hanging="526"/>
              <w:rPr>
                <w:sz w:val="18"/>
                <w:szCs w:val="18"/>
              </w:rPr>
            </w:pPr>
            <w:r>
              <w:rPr>
                <w:sz w:val="18"/>
                <w:szCs w:val="18"/>
              </w:rPr>
              <w:t>Was</w:t>
            </w:r>
            <w:r w:rsidRPr="00A91F13">
              <w:rPr>
                <w:sz w:val="18"/>
                <w:szCs w:val="18"/>
              </w:rPr>
              <w:t xml:space="preserve"> </w:t>
            </w:r>
            <w:r w:rsidR="00C6723A" w:rsidRPr="00A91F13">
              <w:rPr>
                <w:sz w:val="18"/>
                <w:szCs w:val="18"/>
              </w:rPr>
              <w:t>the monitoring site visit log complete and up</w:t>
            </w:r>
            <w:r w:rsidR="00DA0974">
              <w:rPr>
                <w:sz w:val="18"/>
                <w:szCs w:val="18"/>
              </w:rPr>
              <w:t>-</w:t>
            </w:r>
            <w:r w:rsidR="00C6723A" w:rsidRPr="00A91F13">
              <w:rPr>
                <w:sz w:val="18"/>
                <w:szCs w:val="18"/>
              </w:rPr>
              <w:t>to</w:t>
            </w:r>
            <w:r w:rsidR="00DA0974">
              <w:rPr>
                <w:sz w:val="18"/>
                <w:szCs w:val="18"/>
              </w:rPr>
              <w:t>-</w:t>
            </w:r>
            <w:r w:rsidR="00C6723A" w:rsidRPr="00A91F13">
              <w:rPr>
                <w:sz w:val="18"/>
                <w:szCs w:val="18"/>
              </w:rPr>
              <w:t>date?</w:t>
            </w:r>
          </w:p>
        </w:tc>
        <w:tc>
          <w:tcPr>
            <w:tcW w:w="1785" w:type="dxa"/>
            <w:tcBorders>
              <w:top w:val="single" w:sz="4" w:space="0" w:color="auto"/>
              <w:left w:val="single" w:sz="4" w:space="0" w:color="auto"/>
              <w:bottom w:val="single" w:sz="4" w:space="0" w:color="auto"/>
              <w:right w:val="single" w:sz="4" w:space="0" w:color="auto"/>
            </w:tcBorders>
            <w:vAlign w:val="center"/>
          </w:tcPr>
          <w:p w14:paraId="48B5130E" w14:textId="3656EB41" w:rsidR="00C6723A" w:rsidRPr="001866E0" w:rsidRDefault="00000000" w:rsidP="00C6723A">
            <w:pPr>
              <w:tabs>
                <w:tab w:val="left" w:pos="397"/>
              </w:tabs>
              <w:spacing w:before="40" w:after="40"/>
              <w:rPr>
                <w:rFonts w:cs="Arial"/>
                <w:szCs w:val="18"/>
                <w:lang w:val="en-GB"/>
              </w:rPr>
            </w:pPr>
            <w:sdt>
              <w:sdtPr>
                <w:rPr>
                  <w:szCs w:val="18"/>
                  <w:lang w:val="en-GB"/>
                </w:rPr>
                <w:alias w:val="Drop down"/>
                <w:tag w:val="Drop down"/>
                <w:id w:val="838967369"/>
                <w:placeholder>
                  <w:docPart w:val="574044CC92074C2D88E4C844A295D178"/>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1033B70A" w14:textId="77777777" w:rsidTr="0003774F">
        <w:tblPrEx>
          <w:shd w:val="clear" w:color="auto" w:fill="auto"/>
        </w:tblPrEx>
        <w:trPr>
          <w:trHeight w:val="20"/>
        </w:trPr>
        <w:tc>
          <w:tcPr>
            <w:tcW w:w="75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F3F3D3" w14:textId="3BCE4786" w:rsidR="00C6723A" w:rsidRPr="00A91F13" w:rsidRDefault="00C6723A" w:rsidP="00E13A5B">
            <w:pPr>
              <w:pStyle w:val="Titre2"/>
              <w:numPr>
                <w:ilvl w:val="0"/>
                <w:numId w:val="37"/>
              </w:numPr>
              <w:spacing w:after="40"/>
              <w:ind w:left="526" w:hanging="526"/>
              <w:rPr>
                <w:sz w:val="18"/>
                <w:szCs w:val="18"/>
              </w:rPr>
            </w:pPr>
            <w:r w:rsidRPr="00A91F13">
              <w:rPr>
                <w:sz w:val="18"/>
                <w:szCs w:val="18"/>
              </w:rPr>
              <w:t>Have any documents been collected for the sponsor?</w:t>
            </w:r>
          </w:p>
        </w:tc>
        <w:tc>
          <w:tcPr>
            <w:tcW w:w="1785" w:type="dxa"/>
            <w:tcBorders>
              <w:top w:val="single" w:sz="4" w:space="0" w:color="auto"/>
              <w:left w:val="single" w:sz="4" w:space="0" w:color="auto"/>
              <w:bottom w:val="single" w:sz="4" w:space="0" w:color="auto"/>
              <w:right w:val="single" w:sz="4" w:space="0" w:color="auto"/>
            </w:tcBorders>
            <w:vAlign w:val="center"/>
          </w:tcPr>
          <w:p w14:paraId="61DDAC9C" w14:textId="29BB3E02" w:rsidR="00C6723A" w:rsidRPr="001866E0" w:rsidRDefault="00000000" w:rsidP="00C6723A">
            <w:pPr>
              <w:tabs>
                <w:tab w:val="left" w:pos="397"/>
              </w:tabs>
              <w:spacing w:before="40" w:after="40"/>
              <w:rPr>
                <w:rFonts w:cs="Arial"/>
                <w:b/>
                <w:color w:val="000000" w:themeColor="text1"/>
                <w:lang w:val="en-GB"/>
              </w:rPr>
            </w:pPr>
            <w:sdt>
              <w:sdtPr>
                <w:rPr>
                  <w:szCs w:val="18"/>
                  <w:lang w:val="en-GB"/>
                </w:rPr>
                <w:alias w:val="Drop down"/>
                <w:tag w:val="Drop down"/>
                <w:id w:val="-1468967644"/>
                <w:placeholder>
                  <w:docPart w:val="813D668F3D3147B4ABD149141AEFED16"/>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5F2DBA" w:rsidRPr="001866E0" w14:paraId="54E1E3E5" w14:textId="77777777" w:rsidTr="0003774F">
        <w:tblPrEx>
          <w:shd w:val="clear" w:color="auto" w:fill="auto"/>
        </w:tblPrEx>
        <w:trPr>
          <w:trHeight w:val="20"/>
        </w:trPr>
        <w:tc>
          <w:tcPr>
            <w:tcW w:w="75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F96EF1" w14:textId="12F21A41" w:rsidR="005F2DBA" w:rsidRPr="00A91F13" w:rsidRDefault="005F2DBA" w:rsidP="00E13A5B">
            <w:pPr>
              <w:pStyle w:val="Titre2"/>
              <w:numPr>
                <w:ilvl w:val="0"/>
                <w:numId w:val="37"/>
              </w:numPr>
              <w:spacing w:after="40"/>
              <w:ind w:left="526" w:hanging="526"/>
              <w:rPr>
                <w:sz w:val="18"/>
                <w:szCs w:val="18"/>
              </w:rPr>
            </w:pPr>
            <w:r w:rsidRPr="007800C9">
              <w:rPr>
                <w:sz w:val="18"/>
                <w:szCs w:val="18"/>
              </w:rPr>
              <w:t>Was a copy of the completed CRF (i.e. the CRF pages related to the particular site) filed in the ISF?</w:t>
            </w:r>
          </w:p>
        </w:tc>
        <w:tc>
          <w:tcPr>
            <w:tcW w:w="1785" w:type="dxa"/>
            <w:tcBorders>
              <w:top w:val="single" w:sz="4" w:space="0" w:color="auto"/>
              <w:left w:val="single" w:sz="4" w:space="0" w:color="auto"/>
              <w:bottom w:val="single" w:sz="4" w:space="0" w:color="auto"/>
              <w:right w:val="single" w:sz="4" w:space="0" w:color="auto"/>
            </w:tcBorders>
            <w:vAlign w:val="center"/>
          </w:tcPr>
          <w:p w14:paraId="7421EF2F" w14:textId="1EC22A1A" w:rsidR="005F2DBA" w:rsidRDefault="00000000" w:rsidP="005F2DBA">
            <w:pPr>
              <w:tabs>
                <w:tab w:val="left" w:pos="397"/>
              </w:tabs>
              <w:spacing w:before="40" w:after="40"/>
              <w:rPr>
                <w:szCs w:val="18"/>
                <w:lang w:val="en-GB"/>
              </w:rPr>
            </w:pPr>
            <w:sdt>
              <w:sdtPr>
                <w:rPr>
                  <w:szCs w:val="18"/>
                  <w:lang w:val="en-GB"/>
                </w:rPr>
                <w:alias w:val="Drop down"/>
                <w:tag w:val="Drop down"/>
                <w:id w:val="-1057706095"/>
                <w:placeholder>
                  <w:docPart w:val="B6F4031881AE45A0856EA5F38C6BD5FB"/>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5F2DBA" w:rsidRPr="00FF055B">
                  <w:rPr>
                    <w:rStyle w:val="Textedelespacerserv"/>
                    <w:lang w:val="en-GB"/>
                  </w:rPr>
                  <w:t>Choose an item.</w:t>
                </w:r>
              </w:sdtContent>
            </w:sdt>
          </w:p>
        </w:tc>
      </w:tr>
      <w:tr w:rsidR="005F2DBA" w:rsidRPr="001866E0" w14:paraId="03CBDB2D" w14:textId="77777777" w:rsidTr="0003774F">
        <w:tblPrEx>
          <w:shd w:val="clear" w:color="auto" w:fill="auto"/>
        </w:tblPrEx>
        <w:trPr>
          <w:trHeight w:val="20"/>
        </w:trPr>
        <w:tc>
          <w:tcPr>
            <w:tcW w:w="75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C27C7A" w14:textId="1FCD61ED" w:rsidR="005F2DBA" w:rsidRPr="00A91F13" w:rsidRDefault="005F2DBA" w:rsidP="00E13A5B">
            <w:pPr>
              <w:pStyle w:val="Titre2"/>
              <w:numPr>
                <w:ilvl w:val="0"/>
                <w:numId w:val="37"/>
              </w:numPr>
              <w:spacing w:after="40"/>
              <w:ind w:left="526" w:hanging="526"/>
              <w:rPr>
                <w:sz w:val="18"/>
                <w:szCs w:val="18"/>
              </w:rPr>
            </w:pPr>
            <w:r w:rsidRPr="007800C9">
              <w:rPr>
                <w:sz w:val="18"/>
                <w:szCs w:val="18"/>
              </w:rPr>
              <w:t xml:space="preserve">Was the ISF / TMF complete and </w:t>
            </w:r>
            <w:r w:rsidR="006464A3">
              <w:rPr>
                <w:sz w:val="18"/>
                <w:szCs w:val="18"/>
              </w:rPr>
              <w:t xml:space="preserve">are all documents that were available at the time-point of COV </w:t>
            </w:r>
            <w:r w:rsidRPr="007800C9">
              <w:rPr>
                <w:sz w:val="18"/>
                <w:szCs w:val="18"/>
              </w:rPr>
              <w:t>ready for archiving?</w:t>
            </w:r>
          </w:p>
        </w:tc>
        <w:tc>
          <w:tcPr>
            <w:tcW w:w="1785" w:type="dxa"/>
            <w:tcBorders>
              <w:top w:val="single" w:sz="4" w:space="0" w:color="auto"/>
              <w:left w:val="single" w:sz="4" w:space="0" w:color="auto"/>
              <w:bottom w:val="single" w:sz="4" w:space="0" w:color="auto"/>
              <w:right w:val="single" w:sz="4" w:space="0" w:color="auto"/>
            </w:tcBorders>
            <w:vAlign w:val="center"/>
          </w:tcPr>
          <w:p w14:paraId="212E2EF3" w14:textId="777660C1" w:rsidR="005F2DBA" w:rsidRDefault="00000000" w:rsidP="005F2DBA">
            <w:pPr>
              <w:tabs>
                <w:tab w:val="left" w:pos="397"/>
              </w:tabs>
              <w:spacing w:before="40" w:after="40"/>
              <w:rPr>
                <w:szCs w:val="18"/>
                <w:lang w:val="en-GB"/>
              </w:rPr>
            </w:pPr>
            <w:sdt>
              <w:sdtPr>
                <w:rPr>
                  <w:szCs w:val="18"/>
                  <w:lang w:val="en-GB"/>
                </w:rPr>
                <w:alias w:val="Drop down"/>
                <w:tag w:val="Drop down"/>
                <w:id w:val="276989099"/>
                <w:placeholder>
                  <w:docPart w:val="DF08500AB05C4C2CB35F9824349E76DC"/>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5F2DBA" w:rsidRPr="00FF055B">
                  <w:rPr>
                    <w:rStyle w:val="Textedelespacerserv"/>
                    <w:lang w:val="en-GB"/>
                  </w:rPr>
                  <w:t>Choose an item.</w:t>
                </w:r>
              </w:sdtContent>
            </w:sdt>
          </w:p>
        </w:tc>
      </w:tr>
      <w:tr w:rsidR="005F2DBA" w:rsidRPr="001866E0" w14:paraId="12794B42" w14:textId="77777777" w:rsidTr="0003774F">
        <w:tblPrEx>
          <w:shd w:val="clear" w:color="auto" w:fill="auto"/>
        </w:tblPrEx>
        <w:trPr>
          <w:trHeight w:val="20"/>
        </w:trPr>
        <w:tc>
          <w:tcPr>
            <w:tcW w:w="75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D5A92A" w14:textId="4B212612" w:rsidR="005F2DBA" w:rsidRPr="00A91F13" w:rsidRDefault="005F2DBA" w:rsidP="00E13A5B">
            <w:pPr>
              <w:pStyle w:val="Titre2"/>
              <w:numPr>
                <w:ilvl w:val="0"/>
                <w:numId w:val="37"/>
              </w:numPr>
              <w:spacing w:after="40"/>
              <w:ind w:left="526" w:hanging="526"/>
              <w:rPr>
                <w:sz w:val="18"/>
                <w:szCs w:val="18"/>
              </w:rPr>
            </w:pPr>
            <w:r w:rsidRPr="007800C9">
              <w:rPr>
                <w:sz w:val="18"/>
                <w:szCs w:val="18"/>
              </w:rPr>
              <w:t>Was the investigator reminded of the obligation to keep all study documents (incl. electronic records) in accordance with the regulatory and institutional requirements and with the conditions by the sponsor?</w:t>
            </w:r>
          </w:p>
        </w:tc>
        <w:tc>
          <w:tcPr>
            <w:tcW w:w="1785" w:type="dxa"/>
            <w:tcBorders>
              <w:top w:val="single" w:sz="4" w:space="0" w:color="auto"/>
              <w:left w:val="single" w:sz="4" w:space="0" w:color="auto"/>
              <w:bottom w:val="single" w:sz="4" w:space="0" w:color="auto"/>
              <w:right w:val="single" w:sz="4" w:space="0" w:color="auto"/>
            </w:tcBorders>
            <w:vAlign w:val="center"/>
          </w:tcPr>
          <w:p w14:paraId="71C7A106" w14:textId="601F34FF" w:rsidR="005F2DBA" w:rsidRDefault="00000000" w:rsidP="005F2DBA">
            <w:pPr>
              <w:tabs>
                <w:tab w:val="left" w:pos="397"/>
              </w:tabs>
              <w:spacing w:before="40" w:after="40"/>
              <w:rPr>
                <w:szCs w:val="18"/>
                <w:lang w:val="en-GB"/>
              </w:rPr>
            </w:pPr>
            <w:sdt>
              <w:sdtPr>
                <w:rPr>
                  <w:szCs w:val="18"/>
                  <w:lang w:val="en-GB"/>
                </w:rPr>
                <w:alias w:val="Drop down"/>
                <w:tag w:val="Drop down"/>
                <w:id w:val="-1904208"/>
                <w:placeholder>
                  <w:docPart w:val="C4BF510EA1F34C098C7CBE882E238500"/>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5F2DBA" w:rsidRPr="00FF055B">
                  <w:rPr>
                    <w:rStyle w:val="Textedelespacerserv"/>
                    <w:lang w:val="en-GB"/>
                  </w:rPr>
                  <w:t>Choose an item.</w:t>
                </w:r>
              </w:sdtContent>
            </w:sdt>
          </w:p>
        </w:tc>
      </w:tr>
      <w:tr w:rsidR="005F2DBA" w:rsidRPr="001866E0" w14:paraId="1CABF793" w14:textId="77777777" w:rsidTr="0003774F">
        <w:tblPrEx>
          <w:shd w:val="clear" w:color="auto" w:fill="auto"/>
        </w:tblPrEx>
        <w:trPr>
          <w:trHeight w:val="20"/>
        </w:trPr>
        <w:tc>
          <w:tcPr>
            <w:tcW w:w="75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C0EE43" w14:textId="2EC12ACB" w:rsidR="005F2DBA" w:rsidRPr="00A91F13" w:rsidRDefault="005F2DBA" w:rsidP="00E13A5B">
            <w:pPr>
              <w:pStyle w:val="Titre2"/>
              <w:numPr>
                <w:ilvl w:val="0"/>
                <w:numId w:val="37"/>
              </w:numPr>
              <w:spacing w:after="40"/>
              <w:ind w:left="526" w:hanging="526"/>
              <w:rPr>
                <w:sz w:val="18"/>
                <w:szCs w:val="18"/>
              </w:rPr>
            </w:pPr>
            <w:r w:rsidRPr="007800C9">
              <w:rPr>
                <w:sz w:val="18"/>
                <w:szCs w:val="18"/>
              </w:rPr>
              <w:t>Was the investigator reminded about the obligation to inform the sponsor of any change of the archiving location?</w:t>
            </w:r>
          </w:p>
        </w:tc>
        <w:tc>
          <w:tcPr>
            <w:tcW w:w="1785" w:type="dxa"/>
            <w:tcBorders>
              <w:top w:val="single" w:sz="4" w:space="0" w:color="auto"/>
              <w:left w:val="single" w:sz="4" w:space="0" w:color="auto"/>
              <w:bottom w:val="single" w:sz="4" w:space="0" w:color="auto"/>
              <w:right w:val="single" w:sz="4" w:space="0" w:color="auto"/>
            </w:tcBorders>
            <w:vAlign w:val="center"/>
          </w:tcPr>
          <w:p w14:paraId="57817680" w14:textId="232D0413" w:rsidR="005F2DBA" w:rsidRDefault="00000000" w:rsidP="005F2DBA">
            <w:pPr>
              <w:tabs>
                <w:tab w:val="left" w:pos="397"/>
              </w:tabs>
              <w:spacing w:before="40" w:after="40"/>
              <w:rPr>
                <w:szCs w:val="18"/>
                <w:lang w:val="en-GB"/>
              </w:rPr>
            </w:pPr>
            <w:sdt>
              <w:sdtPr>
                <w:rPr>
                  <w:szCs w:val="18"/>
                  <w:lang w:val="en-GB"/>
                </w:rPr>
                <w:alias w:val="Drop down"/>
                <w:tag w:val="Drop down"/>
                <w:id w:val="162900607"/>
                <w:placeholder>
                  <w:docPart w:val="941CD145607B4DD190128B148957D977"/>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5F2DBA" w:rsidRPr="00FF055B">
                  <w:rPr>
                    <w:rStyle w:val="Textedelespacerserv"/>
                    <w:lang w:val="en-GB"/>
                  </w:rPr>
                  <w:t>Choose an item.</w:t>
                </w:r>
              </w:sdtContent>
            </w:sdt>
          </w:p>
        </w:tc>
      </w:tr>
      <w:tr w:rsidR="005F2DBA" w:rsidRPr="001866E0" w14:paraId="44147A81" w14:textId="77777777" w:rsidTr="0003774F">
        <w:tblPrEx>
          <w:shd w:val="clear" w:color="auto" w:fill="auto"/>
        </w:tblPrEx>
        <w:trPr>
          <w:trHeight w:val="20"/>
        </w:trPr>
        <w:tc>
          <w:tcPr>
            <w:tcW w:w="75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0498A3" w14:textId="655B4777" w:rsidR="005F2DBA" w:rsidRPr="00A91F13" w:rsidRDefault="005F2DBA" w:rsidP="00E13A5B">
            <w:pPr>
              <w:pStyle w:val="Titre2"/>
              <w:numPr>
                <w:ilvl w:val="0"/>
                <w:numId w:val="37"/>
              </w:numPr>
              <w:spacing w:after="40"/>
              <w:ind w:left="526" w:hanging="526"/>
              <w:rPr>
                <w:sz w:val="18"/>
                <w:szCs w:val="18"/>
              </w:rPr>
            </w:pPr>
            <w:r w:rsidRPr="007800C9">
              <w:rPr>
                <w:sz w:val="18"/>
                <w:szCs w:val="18"/>
              </w:rPr>
              <w:t>Was the investigator reminded that approval from the sponsor should be sought prior to destruction of study documents after the archiving period?</w:t>
            </w:r>
          </w:p>
        </w:tc>
        <w:tc>
          <w:tcPr>
            <w:tcW w:w="1785" w:type="dxa"/>
            <w:tcBorders>
              <w:top w:val="single" w:sz="4" w:space="0" w:color="auto"/>
              <w:left w:val="single" w:sz="4" w:space="0" w:color="auto"/>
              <w:bottom w:val="single" w:sz="4" w:space="0" w:color="auto"/>
              <w:right w:val="single" w:sz="4" w:space="0" w:color="auto"/>
            </w:tcBorders>
            <w:vAlign w:val="center"/>
          </w:tcPr>
          <w:p w14:paraId="23606521" w14:textId="6FC34AB7" w:rsidR="005F2DBA" w:rsidRDefault="00000000" w:rsidP="005F2DBA">
            <w:pPr>
              <w:tabs>
                <w:tab w:val="left" w:pos="397"/>
              </w:tabs>
              <w:spacing w:before="40" w:after="40"/>
              <w:rPr>
                <w:szCs w:val="18"/>
                <w:lang w:val="en-GB"/>
              </w:rPr>
            </w:pPr>
            <w:sdt>
              <w:sdtPr>
                <w:rPr>
                  <w:szCs w:val="18"/>
                  <w:lang w:val="en-GB"/>
                </w:rPr>
                <w:alias w:val="Drop down"/>
                <w:tag w:val="Drop down"/>
                <w:id w:val="-1350630420"/>
                <w:placeholder>
                  <w:docPart w:val="4952189417324CC38C114C80CFB5E49B"/>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5F2DBA" w:rsidRPr="00FF055B">
                  <w:rPr>
                    <w:rStyle w:val="Textedelespacerserv"/>
                    <w:lang w:val="en-GB"/>
                  </w:rPr>
                  <w:t>Choose an item.</w:t>
                </w:r>
              </w:sdtContent>
            </w:sdt>
          </w:p>
        </w:tc>
      </w:tr>
      <w:tr w:rsidR="005F2DBA" w:rsidRPr="001866E0" w14:paraId="3F8CBDC8" w14:textId="77777777" w:rsidTr="00376451">
        <w:trPr>
          <w:trHeight w:val="20"/>
        </w:trPr>
        <w:tc>
          <w:tcPr>
            <w:tcW w:w="75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99CA1E" w14:textId="540AA943" w:rsidR="005F2DBA" w:rsidRPr="00A91F13" w:rsidRDefault="005F2DBA" w:rsidP="00E13A5B">
            <w:pPr>
              <w:pStyle w:val="Titre2"/>
              <w:numPr>
                <w:ilvl w:val="0"/>
                <w:numId w:val="37"/>
              </w:numPr>
              <w:spacing w:after="40"/>
              <w:ind w:left="526" w:hanging="526"/>
              <w:rPr>
                <w:sz w:val="18"/>
                <w:szCs w:val="18"/>
              </w:rPr>
            </w:pPr>
            <w:r w:rsidRPr="007800C9">
              <w:rPr>
                <w:sz w:val="18"/>
                <w:szCs w:val="18"/>
              </w:rPr>
              <w:t>Was the investigator reminded of the possibility of an inspection by regulatory authorities until the end of the archiving period and asked to inform the sponsor immediately if an inspection is announced?</w:t>
            </w:r>
          </w:p>
        </w:tc>
        <w:tc>
          <w:tcPr>
            <w:tcW w:w="1785" w:type="dxa"/>
            <w:tcBorders>
              <w:top w:val="single" w:sz="4" w:space="0" w:color="auto"/>
              <w:left w:val="single" w:sz="4" w:space="0" w:color="auto"/>
              <w:bottom w:val="single" w:sz="4" w:space="0" w:color="auto"/>
              <w:right w:val="single" w:sz="4" w:space="0" w:color="auto"/>
            </w:tcBorders>
            <w:vAlign w:val="center"/>
          </w:tcPr>
          <w:p w14:paraId="1BEBC90D" w14:textId="3669230A" w:rsidR="005F2DBA" w:rsidRDefault="00000000" w:rsidP="005F2DBA">
            <w:pPr>
              <w:tabs>
                <w:tab w:val="left" w:pos="397"/>
              </w:tabs>
              <w:spacing w:before="40" w:after="40"/>
              <w:rPr>
                <w:szCs w:val="18"/>
                <w:lang w:val="en-GB"/>
              </w:rPr>
            </w:pPr>
            <w:sdt>
              <w:sdtPr>
                <w:rPr>
                  <w:szCs w:val="18"/>
                  <w:lang w:val="en-GB"/>
                </w:rPr>
                <w:alias w:val="Drop down"/>
                <w:tag w:val="Drop down"/>
                <w:id w:val="1553035384"/>
                <w:placeholder>
                  <w:docPart w:val="9DB1385EE2A54CE198FBF77D5AD1E3CA"/>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5F2DBA" w:rsidRPr="00FF055B">
                  <w:rPr>
                    <w:rStyle w:val="Textedelespacerserv"/>
                    <w:lang w:val="en-GB"/>
                  </w:rPr>
                  <w:t>Choose an item.</w:t>
                </w:r>
              </w:sdtContent>
            </w:sdt>
          </w:p>
        </w:tc>
      </w:tr>
      <w:tr w:rsidR="005F2DBA" w:rsidRPr="001866E0" w14:paraId="31A98689" w14:textId="77777777" w:rsidTr="001D2FB5">
        <w:trPr>
          <w:trHeight w:val="20"/>
        </w:trPr>
        <w:tc>
          <w:tcPr>
            <w:tcW w:w="6446" w:type="dxa"/>
            <w:tcBorders>
              <w:top w:val="single" w:sz="4" w:space="0" w:color="auto"/>
              <w:left w:val="single" w:sz="4" w:space="0" w:color="auto"/>
              <w:bottom w:val="nil"/>
              <w:right w:val="single" w:sz="4" w:space="0" w:color="auto"/>
            </w:tcBorders>
            <w:shd w:val="clear" w:color="auto" w:fill="FFFFFF" w:themeFill="background1"/>
          </w:tcPr>
          <w:p w14:paraId="2FD0C4B0" w14:textId="5EFB369B" w:rsidR="005F2DBA" w:rsidRPr="007800C9" w:rsidRDefault="005F2DBA" w:rsidP="00E13A5B">
            <w:pPr>
              <w:pStyle w:val="Titre2"/>
              <w:spacing w:after="40"/>
              <w:rPr>
                <w:sz w:val="18"/>
              </w:rPr>
            </w:pPr>
            <w:r w:rsidRPr="007800C9">
              <w:rPr>
                <w:rFonts w:cs="Arial"/>
                <w:sz w:val="18"/>
                <w:szCs w:val="18"/>
              </w:rPr>
              <w:t xml:space="preserve">Anticipated archiving location of the ISF / TMF &amp; other paper documents: </w:t>
            </w:r>
          </w:p>
        </w:tc>
        <w:tc>
          <w:tcPr>
            <w:tcW w:w="2919" w:type="dxa"/>
            <w:gridSpan w:val="2"/>
            <w:tcBorders>
              <w:top w:val="single" w:sz="4" w:space="0" w:color="auto"/>
              <w:left w:val="single" w:sz="4" w:space="0" w:color="auto"/>
              <w:bottom w:val="nil"/>
              <w:right w:val="single" w:sz="4" w:space="0" w:color="auto"/>
            </w:tcBorders>
          </w:tcPr>
          <w:p w14:paraId="7716683B" w14:textId="666ACF11" w:rsidR="005F2DBA" w:rsidRDefault="005F2DBA" w:rsidP="00E13A5B">
            <w:pPr>
              <w:tabs>
                <w:tab w:val="left" w:pos="397"/>
              </w:tabs>
              <w:spacing w:before="40" w:after="40"/>
              <w:rPr>
                <w:szCs w:val="18"/>
                <w:lang w:val="en-GB"/>
              </w:rPr>
            </w:pPr>
            <w:r w:rsidRPr="00214F71">
              <w:rPr>
                <w:rFonts w:cs="Arial"/>
                <w:szCs w:val="18"/>
                <w:lang w:val="en-GB"/>
              </w:rPr>
              <w:fldChar w:fldCharType="begin">
                <w:ffData>
                  <w:name w:val="Text15"/>
                  <w:enabled/>
                  <w:calcOnExit w:val="0"/>
                  <w:textInput/>
                </w:ffData>
              </w:fldChar>
            </w:r>
            <w:r w:rsidRPr="00214F71">
              <w:rPr>
                <w:rFonts w:cs="Arial"/>
                <w:szCs w:val="18"/>
                <w:lang w:val="en-GB"/>
              </w:rPr>
              <w:instrText xml:space="preserve"> FORMTEXT </w:instrText>
            </w:r>
            <w:r w:rsidRPr="00214F71">
              <w:rPr>
                <w:rFonts w:cs="Arial"/>
                <w:szCs w:val="18"/>
                <w:lang w:val="en-GB"/>
              </w:rPr>
            </w:r>
            <w:r w:rsidRPr="00214F71">
              <w:rPr>
                <w:rFonts w:cs="Arial"/>
                <w:szCs w:val="18"/>
                <w:lang w:val="en-GB"/>
              </w:rPr>
              <w:fldChar w:fldCharType="separate"/>
            </w:r>
            <w:r w:rsidRPr="00214F71">
              <w:rPr>
                <w:rFonts w:cs="Arial"/>
                <w:szCs w:val="18"/>
                <w:lang w:val="en-GB"/>
              </w:rPr>
              <w:t> </w:t>
            </w:r>
            <w:r w:rsidRPr="00214F71">
              <w:rPr>
                <w:rFonts w:cs="Arial"/>
                <w:szCs w:val="18"/>
                <w:lang w:val="en-GB"/>
              </w:rPr>
              <w:t> </w:t>
            </w:r>
            <w:r w:rsidRPr="00214F71">
              <w:rPr>
                <w:rFonts w:cs="Arial"/>
                <w:szCs w:val="18"/>
                <w:lang w:val="en-GB"/>
              </w:rPr>
              <w:t> </w:t>
            </w:r>
            <w:r w:rsidRPr="00214F71">
              <w:rPr>
                <w:rFonts w:cs="Arial"/>
                <w:szCs w:val="18"/>
                <w:lang w:val="en-GB"/>
              </w:rPr>
              <w:t> </w:t>
            </w:r>
            <w:r w:rsidRPr="00214F71">
              <w:rPr>
                <w:rFonts w:cs="Arial"/>
                <w:szCs w:val="18"/>
                <w:lang w:val="en-GB"/>
              </w:rPr>
              <w:t> </w:t>
            </w:r>
            <w:r w:rsidRPr="00214F71">
              <w:rPr>
                <w:rFonts w:cs="Arial"/>
                <w:szCs w:val="18"/>
                <w:lang w:val="en-GB"/>
              </w:rPr>
              <w:fldChar w:fldCharType="end"/>
            </w:r>
          </w:p>
        </w:tc>
      </w:tr>
      <w:tr w:rsidR="005F2DBA" w:rsidRPr="001866E0" w14:paraId="1BE572B4" w14:textId="77777777" w:rsidTr="001D2FB5">
        <w:trPr>
          <w:trHeight w:val="20"/>
        </w:trPr>
        <w:tc>
          <w:tcPr>
            <w:tcW w:w="6446" w:type="dxa"/>
            <w:tcBorders>
              <w:top w:val="nil"/>
              <w:left w:val="single" w:sz="4" w:space="0" w:color="auto"/>
              <w:bottom w:val="single" w:sz="4" w:space="0" w:color="auto"/>
              <w:right w:val="single" w:sz="4" w:space="0" w:color="auto"/>
            </w:tcBorders>
            <w:shd w:val="clear" w:color="auto" w:fill="FFFFFF" w:themeFill="background1"/>
          </w:tcPr>
          <w:p w14:paraId="7FC8FA5A" w14:textId="2A96BB8F" w:rsidR="005F2DBA" w:rsidRPr="007800C9" w:rsidRDefault="005F2DBA" w:rsidP="00E13A5B">
            <w:pPr>
              <w:pStyle w:val="Titre2"/>
              <w:spacing w:after="40"/>
              <w:rPr>
                <w:sz w:val="18"/>
              </w:rPr>
            </w:pPr>
            <w:r w:rsidRPr="007800C9">
              <w:rPr>
                <w:rFonts w:cs="Arial"/>
                <w:sz w:val="18"/>
                <w:szCs w:val="18"/>
              </w:rPr>
              <w:t>Document maintenance period:</w:t>
            </w:r>
          </w:p>
        </w:tc>
        <w:tc>
          <w:tcPr>
            <w:tcW w:w="2919" w:type="dxa"/>
            <w:gridSpan w:val="2"/>
            <w:tcBorders>
              <w:top w:val="nil"/>
              <w:left w:val="single" w:sz="4" w:space="0" w:color="auto"/>
              <w:bottom w:val="single" w:sz="4" w:space="0" w:color="auto"/>
              <w:right w:val="single" w:sz="4" w:space="0" w:color="auto"/>
            </w:tcBorders>
          </w:tcPr>
          <w:p w14:paraId="5C3943A8" w14:textId="73A62481" w:rsidR="005F2DBA" w:rsidRDefault="00000000" w:rsidP="00E13A5B">
            <w:pPr>
              <w:tabs>
                <w:tab w:val="left" w:pos="397"/>
              </w:tabs>
              <w:spacing w:before="40" w:after="40"/>
              <w:rPr>
                <w:szCs w:val="18"/>
                <w:lang w:val="en-GB"/>
              </w:rPr>
            </w:pPr>
            <w:sdt>
              <w:sdtPr>
                <w:alias w:val="Drop down"/>
                <w:tag w:val="Drop down"/>
                <w:id w:val="-967350613"/>
                <w:placeholder>
                  <w:docPart w:val="9B1BDD386F9743D28549585131A89F66"/>
                </w:placeholder>
                <w:showingPlcHdr/>
                <w:dropDownList>
                  <w:listItem w:displayText="Choose an item." w:value=""/>
                  <w:listItem w:displayText="10 years" w:value="10 years"/>
                  <w:listItem w:displayText="15 years" w:value="15 years"/>
                  <w:listItem w:displayText="20 years" w:value="20 years"/>
                  <w:listItem w:displayText="to be defined" w:value="to be defined"/>
                </w:dropDownList>
              </w:sdtPr>
              <w:sdtContent>
                <w:r w:rsidR="005F2DBA" w:rsidRPr="004426E0">
                  <w:rPr>
                    <w:color w:val="808080" w:themeColor="background1" w:themeShade="80"/>
                  </w:rPr>
                  <w:t>Choose an item.</w:t>
                </w:r>
              </w:sdtContent>
            </w:sdt>
          </w:p>
        </w:tc>
      </w:tr>
      <w:tr w:rsidR="005F2DBA" w:rsidRPr="00F14B8B" w14:paraId="7AD775F6" w14:textId="77777777" w:rsidTr="000377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0"/>
        </w:trPr>
        <w:tc>
          <w:tcPr>
            <w:tcW w:w="9365" w:type="dxa"/>
            <w:gridSpan w:val="3"/>
          </w:tcPr>
          <w:p w14:paraId="2B01B05C" w14:textId="77777777" w:rsidR="005F2DBA" w:rsidRPr="001866E0" w:rsidRDefault="005F2DBA" w:rsidP="00E13A5B">
            <w:pPr>
              <w:pStyle w:val="helptext"/>
            </w:pPr>
            <w:r w:rsidRPr="00B709AD">
              <w:rPr>
                <w:b/>
                <w:color w:val="000000" w:themeColor="text1"/>
              </w:rPr>
              <w:t xml:space="preserve">Comments: </w:t>
            </w:r>
            <w:r w:rsidRPr="00B709AD">
              <w:rPr>
                <w:color w:val="000000" w:themeColor="text1"/>
              </w:rPr>
              <w:fldChar w:fldCharType="begin">
                <w:ffData>
                  <w:name w:val="Text15"/>
                  <w:enabled/>
                  <w:calcOnExit w:val="0"/>
                  <w:textInput/>
                </w:ffData>
              </w:fldChar>
            </w:r>
            <w:r w:rsidRPr="00B709AD">
              <w:rPr>
                <w:color w:val="000000" w:themeColor="text1"/>
              </w:rPr>
              <w:instrText xml:space="preserve"> FORMTEXT </w:instrText>
            </w:r>
            <w:r w:rsidRPr="00B709AD">
              <w:rPr>
                <w:color w:val="000000" w:themeColor="text1"/>
              </w:rPr>
            </w:r>
            <w:r w:rsidRPr="00B709AD">
              <w:rPr>
                <w:color w:val="000000" w:themeColor="text1"/>
              </w:rPr>
              <w:fldChar w:fldCharType="separate"/>
            </w:r>
            <w:r w:rsidRPr="00B709AD">
              <w:rPr>
                <w:color w:val="000000" w:themeColor="text1"/>
              </w:rPr>
              <w:t> </w:t>
            </w:r>
            <w:r w:rsidRPr="00B709AD">
              <w:rPr>
                <w:color w:val="000000" w:themeColor="text1"/>
              </w:rPr>
              <w:t> </w:t>
            </w:r>
            <w:r w:rsidRPr="00B709AD">
              <w:rPr>
                <w:color w:val="000000" w:themeColor="text1"/>
              </w:rPr>
              <w:t> </w:t>
            </w:r>
            <w:r w:rsidRPr="00B709AD">
              <w:rPr>
                <w:color w:val="000000" w:themeColor="text1"/>
              </w:rPr>
              <w:t> </w:t>
            </w:r>
            <w:r w:rsidRPr="00B709AD">
              <w:rPr>
                <w:color w:val="000000" w:themeColor="text1"/>
              </w:rPr>
              <w:t> </w:t>
            </w:r>
            <w:r w:rsidRPr="00B709AD">
              <w:rPr>
                <w:color w:val="000000" w:themeColor="text1"/>
              </w:rPr>
              <w:fldChar w:fldCharType="end"/>
            </w:r>
            <w:r w:rsidRPr="00B709AD">
              <w:rPr>
                <w:color w:val="000000" w:themeColor="text1"/>
              </w:rPr>
              <w:t xml:space="preserve"> </w:t>
            </w:r>
            <w:r w:rsidRPr="001866E0">
              <w:t>&lt;List any documents collected for the sponsor.&gt;</w:t>
            </w:r>
          </w:p>
        </w:tc>
      </w:tr>
    </w:tbl>
    <w:p w14:paraId="36D55594" w14:textId="77777777" w:rsidR="0003774F" w:rsidRPr="001866E0" w:rsidRDefault="0003774F" w:rsidP="008E6759">
      <w:pPr>
        <w:spacing w:before="40" w:after="40" w:line="240" w:lineRule="auto"/>
        <w:rPr>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85"/>
      </w:tblGrid>
      <w:tr w:rsidR="0003774F" w:rsidRPr="00376451" w14:paraId="221CD480" w14:textId="77777777" w:rsidTr="0003774F">
        <w:trPr>
          <w:trHeight w:val="20"/>
        </w:trPr>
        <w:tc>
          <w:tcPr>
            <w:tcW w:w="9365" w:type="dxa"/>
            <w:gridSpan w:val="2"/>
            <w:shd w:val="clear" w:color="auto" w:fill="BFBFBF" w:themeFill="background1" w:themeFillShade="BF"/>
            <w:vAlign w:val="center"/>
          </w:tcPr>
          <w:p w14:paraId="3140E84E" w14:textId="3B4E41A2" w:rsidR="0003774F" w:rsidRPr="00376451" w:rsidRDefault="00376451" w:rsidP="004800D1">
            <w:pPr>
              <w:pStyle w:val="Titre1"/>
              <w:keepNext w:val="0"/>
              <w:keepLines w:val="0"/>
              <w:tabs>
                <w:tab w:val="left" w:pos="567"/>
              </w:tabs>
              <w:spacing w:line="259" w:lineRule="auto"/>
              <w:rPr>
                <w:lang w:val="en-US"/>
              </w:rPr>
            </w:pPr>
            <w:r w:rsidRPr="00376451">
              <w:rPr>
                <w:lang w:val="en-US"/>
              </w:rPr>
              <w:t xml:space="preserve">12. </w:t>
            </w:r>
            <w:r w:rsidR="0003774F" w:rsidRPr="00376451">
              <w:rPr>
                <w:lang w:val="en-US"/>
              </w:rPr>
              <w:t>Protocol</w:t>
            </w:r>
            <w:r w:rsidR="00D650B3" w:rsidRPr="00376451">
              <w:rPr>
                <w:lang w:val="en-US"/>
              </w:rPr>
              <w:t xml:space="preserve"> </w:t>
            </w:r>
            <w:r w:rsidR="0003774F" w:rsidRPr="00376451">
              <w:rPr>
                <w:lang w:val="en-US"/>
              </w:rPr>
              <w:t>/</w:t>
            </w:r>
            <w:r w:rsidR="00D650B3" w:rsidRPr="00376451">
              <w:rPr>
                <w:lang w:val="en-US"/>
              </w:rPr>
              <w:t xml:space="preserve"> </w:t>
            </w:r>
            <w:r w:rsidR="0003774F" w:rsidRPr="00376451">
              <w:rPr>
                <w:lang w:val="en-US"/>
              </w:rPr>
              <w:t xml:space="preserve">GCP </w:t>
            </w:r>
            <w:r w:rsidR="0003774F" w:rsidRPr="00EC4E6C">
              <w:rPr>
                <w:bCs w:val="0"/>
                <w:color w:val="B51F2C"/>
                <w:szCs w:val="32"/>
                <w:lang w:val="en-GB"/>
              </w:rPr>
              <w:t>Deviations</w:t>
            </w:r>
          </w:p>
        </w:tc>
      </w:tr>
      <w:tr w:rsidR="00C6723A" w:rsidRPr="00376451" w14:paraId="740614F2" w14:textId="77777777" w:rsidTr="0003774F">
        <w:tblPrEx>
          <w:shd w:val="clear" w:color="auto" w:fill="auto"/>
        </w:tblPrEx>
        <w:trPr>
          <w:trHeight w:val="20"/>
        </w:trPr>
        <w:tc>
          <w:tcPr>
            <w:tcW w:w="7580" w:type="dxa"/>
            <w:shd w:val="clear" w:color="auto" w:fill="F2F2F2" w:themeFill="background1" w:themeFillShade="F2"/>
            <w:vAlign w:val="center"/>
          </w:tcPr>
          <w:p w14:paraId="70BA9DD0" w14:textId="4ECCB836" w:rsidR="00C6723A" w:rsidRPr="00A91F13" w:rsidRDefault="00C6723A" w:rsidP="00E13A5B">
            <w:pPr>
              <w:pStyle w:val="Titre2"/>
              <w:numPr>
                <w:ilvl w:val="0"/>
                <w:numId w:val="38"/>
              </w:numPr>
              <w:spacing w:after="40"/>
              <w:ind w:left="526" w:hanging="425"/>
              <w:rPr>
                <w:sz w:val="18"/>
                <w:szCs w:val="18"/>
              </w:rPr>
            </w:pPr>
            <w:r w:rsidRPr="00A91F13">
              <w:rPr>
                <w:sz w:val="18"/>
                <w:szCs w:val="18"/>
              </w:rPr>
              <w:t>Have any deviations been identified and properly documented?</w:t>
            </w:r>
          </w:p>
        </w:tc>
        <w:tc>
          <w:tcPr>
            <w:tcW w:w="1785" w:type="dxa"/>
            <w:vAlign w:val="center"/>
          </w:tcPr>
          <w:p w14:paraId="424534C4" w14:textId="05397036" w:rsidR="00C6723A" w:rsidRPr="001866E0" w:rsidRDefault="00000000" w:rsidP="00C6723A">
            <w:pPr>
              <w:tabs>
                <w:tab w:val="left" w:pos="397"/>
              </w:tabs>
              <w:spacing w:before="40" w:after="40"/>
              <w:rPr>
                <w:rFonts w:cs="Arial"/>
                <w:szCs w:val="18"/>
                <w:lang w:val="en-GB"/>
              </w:rPr>
            </w:pPr>
            <w:sdt>
              <w:sdtPr>
                <w:rPr>
                  <w:szCs w:val="18"/>
                  <w:lang w:val="en-GB"/>
                </w:rPr>
                <w:alias w:val="Drop down"/>
                <w:tag w:val="Drop down"/>
                <w:id w:val="1000934683"/>
                <w:placeholder>
                  <w:docPart w:val="A0BA440EF95242DA9618F7FBECFDCB8A"/>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8D5C11" w:rsidRPr="00FF055B">
                  <w:rPr>
                    <w:rStyle w:val="Textedelespacerserv"/>
                    <w:lang w:val="en-GB"/>
                  </w:rPr>
                  <w:t>Choose an item.</w:t>
                </w:r>
              </w:sdtContent>
            </w:sdt>
          </w:p>
        </w:tc>
      </w:tr>
      <w:tr w:rsidR="00C6723A" w:rsidRPr="001866E0" w14:paraId="70E14EA8" w14:textId="77777777" w:rsidTr="0003774F">
        <w:tblPrEx>
          <w:shd w:val="clear" w:color="auto" w:fill="auto"/>
        </w:tblPrEx>
        <w:trPr>
          <w:trHeight w:val="20"/>
        </w:trPr>
        <w:tc>
          <w:tcPr>
            <w:tcW w:w="7580" w:type="dxa"/>
            <w:shd w:val="clear" w:color="auto" w:fill="F2F2F2" w:themeFill="background1" w:themeFillShade="F2"/>
            <w:vAlign w:val="center"/>
          </w:tcPr>
          <w:p w14:paraId="285E8EA3" w14:textId="5CFD1B89" w:rsidR="00C6723A" w:rsidRPr="00A91F13" w:rsidRDefault="00C6723A" w:rsidP="00E13A5B">
            <w:pPr>
              <w:pStyle w:val="Titre2"/>
              <w:numPr>
                <w:ilvl w:val="0"/>
                <w:numId w:val="38"/>
              </w:numPr>
              <w:spacing w:after="40"/>
              <w:ind w:left="526" w:hanging="425"/>
              <w:rPr>
                <w:sz w:val="18"/>
                <w:szCs w:val="18"/>
              </w:rPr>
            </w:pPr>
            <w:r w:rsidRPr="00A91F13">
              <w:rPr>
                <w:sz w:val="18"/>
                <w:szCs w:val="18"/>
              </w:rPr>
              <w:t>Have</w:t>
            </w:r>
            <w:r w:rsidR="005F2DBA">
              <w:rPr>
                <w:sz w:val="18"/>
                <w:szCs w:val="18"/>
              </w:rPr>
              <w:t xml:space="preserve"> </w:t>
            </w:r>
            <w:r w:rsidRPr="00A91F13">
              <w:rPr>
                <w:sz w:val="18"/>
                <w:szCs w:val="18"/>
              </w:rPr>
              <w:t xml:space="preserve">deviations been </w:t>
            </w:r>
            <w:r w:rsidR="005F2DBA" w:rsidRPr="00A91F13">
              <w:rPr>
                <w:sz w:val="18"/>
                <w:szCs w:val="18"/>
              </w:rPr>
              <w:t>properly documented</w:t>
            </w:r>
            <w:r w:rsidR="005F2DBA">
              <w:rPr>
                <w:sz w:val="18"/>
                <w:szCs w:val="18"/>
              </w:rPr>
              <w:t xml:space="preserve"> and </w:t>
            </w:r>
            <w:r w:rsidRPr="00A91F13">
              <w:rPr>
                <w:sz w:val="18"/>
                <w:szCs w:val="18"/>
              </w:rPr>
              <w:t>reported to the sponsor?</w:t>
            </w:r>
          </w:p>
        </w:tc>
        <w:tc>
          <w:tcPr>
            <w:tcW w:w="1785" w:type="dxa"/>
            <w:vAlign w:val="center"/>
          </w:tcPr>
          <w:p w14:paraId="4E92CD78" w14:textId="06B34212" w:rsidR="00C6723A" w:rsidRPr="00C6723A" w:rsidRDefault="00000000" w:rsidP="00C6723A">
            <w:pPr>
              <w:tabs>
                <w:tab w:val="left" w:pos="397"/>
              </w:tabs>
              <w:spacing w:before="40" w:after="40"/>
              <w:rPr>
                <w:szCs w:val="18"/>
                <w:lang w:val="en-GB"/>
              </w:rPr>
            </w:pPr>
            <w:sdt>
              <w:sdtPr>
                <w:rPr>
                  <w:szCs w:val="18"/>
                  <w:lang w:val="en-GB"/>
                </w:rPr>
                <w:alias w:val="Drop down"/>
                <w:tag w:val="Drop down"/>
                <w:id w:val="1854139401"/>
                <w:placeholder>
                  <w:docPart w:val="502E5358799D4E729DE916AAA281053D"/>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C6723A">
                  <w:rPr>
                    <w:color w:val="808080" w:themeColor="background1" w:themeShade="80"/>
                    <w:szCs w:val="18"/>
                  </w:rPr>
                  <w:t>Choose an item.</w:t>
                </w:r>
              </w:sdtContent>
            </w:sdt>
          </w:p>
        </w:tc>
      </w:tr>
      <w:tr w:rsidR="00C6723A" w:rsidRPr="001866E0" w14:paraId="733F4C3F" w14:textId="77777777" w:rsidTr="0003774F">
        <w:tblPrEx>
          <w:shd w:val="clear" w:color="auto" w:fill="auto"/>
        </w:tblPrEx>
        <w:trPr>
          <w:trHeight w:val="20"/>
        </w:trPr>
        <w:tc>
          <w:tcPr>
            <w:tcW w:w="7580" w:type="dxa"/>
            <w:shd w:val="clear" w:color="auto" w:fill="F2F2F2" w:themeFill="background1" w:themeFillShade="F2"/>
            <w:vAlign w:val="center"/>
          </w:tcPr>
          <w:p w14:paraId="0E93699D" w14:textId="347A4744" w:rsidR="00C6723A" w:rsidRPr="00A91F13" w:rsidRDefault="00C6723A" w:rsidP="00E13A5B">
            <w:pPr>
              <w:pStyle w:val="Titre2"/>
              <w:numPr>
                <w:ilvl w:val="0"/>
                <w:numId w:val="38"/>
              </w:numPr>
              <w:spacing w:after="40"/>
              <w:ind w:left="526" w:hanging="425"/>
              <w:rPr>
                <w:sz w:val="18"/>
                <w:szCs w:val="18"/>
              </w:rPr>
            </w:pPr>
            <w:r w:rsidRPr="00A91F13">
              <w:rPr>
                <w:sz w:val="18"/>
                <w:szCs w:val="18"/>
              </w:rPr>
              <w:t>Were actions taken to prevent re-occurrence?</w:t>
            </w:r>
          </w:p>
        </w:tc>
        <w:tc>
          <w:tcPr>
            <w:tcW w:w="1785" w:type="dxa"/>
            <w:vAlign w:val="center"/>
          </w:tcPr>
          <w:p w14:paraId="484752C6" w14:textId="2AF01044" w:rsidR="00C6723A" w:rsidRPr="00C6723A" w:rsidRDefault="00000000" w:rsidP="00C6723A">
            <w:pPr>
              <w:tabs>
                <w:tab w:val="left" w:pos="397"/>
              </w:tabs>
              <w:spacing w:before="40" w:after="40"/>
              <w:rPr>
                <w:szCs w:val="18"/>
                <w:lang w:val="en-GB"/>
              </w:rPr>
            </w:pPr>
            <w:sdt>
              <w:sdtPr>
                <w:rPr>
                  <w:color w:val="808080" w:themeColor="background1" w:themeShade="80"/>
                  <w:szCs w:val="18"/>
                  <w:lang w:val="en-GB"/>
                </w:rPr>
                <w:alias w:val="Drop down"/>
                <w:tag w:val="Drop down"/>
                <w:id w:val="2005237320"/>
                <w:placeholder>
                  <w:docPart w:val="18AC6503D17D4E3A8917E27B1966E179"/>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EndPr>
                <w:rPr>
                  <w:color w:val="auto"/>
                </w:rPr>
              </w:sdtEndPr>
              <w:sdtContent>
                <w:r w:rsidR="00C6723A" w:rsidRPr="00C6723A">
                  <w:rPr>
                    <w:color w:val="808080" w:themeColor="background1" w:themeShade="80"/>
                    <w:szCs w:val="18"/>
                  </w:rPr>
                  <w:t>Choose an item.</w:t>
                </w:r>
              </w:sdtContent>
            </w:sdt>
          </w:p>
        </w:tc>
      </w:tr>
      <w:tr w:rsidR="0003774F" w:rsidRPr="001866E0" w14:paraId="742FB175" w14:textId="77777777" w:rsidTr="0003774F">
        <w:tblPrEx>
          <w:shd w:val="clear" w:color="auto" w:fill="auto"/>
        </w:tblPrEx>
        <w:trPr>
          <w:trHeight w:val="20"/>
        </w:trPr>
        <w:tc>
          <w:tcPr>
            <w:tcW w:w="9365" w:type="dxa"/>
            <w:gridSpan w:val="2"/>
          </w:tcPr>
          <w:p w14:paraId="5E5CF051" w14:textId="19C171E3" w:rsidR="0003774F" w:rsidRPr="001866E0" w:rsidRDefault="0003774F" w:rsidP="00E13A5B">
            <w:pPr>
              <w:pStyle w:val="helptext"/>
            </w:pPr>
            <w:r w:rsidRPr="00B709AD">
              <w:rPr>
                <w:b/>
                <w:color w:val="000000" w:themeColor="text1"/>
              </w:rPr>
              <w:t xml:space="preserve">Comments: </w:t>
            </w:r>
            <w:r w:rsidRPr="00B709AD">
              <w:rPr>
                <w:color w:val="000000" w:themeColor="text1"/>
              </w:rPr>
              <w:fldChar w:fldCharType="begin">
                <w:ffData>
                  <w:name w:val="Text15"/>
                  <w:enabled/>
                  <w:calcOnExit w:val="0"/>
                  <w:textInput/>
                </w:ffData>
              </w:fldChar>
            </w:r>
            <w:r w:rsidRPr="00B709AD">
              <w:rPr>
                <w:color w:val="000000" w:themeColor="text1"/>
              </w:rPr>
              <w:instrText xml:space="preserve"> FORMTEXT </w:instrText>
            </w:r>
            <w:r w:rsidRPr="00B709AD">
              <w:rPr>
                <w:color w:val="000000" w:themeColor="text1"/>
              </w:rPr>
            </w:r>
            <w:r w:rsidRPr="00B709AD">
              <w:rPr>
                <w:color w:val="000000" w:themeColor="text1"/>
              </w:rPr>
              <w:fldChar w:fldCharType="separate"/>
            </w:r>
            <w:r w:rsidRPr="00B709AD">
              <w:rPr>
                <w:color w:val="000000" w:themeColor="text1"/>
              </w:rPr>
              <w:t> </w:t>
            </w:r>
            <w:r w:rsidRPr="00B709AD">
              <w:rPr>
                <w:color w:val="000000" w:themeColor="text1"/>
              </w:rPr>
              <w:t> </w:t>
            </w:r>
            <w:r w:rsidRPr="00B709AD">
              <w:rPr>
                <w:color w:val="000000" w:themeColor="text1"/>
              </w:rPr>
              <w:t> </w:t>
            </w:r>
            <w:r w:rsidRPr="00B709AD">
              <w:rPr>
                <w:color w:val="000000" w:themeColor="text1"/>
              </w:rPr>
              <w:t> </w:t>
            </w:r>
            <w:r w:rsidRPr="00B709AD">
              <w:rPr>
                <w:color w:val="000000" w:themeColor="text1"/>
              </w:rPr>
              <w:t> </w:t>
            </w:r>
            <w:r w:rsidRPr="00B709AD">
              <w:rPr>
                <w:color w:val="000000" w:themeColor="text1"/>
              </w:rPr>
              <w:fldChar w:fldCharType="end"/>
            </w:r>
            <w:r w:rsidRPr="00B709AD">
              <w:rPr>
                <w:color w:val="000000" w:themeColor="text1"/>
              </w:rPr>
              <w:t xml:space="preserve"> </w:t>
            </w:r>
            <w:r w:rsidRPr="001866E0">
              <w:t>&lt;</w:t>
            </w:r>
            <w:r w:rsidR="003B0CD9" w:rsidRPr="001866E0">
              <w:t>This table can be moved to appendix if too long, or deleted if not used.&gt;</w:t>
            </w:r>
          </w:p>
          <w:tbl>
            <w:tblPr>
              <w:tblStyle w:val="Grilledutableau"/>
              <w:tblW w:w="9052" w:type="dxa"/>
              <w:tblLayout w:type="fixed"/>
              <w:tblLook w:val="04A0" w:firstRow="1" w:lastRow="0" w:firstColumn="1" w:lastColumn="0" w:noHBand="0" w:noVBand="1"/>
            </w:tblPr>
            <w:tblGrid>
              <w:gridCol w:w="2263"/>
              <w:gridCol w:w="2263"/>
              <w:gridCol w:w="2263"/>
              <w:gridCol w:w="2263"/>
            </w:tblGrid>
            <w:tr w:rsidR="0003774F" w:rsidRPr="001866E0" w14:paraId="38FF5277" w14:textId="77777777" w:rsidTr="0003774F">
              <w:trPr>
                <w:cantSplit/>
                <w:trHeight w:val="253"/>
                <w:tblHeader/>
              </w:trPr>
              <w:tc>
                <w:tcPr>
                  <w:tcW w:w="2263" w:type="dxa"/>
                  <w:shd w:val="clear" w:color="auto" w:fill="F2F2F2" w:themeFill="background1" w:themeFillShade="F2"/>
                </w:tcPr>
                <w:p w14:paraId="2E7C2EC4" w14:textId="77777777" w:rsidR="0003774F" w:rsidRPr="001866E0" w:rsidRDefault="0003774F" w:rsidP="00E13A5B">
                  <w:pPr>
                    <w:spacing w:before="40" w:after="40"/>
                    <w:rPr>
                      <w:lang w:val="en-GB"/>
                    </w:rPr>
                  </w:pPr>
                  <w:r w:rsidRPr="001866E0">
                    <w:rPr>
                      <w:lang w:val="en-GB"/>
                    </w:rPr>
                    <w:t>Participant no.:</w:t>
                  </w:r>
                </w:p>
              </w:tc>
              <w:tc>
                <w:tcPr>
                  <w:tcW w:w="2263" w:type="dxa"/>
                  <w:shd w:val="clear" w:color="auto" w:fill="F2F2F2" w:themeFill="background1" w:themeFillShade="F2"/>
                </w:tcPr>
                <w:p w14:paraId="6D1AD8C9" w14:textId="77777777" w:rsidR="0003774F" w:rsidRPr="001866E0" w:rsidRDefault="0003774F" w:rsidP="00E13A5B">
                  <w:pPr>
                    <w:spacing w:before="40" w:after="40"/>
                    <w:rPr>
                      <w:lang w:val="en-GB"/>
                    </w:rPr>
                  </w:pPr>
                  <w:r w:rsidRPr="001866E0">
                    <w:rPr>
                      <w:lang w:val="en-GB"/>
                    </w:rPr>
                    <w:t>Deviation:</w:t>
                  </w:r>
                </w:p>
              </w:tc>
              <w:tc>
                <w:tcPr>
                  <w:tcW w:w="2263" w:type="dxa"/>
                  <w:shd w:val="clear" w:color="auto" w:fill="F2F2F2" w:themeFill="background1" w:themeFillShade="F2"/>
                </w:tcPr>
                <w:p w14:paraId="39FB9114" w14:textId="6505682E" w:rsidR="0003774F" w:rsidRPr="001866E0" w:rsidRDefault="0003774F" w:rsidP="00E13A5B">
                  <w:pPr>
                    <w:spacing w:before="40" w:after="40"/>
                    <w:rPr>
                      <w:lang w:val="en-GB"/>
                    </w:rPr>
                  </w:pPr>
                  <w:r w:rsidRPr="001866E0">
                    <w:rPr>
                      <w:lang w:val="en-GB"/>
                    </w:rPr>
                    <w:t>Deviation reported in the CRF / SD?</w:t>
                  </w:r>
                </w:p>
              </w:tc>
              <w:tc>
                <w:tcPr>
                  <w:tcW w:w="2263" w:type="dxa"/>
                  <w:shd w:val="clear" w:color="auto" w:fill="F2F2F2" w:themeFill="background1" w:themeFillShade="F2"/>
                </w:tcPr>
                <w:p w14:paraId="02F98210" w14:textId="77777777" w:rsidR="0003774F" w:rsidRPr="001866E0" w:rsidRDefault="0003774F" w:rsidP="00E13A5B">
                  <w:pPr>
                    <w:spacing w:before="40" w:after="40"/>
                    <w:rPr>
                      <w:lang w:val="en-GB"/>
                    </w:rPr>
                  </w:pPr>
                  <w:r w:rsidRPr="001866E0">
                    <w:rPr>
                      <w:lang w:val="en-GB"/>
                    </w:rPr>
                    <w:t>Action taken:</w:t>
                  </w:r>
                </w:p>
              </w:tc>
            </w:tr>
            <w:tr w:rsidR="0003774F" w:rsidRPr="001866E0" w14:paraId="6151B6CA" w14:textId="77777777" w:rsidTr="0003774F">
              <w:trPr>
                <w:cantSplit/>
                <w:trHeight w:val="244"/>
              </w:trPr>
              <w:tc>
                <w:tcPr>
                  <w:tcW w:w="2263" w:type="dxa"/>
                </w:tcPr>
                <w:p w14:paraId="360B70FB" w14:textId="77777777" w:rsidR="0003774F" w:rsidRPr="001866E0" w:rsidRDefault="0003774F"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6FFA1E2E" w14:textId="77777777" w:rsidR="0003774F" w:rsidRPr="001866E0" w:rsidRDefault="0003774F"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6964B21C" w14:textId="77777777" w:rsidR="0003774F" w:rsidRPr="001866E0" w:rsidRDefault="0003774F"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5711CF7C" w14:textId="77777777" w:rsidR="0003774F" w:rsidRPr="001866E0" w:rsidRDefault="0003774F"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03774F" w:rsidRPr="001866E0" w14:paraId="7B8E730D" w14:textId="77777777" w:rsidTr="0003774F">
              <w:trPr>
                <w:cantSplit/>
                <w:trHeight w:val="253"/>
              </w:trPr>
              <w:tc>
                <w:tcPr>
                  <w:tcW w:w="2263" w:type="dxa"/>
                </w:tcPr>
                <w:p w14:paraId="16DE4F0F" w14:textId="77777777" w:rsidR="0003774F" w:rsidRPr="001866E0" w:rsidRDefault="0003774F"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698BA699" w14:textId="77777777" w:rsidR="0003774F" w:rsidRPr="001866E0" w:rsidRDefault="0003774F"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2D83259B" w14:textId="77777777" w:rsidR="0003774F" w:rsidRPr="001866E0" w:rsidRDefault="0003774F"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1B4685F9" w14:textId="77777777" w:rsidR="0003774F" w:rsidRPr="001866E0" w:rsidRDefault="0003774F"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E6759" w:rsidRPr="001866E0" w14:paraId="1DEF52DA" w14:textId="77777777" w:rsidTr="00011981">
              <w:trPr>
                <w:cantSplit/>
                <w:trHeight w:val="253"/>
              </w:trPr>
              <w:tc>
                <w:tcPr>
                  <w:tcW w:w="2263" w:type="dxa"/>
                </w:tcPr>
                <w:p w14:paraId="223B4F09" w14:textId="77777777" w:rsidR="008E6759" w:rsidRPr="001866E0" w:rsidRDefault="008E6759"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5853E369" w14:textId="77777777" w:rsidR="008E6759" w:rsidRPr="001866E0" w:rsidRDefault="008E6759"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25481680" w14:textId="77777777" w:rsidR="008E6759" w:rsidRPr="001866E0" w:rsidRDefault="008E6759"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599400CB" w14:textId="77777777" w:rsidR="008E6759" w:rsidRPr="001866E0" w:rsidRDefault="008E6759"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E6759" w:rsidRPr="001866E0" w14:paraId="3D5B0776" w14:textId="77777777" w:rsidTr="00011981">
              <w:trPr>
                <w:cantSplit/>
                <w:trHeight w:val="253"/>
              </w:trPr>
              <w:tc>
                <w:tcPr>
                  <w:tcW w:w="2263" w:type="dxa"/>
                </w:tcPr>
                <w:p w14:paraId="014A2647" w14:textId="77777777" w:rsidR="008E6759" w:rsidRPr="001866E0" w:rsidRDefault="008E6759"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14AB244C" w14:textId="77777777" w:rsidR="008E6759" w:rsidRPr="001866E0" w:rsidRDefault="008E6759"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049C3B6D" w14:textId="77777777" w:rsidR="008E6759" w:rsidRPr="001866E0" w:rsidRDefault="008E6759"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78A06BF8" w14:textId="77777777" w:rsidR="008E6759" w:rsidRPr="001866E0" w:rsidRDefault="008E6759"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E6759" w:rsidRPr="001866E0" w14:paraId="3F473C5C" w14:textId="77777777" w:rsidTr="00011981">
              <w:trPr>
                <w:cantSplit/>
                <w:trHeight w:val="253"/>
              </w:trPr>
              <w:tc>
                <w:tcPr>
                  <w:tcW w:w="2263" w:type="dxa"/>
                </w:tcPr>
                <w:p w14:paraId="683A0D8F" w14:textId="77777777" w:rsidR="008E6759" w:rsidRPr="001866E0" w:rsidRDefault="008E6759"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16272309" w14:textId="77777777" w:rsidR="008E6759" w:rsidRPr="001866E0" w:rsidRDefault="008E6759"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7677BBF3" w14:textId="77777777" w:rsidR="008E6759" w:rsidRPr="001866E0" w:rsidRDefault="008E6759"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6A725582" w14:textId="77777777" w:rsidR="008E6759" w:rsidRPr="001866E0" w:rsidRDefault="008E6759"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E6759" w:rsidRPr="001866E0" w14:paraId="60872AA7" w14:textId="77777777" w:rsidTr="0003774F">
              <w:trPr>
                <w:cantSplit/>
                <w:trHeight w:val="253"/>
              </w:trPr>
              <w:tc>
                <w:tcPr>
                  <w:tcW w:w="2263" w:type="dxa"/>
                </w:tcPr>
                <w:p w14:paraId="22E0B282" w14:textId="3663B6B0" w:rsidR="008E6759" w:rsidRPr="001866E0" w:rsidRDefault="008E6759"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212CF793" w14:textId="6790B311" w:rsidR="008E6759" w:rsidRPr="001866E0" w:rsidRDefault="008E6759"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55228DC7" w14:textId="6B283D24" w:rsidR="008E6759" w:rsidRPr="001866E0" w:rsidRDefault="008E6759"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29A60128" w14:textId="01B967B5" w:rsidR="008E6759" w:rsidRPr="001866E0" w:rsidRDefault="008E6759" w:rsidP="00E13A5B">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bl>
          <w:p w14:paraId="05F0711A" w14:textId="77777777" w:rsidR="0003774F" w:rsidRPr="001866E0" w:rsidRDefault="0003774F" w:rsidP="00E13A5B">
            <w:pPr>
              <w:tabs>
                <w:tab w:val="left" w:pos="397"/>
              </w:tabs>
              <w:spacing w:before="40" w:after="40"/>
              <w:rPr>
                <w:rFonts w:cs="Arial"/>
                <w:sz w:val="4"/>
                <w:szCs w:val="4"/>
                <w:lang w:val="en-GB"/>
              </w:rPr>
            </w:pPr>
          </w:p>
        </w:tc>
      </w:tr>
    </w:tbl>
    <w:p w14:paraId="64B7CC7D" w14:textId="453F658E" w:rsidR="0003774F" w:rsidRDefault="0003774F" w:rsidP="008E6759">
      <w:pPr>
        <w:spacing w:before="40" w:after="40" w:line="240" w:lineRule="auto"/>
        <w:rPr>
          <w:lang w:val="en-GB"/>
        </w:rPr>
      </w:pPr>
    </w:p>
    <w:p w14:paraId="2C27C431" w14:textId="77777777" w:rsidR="00743CDB" w:rsidRPr="001866E0" w:rsidRDefault="00743CDB" w:rsidP="008E6759">
      <w:pPr>
        <w:spacing w:before="40" w:after="40" w:line="240" w:lineRule="auto"/>
        <w:rPr>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9365"/>
      </w:tblGrid>
      <w:tr w:rsidR="0003774F" w:rsidRPr="00376451" w14:paraId="22281870" w14:textId="77777777" w:rsidTr="0003774F">
        <w:trPr>
          <w:cantSplit/>
          <w:trHeight w:val="20"/>
        </w:trPr>
        <w:tc>
          <w:tcPr>
            <w:tcW w:w="9365" w:type="dxa"/>
            <w:shd w:val="clear" w:color="auto" w:fill="BFBFBF" w:themeFill="background1" w:themeFillShade="BF"/>
            <w:vAlign w:val="center"/>
          </w:tcPr>
          <w:p w14:paraId="7A2CC254" w14:textId="4D031501" w:rsidR="0003774F" w:rsidRPr="00376451" w:rsidRDefault="00376451" w:rsidP="004800D1">
            <w:pPr>
              <w:pStyle w:val="Titre1"/>
              <w:keepNext w:val="0"/>
              <w:keepLines w:val="0"/>
              <w:tabs>
                <w:tab w:val="left" w:pos="567"/>
              </w:tabs>
              <w:spacing w:after="100" w:afterAutospacing="1" w:line="259" w:lineRule="auto"/>
              <w:rPr>
                <w:lang w:val="en-US"/>
              </w:rPr>
            </w:pPr>
            <w:r w:rsidRPr="00376451">
              <w:rPr>
                <w:lang w:val="en-US"/>
              </w:rPr>
              <w:t xml:space="preserve">13. </w:t>
            </w:r>
            <w:r w:rsidR="0003774F" w:rsidRPr="00376451">
              <w:rPr>
                <w:lang w:val="en-US"/>
              </w:rPr>
              <w:t xml:space="preserve">Additional </w:t>
            </w:r>
            <w:r w:rsidR="0003774F" w:rsidRPr="00EC4E6C">
              <w:rPr>
                <w:bCs w:val="0"/>
                <w:color w:val="B51F2C"/>
                <w:szCs w:val="32"/>
                <w:lang w:val="en-GB"/>
              </w:rPr>
              <w:t>comments</w:t>
            </w:r>
          </w:p>
        </w:tc>
      </w:tr>
      <w:tr w:rsidR="0003774F" w:rsidRPr="00376451" w14:paraId="65EE6802" w14:textId="77777777" w:rsidTr="0003774F">
        <w:tblPrEx>
          <w:shd w:val="clear" w:color="auto" w:fill="auto"/>
        </w:tblPrEx>
        <w:trPr>
          <w:trHeight w:val="20"/>
        </w:trPr>
        <w:tc>
          <w:tcPr>
            <w:tcW w:w="9365" w:type="dxa"/>
            <w:shd w:val="clear" w:color="auto" w:fill="FFFFFF" w:themeFill="background1"/>
          </w:tcPr>
          <w:p w14:paraId="2B43DFD3"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bl>
    <w:p w14:paraId="753780AD" w14:textId="26512923" w:rsidR="0092131C" w:rsidRDefault="0092131C" w:rsidP="00E13515">
      <w:pPr>
        <w:spacing w:after="0"/>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76"/>
        <w:gridCol w:w="4111"/>
        <w:gridCol w:w="1276"/>
        <w:gridCol w:w="992"/>
        <w:gridCol w:w="1073"/>
        <w:gridCol w:w="1106"/>
        <w:gridCol w:w="31"/>
      </w:tblGrid>
      <w:tr w:rsidR="0003774F" w:rsidRPr="00376451" w14:paraId="7BA8A057" w14:textId="77777777" w:rsidTr="00B557CE">
        <w:trPr>
          <w:cantSplit/>
          <w:trHeight w:val="20"/>
        </w:trPr>
        <w:tc>
          <w:tcPr>
            <w:tcW w:w="9365" w:type="dxa"/>
            <w:gridSpan w:val="7"/>
            <w:shd w:val="clear" w:color="auto" w:fill="BFBFBF" w:themeFill="background1" w:themeFillShade="BF"/>
            <w:vAlign w:val="center"/>
          </w:tcPr>
          <w:p w14:paraId="08BDFD3C" w14:textId="36B5BD9A" w:rsidR="0003774F" w:rsidRPr="00376451" w:rsidRDefault="00376451" w:rsidP="004800D1">
            <w:pPr>
              <w:pStyle w:val="Titre1"/>
              <w:keepNext w:val="0"/>
              <w:keepLines w:val="0"/>
              <w:tabs>
                <w:tab w:val="left" w:pos="567"/>
              </w:tabs>
              <w:spacing w:line="259" w:lineRule="auto"/>
              <w:rPr>
                <w:lang w:val="en-US"/>
              </w:rPr>
            </w:pPr>
            <w:r>
              <w:rPr>
                <w:lang w:val="en-US"/>
              </w:rPr>
              <w:t xml:space="preserve">14. </w:t>
            </w:r>
            <w:r w:rsidR="0003774F" w:rsidRPr="00376451">
              <w:rPr>
                <w:lang w:val="en-US"/>
              </w:rPr>
              <w:t>Action list</w:t>
            </w:r>
          </w:p>
        </w:tc>
      </w:tr>
      <w:tr w:rsidR="00024629" w:rsidRPr="001866E0" w14:paraId="116E2D1F" w14:textId="77777777" w:rsidTr="00B557CE">
        <w:tblPrEx>
          <w:shd w:val="clear" w:color="auto" w:fill="auto"/>
        </w:tblPrEx>
        <w:trPr>
          <w:gridAfter w:val="1"/>
          <w:wAfter w:w="31" w:type="dxa"/>
          <w:cantSplit/>
          <w:trHeight w:val="20"/>
          <w:tblHeader/>
        </w:trPr>
        <w:tc>
          <w:tcPr>
            <w:tcW w:w="776" w:type="dxa"/>
            <w:shd w:val="clear" w:color="auto" w:fill="FFFFFF" w:themeFill="background1"/>
          </w:tcPr>
          <w:p w14:paraId="29F963E9" w14:textId="39CA3C12" w:rsidR="00024629" w:rsidRPr="001866E0" w:rsidRDefault="00024629" w:rsidP="0092131C">
            <w:pPr>
              <w:pStyle w:val="helptext"/>
              <w:jc w:val="center"/>
              <w:rPr>
                <w:color w:val="000000" w:themeColor="text1"/>
              </w:rPr>
            </w:pPr>
            <w:r>
              <w:rPr>
                <w:color w:val="000000" w:themeColor="text1"/>
              </w:rPr>
              <w:t>Action item N°</w:t>
            </w:r>
          </w:p>
        </w:tc>
        <w:tc>
          <w:tcPr>
            <w:tcW w:w="4111" w:type="dxa"/>
            <w:shd w:val="clear" w:color="auto" w:fill="FFFFFF" w:themeFill="background1"/>
            <w:vAlign w:val="center"/>
          </w:tcPr>
          <w:p w14:paraId="439CDD0E" w14:textId="04A2AECC" w:rsidR="00024629" w:rsidRPr="001866E0" w:rsidRDefault="00024629" w:rsidP="0092131C">
            <w:pPr>
              <w:pStyle w:val="helptext"/>
            </w:pPr>
            <w:r w:rsidRPr="001866E0">
              <w:rPr>
                <w:color w:val="000000" w:themeColor="text1"/>
              </w:rPr>
              <w:t xml:space="preserve">Description: </w:t>
            </w:r>
            <w:r w:rsidRPr="001866E0">
              <w:t>&lt;In the description of the action, the section number should be indicated (e.g. Ad. 11.3). In case actions from previous visit report remain open, please write here an update / follow-up; Actions closed in the previous monitoring report can be removed from the list.&gt;</w:t>
            </w:r>
          </w:p>
        </w:tc>
        <w:tc>
          <w:tcPr>
            <w:tcW w:w="1276" w:type="dxa"/>
            <w:shd w:val="clear" w:color="auto" w:fill="FFFFFF" w:themeFill="background1"/>
            <w:vAlign w:val="center"/>
          </w:tcPr>
          <w:p w14:paraId="73D92F42" w14:textId="15EFE1E3" w:rsidR="00024629" w:rsidRPr="001866E0" w:rsidRDefault="00024629" w:rsidP="0092131C">
            <w:pPr>
              <w:tabs>
                <w:tab w:val="left" w:pos="397"/>
              </w:tabs>
              <w:suppressAutoHyphens/>
              <w:spacing w:after="40"/>
              <w:ind w:right="-108"/>
              <w:rPr>
                <w:rFonts w:cs="Arial"/>
                <w:szCs w:val="18"/>
                <w:lang w:val="en-GB"/>
              </w:rPr>
            </w:pPr>
            <w:r w:rsidRPr="001866E0">
              <w:rPr>
                <w:color w:val="000000" w:themeColor="text1"/>
                <w:szCs w:val="18"/>
                <w:lang w:val="en-GB"/>
              </w:rPr>
              <w:t>Responsible for follow-up:</w:t>
            </w:r>
          </w:p>
        </w:tc>
        <w:tc>
          <w:tcPr>
            <w:tcW w:w="992" w:type="dxa"/>
            <w:shd w:val="clear" w:color="auto" w:fill="FFFFFF" w:themeFill="background1"/>
            <w:vAlign w:val="center"/>
          </w:tcPr>
          <w:p w14:paraId="36F9AB82" w14:textId="765E1A41" w:rsidR="00024629" w:rsidRPr="001866E0" w:rsidRDefault="00024629" w:rsidP="0092131C">
            <w:pPr>
              <w:tabs>
                <w:tab w:val="left" w:pos="397"/>
              </w:tabs>
              <w:suppressAutoHyphens/>
              <w:spacing w:after="40"/>
              <w:ind w:right="-108"/>
              <w:rPr>
                <w:rFonts w:cs="Arial"/>
                <w:szCs w:val="18"/>
                <w:lang w:val="en-GB"/>
              </w:rPr>
            </w:pPr>
            <w:r w:rsidRPr="001866E0">
              <w:rPr>
                <w:color w:val="000000" w:themeColor="text1"/>
                <w:szCs w:val="18"/>
                <w:lang w:val="en-GB"/>
              </w:rPr>
              <w:t>Deadline for resolution</w:t>
            </w:r>
            <w:r>
              <w:rPr>
                <w:color w:val="000000" w:themeColor="text1"/>
                <w:szCs w:val="18"/>
                <w:lang w:val="en-GB"/>
              </w:rPr>
              <w:t xml:space="preserve"> </w:t>
            </w:r>
            <w:r w:rsidRPr="001866E0">
              <w:rPr>
                <w:color w:val="000000" w:themeColor="text1"/>
                <w:szCs w:val="18"/>
                <w:lang w:val="en-GB"/>
              </w:rPr>
              <w:t>(date):</w:t>
            </w:r>
          </w:p>
        </w:tc>
        <w:tc>
          <w:tcPr>
            <w:tcW w:w="1073" w:type="dxa"/>
            <w:shd w:val="clear" w:color="auto" w:fill="FFFFFF" w:themeFill="background1"/>
            <w:vAlign w:val="center"/>
          </w:tcPr>
          <w:p w14:paraId="5605B296" w14:textId="7BBAABE7" w:rsidR="00024629" w:rsidRPr="001866E0" w:rsidRDefault="00024629" w:rsidP="0092131C">
            <w:pPr>
              <w:tabs>
                <w:tab w:val="left" w:pos="397"/>
              </w:tabs>
              <w:suppressAutoHyphens/>
              <w:spacing w:after="40"/>
              <w:ind w:right="-108"/>
              <w:rPr>
                <w:rFonts w:cs="Arial"/>
                <w:szCs w:val="18"/>
                <w:lang w:val="en-GB"/>
              </w:rPr>
            </w:pPr>
            <w:r w:rsidRPr="001866E0">
              <w:rPr>
                <w:szCs w:val="18"/>
                <w:lang w:val="en-GB"/>
              </w:rPr>
              <w:t>Date</w:t>
            </w:r>
            <w:r>
              <w:rPr>
                <w:szCs w:val="18"/>
                <w:lang w:val="en-GB"/>
              </w:rPr>
              <w:t xml:space="preserve"> </w:t>
            </w:r>
            <w:r w:rsidRPr="001866E0">
              <w:rPr>
                <w:szCs w:val="18"/>
                <w:lang w:val="en-GB"/>
              </w:rPr>
              <w:t>opened:</w:t>
            </w:r>
          </w:p>
        </w:tc>
        <w:tc>
          <w:tcPr>
            <w:tcW w:w="1106" w:type="dxa"/>
            <w:shd w:val="clear" w:color="auto" w:fill="FFFFFF" w:themeFill="background1"/>
            <w:vAlign w:val="center"/>
          </w:tcPr>
          <w:p w14:paraId="4415BFDC" w14:textId="7CD1A521" w:rsidR="00024629" w:rsidRPr="001866E0" w:rsidRDefault="00024629" w:rsidP="0092131C">
            <w:pPr>
              <w:tabs>
                <w:tab w:val="left" w:pos="397"/>
              </w:tabs>
              <w:suppressAutoHyphens/>
              <w:spacing w:after="40"/>
              <w:ind w:right="-108"/>
              <w:rPr>
                <w:rFonts w:cs="Arial"/>
                <w:szCs w:val="18"/>
                <w:lang w:val="en-GB"/>
              </w:rPr>
            </w:pPr>
            <w:r w:rsidRPr="001866E0">
              <w:rPr>
                <w:szCs w:val="18"/>
                <w:lang w:val="en-GB"/>
              </w:rPr>
              <w:t>Date</w:t>
            </w:r>
            <w:r w:rsidR="006A1476">
              <w:rPr>
                <w:szCs w:val="18"/>
                <w:lang w:val="en-GB"/>
              </w:rPr>
              <w:t xml:space="preserve"> </w:t>
            </w:r>
            <w:r w:rsidRPr="001866E0">
              <w:rPr>
                <w:szCs w:val="18"/>
                <w:lang w:val="en-GB"/>
              </w:rPr>
              <w:t>closed:</w:t>
            </w:r>
          </w:p>
        </w:tc>
      </w:tr>
      <w:tr w:rsidR="00FE6996" w:rsidRPr="00F14B8B" w14:paraId="2D7F0F89" w14:textId="77777777" w:rsidTr="00B557CE">
        <w:tblPrEx>
          <w:shd w:val="clear" w:color="auto" w:fill="auto"/>
        </w:tblPrEx>
        <w:trPr>
          <w:gridAfter w:val="1"/>
          <w:wAfter w:w="31" w:type="dxa"/>
          <w:cantSplit/>
          <w:trHeight w:val="295"/>
        </w:trPr>
        <w:tc>
          <w:tcPr>
            <w:tcW w:w="776" w:type="dxa"/>
            <w:shd w:val="clear" w:color="auto" w:fill="FFFFFF" w:themeFill="background1"/>
          </w:tcPr>
          <w:p w14:paraId="0046CEF1" w14:textId="77777777" w:rsidR="00FE6996" w:rsidRPr="001866E0" w:rsidRDefault="00FE6996" w:rsidP="0092131C">
            <w:pPr>
              <w:tabs>
                <w:tab w:val="left" w:pos="397"/>
              </w:tabs>
              <w:spacing w:before="40" w:after="40"/>
              <w:rPr>
                <w:rFonts w:cs="Arial"/>
                <w:szCs w:val="18"/>
                <w:lang w:val="en-GB"/>
              </w:rPr>
            </w:pPr>
          </w:p>
        </w:tc>
        <w:tc>
          <w:tcPr>
            <w:tcW w:w="4111" w:type="dxa"/>
            <w:shd w:val="clear" w:color="auto" w:fill="FFFFFF" w:themeFill="background1"/>
          </w:tcPr>
          <w:p w14:paraId="4AC5BBB4" w14:textId="5F7AACDF" w:rsidR="00FE6996" w:rsidRPr="001866E0" w:rsidRDefault="00FE6996" w:rsidP="0092131C">
            <w:pPr>
              <w:tabs>
                <w:tab w:val="left" w:pos="397"/>
              </w:tabs>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r w:rsidRPr="001866E0">
              <w:rPr>
                <w:rFonts w:ascii="Frutiger" w:hAnsi="Frutiger"/>
                <w:sz w:val="24"/>
                <w:lang w:val="en-GB"/>
              </w:rPr>
              <w:t xml:space="preserve"> </w:t>
            </w:r>
          </w:p>
        </w:tc>
        <w:tc>
          <w:tcPr>
            <w:tcW w:w="1276" w:type="dxa"/>
            <w:shd w:val="clear" w:color="auto" w:fill="FFFFFF" w:themeFill="background1"/>
          </w:tcPr>
          <w:p w14:paraId="1EBEC022" w14:textId="77777777" w:rsidR="00FE6996" w:rsidRPr="001866E0" w:rsidRDefault="00FE6996" w:rsidP="0092131C">
            <w:pPr>
              <w:tabs>
                <w:tab w:val="left" w:pos="397"/>
              </w:tabs>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sdt>
          <w:sdtPr>
            <w:rPr>
              <w:rFonts w:cs="Arial"/>
              <w:szCs w:val="18"/>
              <w:lang w:val="en-GB"/>
            </w:rPr>
            <w:id w:val="328183636"/>
            <w:placeholder>
              <w:docPart w:val="A52A07541511463FA2D78B1A12783ECE"/>
            </w:placeholder>
            <w:showingPlcHdr/>
            <w:date>
              <w:dateFormat w:val="d-MMM-yy"/>
              <w:lid w:val="en-GB"/>
              <w:storeMappedDataAs w:val="dateTime"/>
              <w:calendar w:val="gregorian"/>
            </w:date>
          </w:sdtPr>
          <w:sdtContent>
            <w:tc>
              <w:tcPr>
                <w:tcW w:w="992" w:type="dxa"/>
                <w:shd w:val="clear" w:color="auto" w:fill="FFFFFF" w:themeFill="background1"/>
              </w:tcPr>
              <w:p w14:paraId="16DDA6BB" w14:textId="45FED499" w:rsidR="00FE6996" w:rsidRPr="001866E0" w:rsidRDefault="0092131C" w:rsidP="0092131C">
                <w:pPr>
                  <w:tabs>
                    <w:tab w:val="left" w:pos="397"/>
                  </w:tabs>
                  <w:spacing w:before="40" w:after="40"/>
                  <w:rPr>
                    <w:rFonts w:cs="Arial"/>
                    <w:szCs w:val="18"/>
                    <w:lang w:val="en-GB"/>
                  </w:rPr>
                </w:pPr>
                <w:r w:rsidRPr="001866E0">
                  <w:rPr>
                    <w:rStyle w:val="Textedelespacerserv"/>
                    <w:szCs w:val="18"/>
                    <w:lang w:val="en-GB"/>
                  </w:rPr>
                  <w:t>Click to choose a date.</w:t>
                </w:r>
              </w:p>
            </w:tc>
          </w:sdtContent>
        </w:sdt>
        <w:sdt>
          <w:sdtPr>
            <w:rPr>
              <w:rFonts w:cs="Arial"/>
              <w:szCs w:val="18"/>
              <w:lang w:val="en-GB"/>
            </w:rPr>
            <w:id w:val="-2035180238"/>
            <w:placeholder>
              <w:docPart w:val="F0336E13F24C4FFE9607BEE3882CCC0D"/>
            </w:placeholder>
            <w:showingPlcHdr/>
            <w:date>
              <w:dateFormat w:val="d-MMM-yy"/>
              <w:lid w:val="en-GB"/>
              <w:storeMappedDataAs w:val="dateTime"/>
              <w:calendar w:val="gregorian"/>
            </w:date>
          </w:sdtPr>
          <w:sdtContent>
            <w:tc>
              <w:tcPr>
                <w:tcW w:w="1073" w:type="dxa"/>
                <w:shd w:val="clear" w:color="auto" w:fill="FFFFFF" w:themeFill="background1"/>
              </w:tcPr>
              <w:p w14:paraId="50520742" w14:textId="77777777" w:rsidR="00FE6996" w:rsidRPr="001866E0" w:rsidRDefault="00FE6996" w:rsidP="0092131C">
                <w:pPr>
                  <w:tabs>
                    <w:tab w:val="left" w:pos="397"/>
                  </w:tabs>
                  <w:spacing w:before="40" w:after="40"/>
                  <w:rPr>
                    <w:rFonts w:cs="Arial"/>
                    <w:szCs w:val="18"/>
                    <w:lang w:val="en-GB"/>
                  </w:rPr>
                </w:pPr>
                <w:r w:rsidRPr="001866E0">
                  <w:rPr>
                    <w:rStyle w:val="Textedelespacerserv"/>
                    <w:szCs w:val="18"/>
                    <w:lang w:val="en-GB"/>
                  </w:rPr>
                  <w:t>Click to choose a date.</w:t>
                </w:r>
              </w:p>
            </w:tc>
          </w:sdtContent>
        </w:sdt>
        <w:sdt>
          <w:sdtPr>
            <w:rPr>
              <w:rFonts w:cs="Arial"/>
              <w:szCs w:val="18"/>
              <w:lang w:val="en-GB"/>
            </w:rPr>
            <w:id w:val="-977535211"/>
            <w:placeholder>
              <w:docPart w:val="9861DE0F5D7442129BB56DEBA109A220"/>
            </w:placeholder>
            <w:showingPlcHdr/>
            <w:date>
              <w:dateFormat w:val="d-MMM-yy"/>
              <w:lid w:val="en-GB"/>
              <w:storeMappedDataAs w:val="dateTime"/>
              <w:calendar w:val="gregorian"/>
            </w:date>
          </w:sdtPr>
          <w:sdtContent>
            <w:tc>
              <w:tcPr>
                <w:tcW w:w="1106" w:type="dxa"/>
                <w:shd w:val="clear" w:color="auto" w:fill="FFFFFF" w:themeFill="background1"/>
              </w:tcPr>
              <w:p w14:paraId="75ED5912" w14:textId="24FD71B4" w:rsidR="00FE6996" w:rsidRPr="001866E0" w:rsidRDefault="0092131C" w:rsidP="0092131C">
                <w:pPr>
                  <w:tabs>
                    <w:tab w:val="left" w:pos="397"/>
                  </w:tabs>
                  <w:spacing w:before="40" w:after="40"/>
                  <w:rPr>
                    <w:rFonts w:cs="Arial"/>
                    <w:szCs w:val="18"/>
                    <w:lang w:val="en-GB"/>
                  </w:rPr>
                </w:pPr>
                <w:r w:rsidRPr="001866E0">
                  <w:rPr>
                    <w:rStyle w:val="Textedelespacerserv"/>
                    <w:szCs w:val="18"/>
                    <w:lang w:val="en-GB"/>
                  </w:rPr>
                  <w:t>Click to choose a date.</w:t>
                </w:r>
              </w:p>
            </w:tc>
          </w:sdtContent>
        </w:sdt>
      </w:tr>
      <w:tr w:rsidR="00FE6996" w:rsidRPr="00F14B8B" w14:paraId="10A81D2E" w14:textId="77777777" w:rsidTr="00B557CE">
        <w:tblPrEx>
          <w:shd w:val="clear" w:color="auto" w:fill="auto"/>
        </w:tblPrEx>
        <w:trPr>
          <w:gridAfter w:val="1"/>
          <w:wAfter w:w="31" w:type="dxa"/>
          <w:cantSplit/>
          <w:trHeight w:val="295"/>
        </w:trPr>
        <w:tc>
          <w:tcPr>
            <w:tcW w:w="776" w:type="dxa"/>
            <w:shd w:val="clear" w:color="auto" w:fill="FFFFFF" w:themeFill="background1"/>
          </w:tcPr>
          <w:p w14:paraId="6A1EAD7B" w14:textId="77777777" w:rsidR="00FE6996" w:rsidRPr="001866E0" w:rsidRDefault="00FE6996" w:rsidP="0092131C">
            <w:pPr>
              <w:tabs>
                <w:tab w:val="left" w:pos="397"/>
              </w:tabs>
              <w:spacing w:before="40" w:after="40"/>
              <w:rPr>
                <w:rFonts w:cs="Arial"/>
                <w:szCs w:val="18"/>
                <w:lang w:val="en-GB"/>
              </w:rPr>
            </w:pPr>
          </w:p>
        </w:tc>
        <w:tc>
          <w:tcPr>
            <w:tcW w:w="4111" w:type="dxa"/>
            <w:shd w:val="clear" w:color="auto" w:fill="FFFFFF" w:themeFill="background1"/>
          </w:tcPr>
          <w:p w14:paraId="7E83C851" w14:textId="377DA48E" w:rsidR="00FE6996" w:rsidRPr="001866E0" w:rsidRDefault="00FE6996" w:rsidP="0092131C">
            <w:pPr>
              <w:tabs>
                <w:tab w:val="left" w:pos="397"/>
              </w:tabs>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c>
          <w:tcPr>
            <w:tcW w:w="1276" w:type="dxa"/>
            <w:shd w:val="clear" w:color="auto" w:fill="FFFFFF" w:themeFill="background1"/>
          </w:tcPr>
          <w:p w14:paraId="20A8CB8E" w14:textId="77777777" w:rsidR="00FE6996" w:rsidRPr="001866E0" w:rsidRDefault="00FE6996" w:rsidP="0092131C">
            <w:pPr>
              <w:tabs>
                <w:tab w:val="left" w:pos="397"/>
              </w:tabs>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sdt>
          <w:sdtPr>
            <w:rPr>
              <w:rFonts w:cs="Arial"/>
              <w:szCs w:val="18"/>
              <w:lang w:val="en-GB"/>
            </w:rPr>
            <w:id w:val="623511686"/>
            <w:placeholder>
              <w:docPart w:val="8E93A27F66324F66ACB80F52BB554133"/>
            </w:placeholder>
            <w:showingPlcHdr/>
            <w:date>
              <w:dateFormat w:val="d-MMM-yy"/>
              <w:lid w:val="en-GB"/>
              <w:storeMappedDataAs w:val="dateTime"/>
              <w:calendar w:val="gregorian"/>
            </w:date>
          </w:sdtPr>
          <w:sdtContent>
            <w:tc>
              <w:tcPr>
                <w:tcW w:w="992" w:type="dxa"/>
                <w:shd w:val="clear" w:color="auto" w:fill="FFFFFF" w:themeFill="background1"/>
              </w:tcPr>
              <w:p w14:paraId="0695D171" w14:textId="2CCC774D" w:rsidR="00FE6996" w:rsidRPr="001866E0" w:rsidRDefault="0092131C" w:rsidP="0092131C">
                <w:pPr>
                  <w:tabs>
                    <w:tab w:val="left" w:pos="397"/>
                  </w:tabs>
                  <w:spacing w:before="40" w:after="40"/>
                  <w:rPr>
                    <w:rFonts w:cs="Arial"/>
                    <w:szCs w:val="18"/>
                    <w:lang w:val="en-GB"/>
                  </w:rPr>
                </w:pPr>
                <w:r w:rsidRPr="001866E0">
                  <w:rPr>
                    <w:rStyle w:val="Textedelespacerserv"/>
                    <w:szCs w:val="18"/>
                    <w:lang w:val="en-GB"/>
                  </w:rPr>
                  <w:t>Click to choose a date.</w:t>
                </w:r>
              </w:p>
            </w:tc>
          </w:sdtContent>
        </w:sdt>
        <w:sdt>
          <w:sdtPr>
            <w:rPr>
              <w:rFonts w:cs="Arial"/>
              <w:szCs w:val="18"/>
              <w:lang w:val="en-GB"/>
            </w:rPr>
            <w:id w:val="-651208884"/>
            <w:placeholder>
              <w:docPart w:val="2C6DA897F3364043BDF879C6BBC37C66"/>
            </w:placeholder>
            <w:showingPlcHdr/>
            <w:date>
              <w:dateFormat w:val="d-MMM-yy"/>
              <w:lid w:val="en-GB"/>
              <w:storeMappedDataAs w:val="dateTime"/>
              <w:calendar w:val="gregorian"/>
            </w:date>
          </w:sdtPr>
          <w:sdtContent>
            <w:tc>
              <w:tcPr>
                <w:tcW w:w="1073" w:type="dxa"/>
                <w:shd w:val="clear" w:color="auto" w:fill="FFFFFF" w:themeFill="background1"/>
              </w:tcPr>
              <w:p w14:paraId="3C90A123" w14:textId="249CBE3B" w:rsidR="00FE6996" w:rsidRPr="001866E0" w:rsidRDefault="0092131C" w:rsidP="0092131C">
                <w:pPr>
                  <w:tabs>
                    <w:tab w:val="left" w:pos="397"/>
                  </w:tabs>
                  <w:spacing w:before="40" w:after="40"/>
                  <w:rPr>
                    <w:rFonts w:cs="Arial"/>
                    <w:szCs w:val="18"/>
                    <w:lang w:val="en-GB"/>
                  </w:rPr>
                </w:pPr>
                <w:r w:rsidRPr="001866E0">
                  <w:rPr>
                    <w:rStyle w:val="Textedelespacerserv"/>
                    <w:szCs w:val="18"/>
                    <w:lang w:val="en-GB"/>
                  </w:rPr>
                  <w:t>Click to choose a date.</w:t>
                </w:r>
              </w:p>
            </w:tc>
          </w:sdtContent>
        </w:sdt>
        <w:sdt>
          <w:sdtPr>
            <w:rPr>
              <w:rFonts w:cs="Arial"/>
              <w:szCs w:val="18"/>
              <w:lang w:val="en-GB"/>
            </w:rPr>
            <w:id w:val="-1945679929"/>
            <w:placeholder>
              <w:docPart w:val="DF9655EACB014B939B037ACA056E6E25"/>
            </w:placeholder>
            <w:showingPlcHdr/>
            <w:date>
              <w:dateFormat w:val="d-MMM-yy"/>
              <w:lid w:val="en-GB"/>
              <w:storeMappedDataAs w:val="dateTime"/>
              <w:calendar w:val="gregorian"/>
            </w:date>
          </w:sdtPr>
          <w:sdtContent>
            <w:tc>
              <w:tcPr>
                <w:tcW w:w="1106" w:type="dxa"/>
                <w:shd w:val="clear" w:color="auto" w:fill="FFFFFF" w:themeFill="background1"/>
              </w:tcPr>
              <w:p w14:paraId="13828154" w14:textId="7A0B4319" w:rsidR="00FE6996" w:rsidRPr="001866E0" w:rsidRDefault="0092131C" w:rsidP="0092131C">
                <w:pPr>
                  <w:tabs>
                    <w:tab w:val="left" w:pos="397"/>
                  </w:tabs>
                  <w:spacing w:before="40" w:after="40"/>
                  <w:rPr>
                    <w:rFonts w:cs="Arial"/>
                    <w:szCs w:val="18"/>
                    <w:lang w:val="en-GB"/>
                  </w:rPr>
                </w:pPr>
                <w:r w:rsidRPr="001866E0">
                  <w:rPr>
                    <w:rStyle w:val="Textedelespacerserv"/>
                    <w:szCs w:val="18"/>
                    <w:lang w:val="en-GB"/>
                  </w:rPr>
                  <w:t>Click to choose a date.</w:t>
                </w:r>
              </w:p>
            </w:tc>
          </w:sdtContent>
        </w:sdt>
      </w:tr>
    </w:tbl>
    <w:p w14:paraId="116506B5" w14:textId="77777777" w:rsidR="0003774F" w:rsidRPr="001866E0" w:rsidRDefault="0003774F" w:rsidP="008E6759">
      <w:pPr>
        <w:spacing w:before="40" w:after="40" w:line="240" w:lineRule="auto"/>
        <w:rPr>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9365"/>
      </w:tblGrid>
      <w:tr w:rsidR="0003774F" w:rsidRPr="00376451" w14:paraId="1D4AFBD1" w14:textId="77777777" w:rsidTr="0003774F">
        <w:trPr>
          <w:trHeight w:val="20"/>
        </w:trPr>
        <w:tc>
          <w:tcPr>
            <w:tcW w:w="9365" w:type="dxa"/>
            <w:shd w:val="clear" w:color="auto" w:fill="BFBFBF" w:themeFill="background1" w:themeFillShade="BF"/>
          </w:tcPr>
          <w:p w14:paraId="6BBF19BB" w14:textId="47B046A2" w:rsidR="0003774F" w:rsidRPr="00376451" w:rsidRDefault="00376451" w:rsidP="004800D1">
            <w:pPr>
              <w:pStyle w:val="Titre1"/>
              <w:keepNext w:val="0"/>
              <w:keepLines w:val="0"/>
              <w:tabs>
                <w:tab w:val="left" w:pos="567"/>
              </w:tabs>
              <w:spacing w:line="259" w:lineRule="auto"/>
              <w:rPr>
                <w:lang w:val="en-US"/>
              </w:rPr>
            </w:pPr>
            <w:r w:rsidRPr="00376451">
              <w:rPr>
                <w:lang w:val="en-US"/>
              </w:rPr>
              <w:t xml:space="preserve">15. </w:t>
            </w:r>
            <w:r w:rsidR="0003774F" w:rsidRPr="00376451">
              <w:rPr>
                <w:lang w:val="en-US"/>
              </w:rPr>
              <w:t xml:space="preserve">Summary of </w:t>
            </w:r>
            <w:r w:rsidR="0003774F" w:rsidRPr="00EC4E6C">
              <w:rPr>
                <w:bCs w:val="0"/>
                <w:color w:val="B51F2C"/>
                <w:szCs w:val="32"/>
                <w:lang w:val="en-GB"/>
              </w:rPr>
              <w:t>the</w:t>
            </w:r>
            <w:r w:rsidR="0003774F" w:rsidRPr="00376451">
              <w:rPr>
                <w:lang w:val="en-US"/>
              </w:rPr>
              <w:t xml:space="preserve"> visit</w:t>
            </w:r>
          </w:p>
        </w:tc>
      </w:tr>
      <w:tr w:rsidR="0003774F" w:rsidRPr="00F14B8B" w14:paraId="235C906C" w14:textId="77777777" w:rsidTr="0003774F">
        <w:tblPrEx>
          <w:shd w:val="clear" w:color="auto" w:fill="auto"/>
        </w:tblPrEx>
        <w:trPr>
          <w:trHeight w:val="20"/>
        </w:trPr>
        <w:tc>
          <w:tcPr>
            <w:tcW w:w="9365" w:type="dxa"/>
            <w:shd w:val="clear" w:color="auto" w:fill="FFFFFF" w:themeFill="background1"/>
          </w:tcPr>
          <w:p w14:paraId="27FCABEE" w14:textId="458B8ECB" w:rsidR="0003774F" w:rsidRPr="001866E0" w:rsidRDefault="0003774F" w:rsidP="006E6686">
            <w:pPr>
              <w:pStyle w:val="helptext"/>
            </w:pPr>
            <w:r w:rsidRPr="00B709AD">
              <w:rPr>
                <w:color w:val="auto"/>
              </w:rPr>
              <w:fldChar w:fldCharType="begin">
                <w:ffData>
                  <w:name w:val="Text15"/>
                  <w:enabled/>
                  <w:calcOnExit w:val="0"/>
                  <w:textInput/>
                </w:ffData>
              </w:fldChar>
            </w:r>
            <w:r w:rsidRPr="00B709AD">
              <w:rPr>
                <w:color w:val="auto"/>
              </w:rPr>
              <w:instrText xml:space="preserve"> FORMTEXT </w:instrText>
            </w:r>
            <w:r w:rsidRPr="00B709AD">
              <w:rPr>
                <w:color w:val="auto"/>
              </w:rPr>
            </w:r>
            <w:r w:rsidRPr="00B709AD">
              <w:rPr>
                <w:color w:val="auto"/>
              </w:rPr>
              <w:fldChar w:fldCharType="separate"/>
            </w:r>
            <w:r w:rsidRPr="00B709AD">
              <w:rPr>
                <w:color w:val="auto"/>
              </w:rPr>
              <w:t> </w:t>
            </w:r>
            <w:r w:rsidRPr="00B709AD">
              <w:rPr>
                <w:color w:val="auto"/>
              </w:rPr>
              <w:t> </w:t>
            </w:r>
            <w:r w:rsidRPr="00B709AD">
              <w:rPr>
                <w:color w:val="auto"/>
              </w:rPr>
              <w:t> </w:t>
            </w:r>
            <w:r w:rsidRPr="00B709AD">
              <w:rPr>
                <w:color w:val="auto"/>
              </w:rPr>
              <w:t> </w:t>
            </w:r>
            <w:r w:rsidRPr="00B709AD">
              <w:rPr>
                <w:color w:val="auto"/>
              </w:rPr>
              <w:t> </w:t>
            </w:r>
            <w:r w:rsidRPr="00B709AD">
              <w:rPr>
                <w:color w:val="auto"/>
              </w:rPr>
              <w:fldChar w:fldCharType="end"/>
            </w:r>
            <w:r w:rsidRPr="00B709AD">
              <w:rPr>
                <w:color w:val="auto"/>
              </w:rPr>
              <w:t xml:space="preserve"> </w:t>
            </w:r>
            <w:r w:rsidRPr="001866E0">
              <w:t xml:space="preserve">&lt;The conclusions of the </w:t>
            </w:r>
            <w:r w:rsidR="006E6686">
              <w:t>combined RMV-COV</w:t>
            </w:r>
            <w:r w:rsidRPr="001866E0">
              <w:t xml:space="preserve"> and general comments can be added here</w:t>
            </w:r>
            <w:r w:rsidR="00AD025E" w:rsidRPr="001866E0">
              <w:t>.</w:t>
            </w:r>
            <w:r w:rsidRPr="001866E0">
              <w:t xml:space="preserve">&gt; </w:t>
            </w:r>
          </w:p>
        </w:tc>
      </w:tr>
    </w:tbl>
    <w:p w14:paraId="311D333C" w14:textId="77777777" w:rsidR="0003774F" w:rsidRPr="001866E0" w:rsidRDefault="0003774F" w:rsidP="008E6759">
      <w:pPr>
        <w:spacing w:before="40" w:after="40" w:line="240" w:lineRule="auto"/>
        <w:rPr>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3121"/>
        <w:gridCol w:w="3122"/>
        <w:gridCol w:w="3122"/>
      </w:tblGrid>
      <w:tr w:rsidR="0003774F" w:rsidRPr="006E6686" w14:paraId="5BE8A101" w14:textId="77777777" w:rsidTr="0003774F">
        <w:trPr>
          <w:trHeight w:val="295"/>
        </w:trPr>
        <w:tc>
          <w:tcPr>
            <w:tcW w:w="9365" w:type="dxa"/>
            <w:gridSpan w:val="3"/>
            <w:shd w:val="clear" w:color="auto" w:fill="BFBFBF" w:themeFill="background1" w:themeFillShade="BF"/>
          </w:tcPr>
          <w:p w14:paraId="484360E2" w14:textId="3CACE4C3" w:rsidR="0003774F" w:rsidRPr="00376451" w:rsidRDefault="00376451" w:rsidP="004800D1">
            <w:pPr>
              <w:pStyle w:val="Titre1"/>
              <w:keepNext w:val="0"/>
              <w:keepLines w:val="0"/>
              <w:tabs>
                <w:tab w:val="left" w:pos="567"/>
              </w:tabs>
              <w:spacing w:line="259" w:lineRule="auto"/>
              <w:rPr>
                <w:lang w:val="en-US"/>
              </w:rPr>
            </w:pPr>
            <w:r>
              <w:rPr>
                <w:bCs w:val="0"/>
                <w:color w:val="B51F2C"/>
                <w:szCs w:val="32"/>
                <w:lang w:val="en-GB"/>
              </w:rPr>
              <w:t xml:space="preserve">16. </w:t>
            </w:r>
            <w:r w:rsidR="0003774F" w:rsidRPr="00EC4E6C">
              <w:rPr>
                <w:bCs w:val="0"/>
                <w:color w:val="B51F2C"/>
                <w:szCs w:val="32"/>
                <w:lang w:val="en-GB"/>
              </w:rPr>
              <w:t>Signatures</w:t>
            </w:r>
          </w:p>
        </w:tc>
      </w:tr>
      <w:tr w:rsidR="0003774F" w:rsidRPr="006E6686" w14:paraId="4A01818B" w14:textId="77777777" w:rsidTr="0003774F">
        <w:tblPrEx>
          <w:shd w:val="clear" w:color="auto" w:fill="auto"/>
        </w:tblPrEx>
        <w:trPr>
          <w:trHeight w:val="737"/>
        </w:trPr>
        <w:tc>
          <w:tcPr>
            <w:tcW w:w="3121" w:type="dxa"/>
            <w:shd w:val="clear" w:color="auto" w:fill="FFFFFF" w:themeFill="background1"/>
          </w:tcPr>
          <w:p w14:paraId="68B7D2DD" w14:textId="13C66B04" w:rsidR="0003774F" w:rsidRPr="001866E0" w:rsidRDefault="0003774F" w:rsidP="0003774F">
            <w:pPr>
              <w:spacing w:before="40" w:after="40"/>
              <w:rPr>
                <w:rFonts w:cs="Arial"/>
                <w:szCs w:val="18"/>
                <w:lang w:val="en-GB"/>
              </w:rPr>
            </w:pPr>
            <w:r w:rsidRPr="001866E0">
              <w:rPr>
                <w:rFonts w:cs="Arial"/>
                <w:szCs w:val="18"/>
                <w:lang w:val="en-GB"/>
              </w:rPr>
              <w:t>Monitor:</w:t>
            </w:r>
          </w:p>
          <w:p w14:paraId="6F2163D7"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c>
          <w:tcPr>
            <w:tcW w:w="3122" w:type="dxa"/>
            <w:shd w:val="clear" w:color="auto" w:fill="FFFFFF" w:themeFill="background1"/>
          </w:tcPr>
          <w:p w14:paraId="6F001D19"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t>Date:</w:t>
            </w:r>
          </w:p>
        </w:tc>
        <w:tc>
          <w:tcPr>
            <w:tcW w:w="3122" w:type="dxa"/>
            <w:shd w:val="clear" w:color="auto" w:fill="FFFFFF" w:themeFill="background1"/>
          </w:tcPr>
          <w:p w14:paraId="72693ACB"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t>Signature:</w:t>
            </w:r>
          </w:p>
        </w:tc>
      </w:tr>
      <w:tr w:rsidR="0003774F" w:rsidRPr="006E6686" w14:paraId="613645B7" w14:textId="77777777" w:rsidTr="0003774F">
        <w:tblPrEx>
          <w:shd w:val="clear" w:color="auto" w:fill="auto"/>
        </w:tblPrEx>
        <w:trPr>
          <w:trHeight w:val="737"/>
        </w:trPr>
        <w:tc>
          <w:tcPr>
            <w:tcW w:w="3121" w:type="dxa"/>
            <w:shd w:val="clear" w:color="auto" w:fill="FFFFFF" w:themeFill="background1"/>
          </w:tcPr>
          <w:p w14:paraId="36D39ED1" w14:textId="3E043765" w:rsidR="0003774F" w:rsidRPr="001866E0" w:rsidRDefault="0003774F" w:rsidP="0003774F">
            <w:pPr>
              <w:spacing w:before="40" w:after="40"/>
              <w:rPr>
                <w:rFonts w:cs="Arial"/>
                <w:sz w:val="20"/>
                <w:szCs w:val="20"/>
                <w:lang w:val="en-GB"/>
              </w:rPr>
            </w:pPr>
            <w:r w:rsidRPr="001866E0">
              <w:rPr>
                <w:rFonts w:cs="Arial"/>
                <w:szCs w:val="18"/>
                <w:lang w:val="en-GB"/>
              </w:rPr>
              <w:t>Reviewer (if applicable):</w:t>
            </w:r>
          </w:p>
          <w:p w14:paraId="6F809249"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c>
          <w:tcPr>
            <w:tcW w:w="3122" w:type="dxa"/>
            <w:shd w:val="clear" w:color="auto" w:fill="FFFFFF" w:themeFill="background1"/>
          </w:tcPr>
          <w:p w14:paraId="3278FCF9"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t>Date:</w:t>
            </w:r>
          </w:p>
        </w:tc>
        <w:tc>
          <w:tcPr>
            <w:tcW w:w="3122" w:type="dxa"/>
            <w:shd w:val="clear" w:color="auto" w:fill="FFFFFF" w:themeFill="background1"/>
          </w:tcPr>
          <w:p w14:paraId="668D9912"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t>Signature:</w:t>
            </w:r>
          </w:p>
        </w:tc>
      </w:tr>
      <w:tr w:rsidR="0003774F" w:rsidRPr="001866E0" w14:paraId="7433AD35" w14:textId="77777777" w:rsidTr="0003774F">
        <w:tblPrEx>
          <w:shd w:val="clear" w:color="auto" w:fill="auto"/>
        </w:tblPrEx>
        <w:trPr>
          <w:trHeight w:val="737"/>
        </w:trPr>
        <w:tc>
          <w:tcPr>
            <w:tcW w:w="3121" w:type="dxa"/>
            <w:shd w:val="clear" w:color="auto" w:fill="FFFFFF" w:themeFill="background1"/>
          </w:tcPr>
          <w:p w14:paraId="7A1D792F" w14:textId="77777777" w:rsidR="0003774F" w:rsidRPr="001866E0" w:rsidRDefault="0003774F" w:rsidP="0003774F">
            <w:pPr>
              <w:spacing w:before="40" w:after="40"/>
              <w:rPr>
                <w:rFonts w:cs="Arial"/>
                <w:sz w:val="20"/>
                <w:szCs w:val="20"/>
                <w:lang w:val="en-GB"/>
              </w:rPr>
            </w:pPr>
            <w:r w:rsidRPr="001866E0">
              <w:rPr>
                <w:rFonts w:cs="Arial"/>
                <w:szCs w:val="18"/>
                <w:lang w:val="en-GB"/>
              </w:rPr>
              <w:t>Sponsor:</w:t>
            </w:r>
          </w:p>
          <w:p w14:paraId="57BEFC01"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c>
          <w:tcPr>
            <w:tcW w:w="3122" w:type="dxa"/>
            <w:shd w:val="clear" w:color="auto" w:fill="FFFFFF" w:themeFill="background1"/>
          </w:tcPr>
          <w:p w14:paraId="54D69CFC"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t>Date:</w:t>
            </w:r>
          </w:p>
        </w:tc>
        <w:tc>
          <w:tcPr>
            <w:tcW w:w="3122" w:type="dxa"/>
            <w:shd w:val="clear" w:color="auto" w:fill="FFFFFF" w:themeFill="background1"/>
          </w:tcPr>
          <w:p w14:paraId="48515B98"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t>Signature:</w:t>
            </w:r>
          </w:p>
        </w:tc>
      </w:tr>
    </w:tbl>
    <w:p w14:paraId="3742080F" w14:textId="77777777" w:rsidR="00462A9E" w:rsidRPr="001866E0" w:rsidRDefault="00462A9E" w:rsidP="008E6759">
      <w:pPr>
        <w:spacing w:before="40" w:after="40" w:line="240" w:lineRule="auto"/>
        <w:rPr>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65"/>
      </w:tblGrid>
      <w:tr w:rsidR="0003774F" w:rsidRPr="001866E0" w14:paraId="0ECB8958" w14:textId="77777777" w:rsidTr="0003774F">
        <w:trPr>
          <w:trHeight w:val="295"/>
        </w:trPr>
        <w:tc>
          <w:tcPr>
            <w:tcW w:w="9365" w:type="dxa"/>
          </w:tcPr>
          <w:p w14:paraId="3FDFFBCC" w14:textId="77777777" w:rsidR="0003774F" w:rsidRPr="001866E0" w:rsidRDefault="0003774F" w:rsidP="00187037">
            <w:pPr>
              <w:spacing w:before="40" w:after="40"/>
              <w:rPr>
                <w:rFonts w:cs="Arial"/>
                <w:sz w:val="20"/>
                <w:szCs w:val="20"/>
                <w:lang w:val="en-GB"/>
              </w:rPr>
            </w:pPr>
            <w:r w:rsidRPr="001866E0">
              <w:rPr>
                <w:rFonts w:cs="Arial"/>
                <w:b/>
                <w:sz w:val="20"/>
                <w:szCs w:val="20"/>
                <w:lang w:val="en-GB"/>
              </w:rPr>
              <w:t xml:space="preserve">Sponsor’s comments / Actions taken: </w:t>
            </w:r>
          </w:p>
        </w:tc>
      </w:tr>
      <w:tr w:rsidR="00B422A8" w:rsidRPr="00F14B8B" w14:paraId="4B301E9F" w14:textId="77777777" w:rsidTr="0003774F">
        <w:trPr>
          <w:trHeight w:val="295"/>
        </w:trPr>
        <w:tc>
          <w:tcPr>
            <w:tcW w:w="9365" w:type="dxa"/>
          </w:tcPr>
          <w:p w14:paraId="190AB78B" w14:textId="2FAADBB2" w:rsidR="00B422A8" w:rsidRPr="001866E0" w:rsidRDefault="00B422A8" w:rsidP="00187037">
            <w:pPr>
              <w:tabs>
                <w:tab w:val="left" w:pos="397"/>
              </w:tabs>
              <w:spacing w:before="40" w:after="40"/>
              <w:rPr>
                <w:rFonts w:cs="Arial"/>
                <w:szCs w:val="18"/>
                <w:lang w:val="en-GB"/>
              </w:rPr>
            </w:pPr>
            <w:r w:rsidRPr="000D7A7F">
              <w:rPr>
                <w:color w:val="808080" w:themeColor="background1" w:themeShade="80"/>
                <w:lang w:val="en-GB"/>
              </w:rPr>
              <w:t>&lt;This section is for the sponsor (or representative) to add comments to the report as needed (e.g. if the sponsor does not agree with actions proposed by the monitor to address issues noted at this visit)&gt;</w:t>
            </w:r>
          </w:p>
        </w:tc>
      </w:tr>
    </w:tbl>
    <w:p w14:paraId="3F746CC8" w14:textId="77777777" w:rsidR="00B24665" w:rsidRPr="00B15DB2" w:rsidRDefault="00B24665" w:rsidP="000D7A7F">
      <w:pPr>
        <w:rPr>
          <w:lang w:val="en-GB"/>
        </w:rPr>
      </w:pPr>
    </w:p>
    <w:sectPr w:rsidR="00B24665" w:rsidRPr="00B15DB2" w:rsidSect="00011981">
      <w:headerReference w:type="even" r:id="rId13"/>
      <w:headerReference w:type="default" r:id="rId14"/>
      <w:footerReference w:type="even" r:id="rId15"/>
      <w:footerReference w:type="default" r:id="rId16"/>
      <w:headerReference w:type="first" r:id="rId17"/>
      <w:footerReference w:type="first" r:id="rId18"/>
      <w:pgSz w:w="11906" w:h="16838"/>
      <w:pgMar w:top="1259" w:right="1134" w:bottom="1559" w:left="1134" w:header="567" w:footer="8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6FEA7" w14:textId="77777777" w:rsidR="0036115A" w:rsidRDefault="0036115A" w:rsidP="00F91D37">
      <w:pPr>
        <w:spacing w:line="240" w:lineRule="auto"/>
      </w:pPr>
      <w:r>
        <w:separator/>
      </w:r>
    </w:p>
  </w:endnote>
  <w:endnote w:type="continuationSeparator" w:id="0">
    <w:p w14:paraId="793E39E0" w14:textId="77777777" w:rsidR="0036115A" w:rsidRDefault="0036115A"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NeueLT Com 55 Roman">
    <w:altName w:val="Arial"/>
    <w:panose1 w:val="020B0604020202020204"/>
    <w:charset w:val="00"/>
    <w:family w:val="swiss"/>
    <w:pitch w:val="variable"/>
    <w:sig w:usb0="8000008F" w:usb1="10002042" w:usb2="00000000" w:usb3="00000000" w:csb0="0000009B" w:csb1="00000000"/>
  </w:font>
  <w:font w:name="MS PGothic">
    <w:panose1 w:val="020B0600070205080204"/>
    <w:charset w:val="80"/>
    <w:family w:val="swiss"/>
    <w:pitch w:val="variable"/>
    <w:sig w:usb0="E00002FF" w:usb1="6AC7FDFB" w:usb2="08000012" w:usb3="00000000" w:csb0="0002009F" w:csb1="00000000"/>
  </w:font>
  <w:font w:name="Times New Roman (Überschriften">
    <w:altName w:val="Times New Roman"/>
    <w:panose1 w:val="020B0604020202020204"/>
    <w:charset w:val="00"/>
    <w:family w:val="roman"/>
    <w:pitch w:val="variable"/>
    <w:sig w:usb0="E0002AFF" w:usb1="C0007841"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ULISH REGULAR ROMAN">
    <w:altName w:val="Calibri"/>
    <w:panose1 w:val="020B0604020202020204"/>
    <w:charset w:val="4D"/>
    <w:family w:val="auto"/>
    <w:pitch w:val="variable"/>
    <w:sig w:usb0="A00000FF" w:usb1="5000204B" w:usb2="00000000" w:usb3="00000000" w:csb0="00000193" w:csb1="00000000"/>
  </w:font>
  <w:font w:name="Frutiger">
    <w:altName w:val="Calibri"/>
    <w:panose1 w:val="020B0604020202020204"/>
    <w:charset w:val="00"/>
    <w:family w:val="swiss"/>
    <w:pitch w:val="variable"/>
    <w:sig w:usb0="8000002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DA2F3" w14:textId="77777777" w:rsidR="00F14B8B" w:rsidRDefault="00F14B8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49E8" w14:textId="77777777" w:rsidR="00726D89" w:rsidRPr="00A91F13" w:rsidRDefault="00726D89" w:rsidP="00A91F13">
    <w:pPr>
      <w:pStyle w:val="Pieddepage"/>
      <w:spacing w:after="0"/>
      <w:rPr>
        <w:sz w:val="8"/>
        <w:szCs w:val="8"/>
      </w:rPr>
    </w:pPr>
  </w:p>
  <w:tbl>
    <w:tblPr>
      <w:tblStyle w:val="Grilledutableau"/>
      <w:tblW w:w="9498" w:type="dxa"/>
      <w:tblInd w:w="-147" w:type="dxa"/>
      <w:tblLook w:val="04A0" w:firstRow="1" w:lastRow="0" w:firstColumn="1" w:lastColumn="0" w:noHBand="0" w:noVBand="1"/>
    </w:tblPr>
    <w:tblGrid>
      <w:gridCol w:w="4820"/>
      <w:gridCol w:w="3544"/>
      <w:gridCol w:w="1134"/>
    </w:tblGrid>
    <w:tr w:rsidR="00726D89" w:rsidRPr="00597A1E" w14:paraId="689486B2" w14:textId="77777777" w:rsidTr="00011981">
      <w:tc>
        <w:tcPr>
          <w:tcW w:w="4820" w:type="dxa"/>
        </w:tcPr>
        <w:p w14:paraId="303224D8" w14:textId="334036E7" w:rsidR="00726D89" w:rsidRPr="00597A1E" w:rsidRDefault="00726D89" w:rsidP="00011981">
          <w:pPr>
            <w:spacing w:before="40" w:after="40"/>
            <w:ind w:right="-510"/>
            <w:rPr>
              <w:sz w:val="16"/>
              <w:szCs w:val="18"/>
              <w:lang w:val="en-US"/>
            </w:rPr>
          </w:pPr>
          <w:r w:rsidRPr="00A91F13">
            <w:rPr>
              <w:color w:val="000000" w:themeColor="text1"/>
              <w:sz w:val="16"/>
              <w:szCs w:val="16"/>
              <w:lang w:val="en-GB"/>
            </w:rPr>
            <w:t>Study I</w:t>
          </w:r>
          <w:r>
            <w:rPr>
              <w:color w:val="000000" w:themeColor="text1"/>
              <w:sz w:val="16"/>
              <w:szCs w:val="16"/>
              <w:lang w:val="en-GB"/>
            </w:rPr>
            <w:t>D</w:t>
          </w:r>
          <w:r w:rsidRPr="00A91F13">
            <w:rPr>
              <w:color w:val="000000" w:themeColor="text1"/>
              <w:sz w:val="16"/>
              <w:szCs w:val="16"/>
              <w:lang w:val="en-GB"/>
            </w:rPr>
            <w:t xml:space="preserve"> and BASEC No.:</w:t>
          </w:r>
        </w:p>
      </w:tc>
      <w:tc>
        <w:tcPr>
          <w:tcW w:w="4678" w:type="dxa"/>
          <w:gridSpan w:val="2"/>
        </w:tcPr>
        <w:p w14:paraId="0EBC4AF6" w14:textId="25EDF3AD" w:rsidR="00726D89" w:rsidRPr="00597A1E" w:rsidRDefault="00726D89" w:rsidP="00AB0A7B">
          <w:pPr>
            <w:spacing w:before="40" w:after="40"/>
            <w:ind w:right="-510"/>
            <w:rPr>
              <w:sz w:val="16"/>
              <w:szCs w:val="18"/>
              <w:lang w:val="en-US"/>
            </w:rPr>
          </w:pPr>
          <w:r w:rsidRPr="00597A1E">
            <w:rPr>
              <w:sz w:val="16"/>
              <w:szCs w:val="18"/>
              <w:lang w:val="en-US"/>
            </w:rPr>
            <w:t>Site</w:t>
          </w:r>
          <w:r w:rsidRPr="003962E6">
            <w:rPr>
              <w:sz w:val="16"/>
              <w:szCs w:val="18"/>
              <w:lang w:val="en-US"/>
            </w:rPr>
            <w:t xml:space="preserve">: </w:t>
          </w:r>
        </w:p>
      </w:tc>
    </w:tr>
    <w:tr w:rsidR="00726D89" w:rsidRPr="00597A1E" w14:paraId="1F39E9D4" w14:textId="77777777" w:rsidTr="00011981">
      <w:tc>
        <w:tcPr>
          <w:tcW w:w="4820" w:type="dxa"/>
        </w:tcPr>
        <w:p w14:paraId="250057DF" w14:textId="34AA03CC" w:rsidR="00726D89" w:rsidRPr="00597A1E" w:rsidRDefault="00726D89" w:rsidP="00011981">
          <w:pPr>
            <w:spacing w:before="40" w:after="40"/>
            <w:ind w:right="-510"/>
            <w:rPr>
              <w:sz w:val="16"/>
              <w:szCs w:val="18"/>
              <w:lang w:val="en-US"/>
            </w:rPr>
          </w:pPr>
          <w:r w:rsidRPr="00AB0A7B">
            <w:rPr>
              <w:color w:val="808080" w:themeColor="background1" w:themeShade="80"/>
              <w:sz w:val="16"/>
              <w:szCs w:val="16"/>
            </w:rPr>
            <w:fldChar w:fldCharType="begin"/>
          </w:r>
          <w:r w:rsidRPr="00A91F13">
            <w:rPr>
              <w:color w:val="808080" w:themeColor="background1" w:themeShade="80"/>
              <w:sz w:val="16"/>
              <w:szCs w:val="16"/>
              <w:lang w:val="it-CH"/>
            </w:rPr>
            <w:instrText xml:space="preserve"> FILENAME  \* MERGEFORMAT </w:instrText>
          </w:r>
          <w:r w:rsidRPr="00AB0A7B">
            <w:rPr>
              <w:color w:val="808080" w:themeColor="background1" w:themeShade="80"/>
              <w:sz w:val="16"/>
              <w:szCs w:val="16"/>
            </w:rPr>
            <w:fldChar w:fldCharType="separate"/>
          </w:r>
          <w:r w:rsidRPr="00AB0A7B">
            <w:rPr>
              <w:color w:val="808080" w:themeColor="background1" w:themeShade="80"/>
              <w:sz w:val="16"/>
              <w:szCs w:val="16"/>
            </w:rPr>
            <w:t>&lt;</w:t>
          </w:r>
          <w:proofErr w:type="spellStart"/>
          <w:r w:rsidRPr="00AB0A7B">
            <w:rPr>
              <w:color w:val="808080" w:themeColor="background1" w:themeShade="80"/>
              <w:sz w:val="16"/>
              <w:szCs w:val="16"/>
            </w:rPr>
            <w:t>insert</w:t>
          </w:r>
          <w:proofErr w:type="spellEnd"/>
          <w:r w:rsidRPr="00AB0A7B">
            <w:rPr>
              <w:color w:val="808080" w:themeColor="background1" w:themeShade="80"/>
              <w:sz w:val="16"/>
              <w:szCs w:val="16"/>
            </w:rPr>
            <w:t xml:space="preserve"> </w:t>
          </w:r>
          <w:proofErr w:type="spellStart"/>
          <w:r w:rsidRPr="00AB0A7B">
            <w:rPr>
              <w:color w:val="808080" w:themeColor="background1" w:themeShade="80"/>
              <w:sz w:val="16"/>
              <w:szCs w:val="16"/>
            </w:rPr>
            <w:t>file</w:t>
          </w:r>
          <w:proofErr w:type="spellEnd"/>
          <w:r w:rsidRPr="00AB0A7B">
            <w:rPr>
              <w:color w:val="808080" w:themeColor="background1" w:themeShade="80"/>
              <w:sz w:val="16"/>
              <w:szCs w:val="16"/>
            </w:rPr>
            <w:t xml:space="preserve"> </w:t>
          </w:r>
          <w:proofErr w:type="spellStart"/>
          <w:r w:rsidRPr="00AB0A7B">
            <w:rPr>
              <w:color w:val="808080" w:themeColor="background1" w:themeShade="80"/>
              <w:sz w:val="16"/>
              <w:szCs w:val="16"/>
            </w:rPr>
            <w:t>name</w:t>
          </w:r>
          <w:proofErr w:type="spellEnd"/>
          <w:r w:rsidRPr="00AB0A7B">
            <w:rPr>
              <w:color w:val="808080" w:themeColor="background1" w:themeShade="80"/>
              <w:sz w:val="16"/>
              <w:szCs w:val="16"/>
            </w:rPr>
            <w:t>&gt;</w:t>
          </w:r>
          <w:r w:rsidRPr="00AB0A7B" w:rsidDel="00FC522E">
            <w:rPr>
              <w:noProof/>
              <w:color w:val="808080" w:themeColor="background1" w:themeShade="80"/>
              <w:sz w:val="16"/>
              <w:szCs w:val="16"/>
              <w:lang w:val="it-CH"/>
            </w:rPr>
            <w:t xml:space="preserve"> </w:t>
          </w:r>
          <w:r w:rsidRPr="00AB0A7B">
            <w:rPr>
              <w:color w:val="808080" w:themeColor="background1" w:themeShade="80"/>
              <w:sz w:val="16"/>
              <w:szCs w:val="16"/>
            </w:rPr>
            <w:fldChar w:fldCharType="end"/>
          </w:r>
        </w:p>
      </w:tc>
      <w:tc>
        <w:tcPr>
          <w:tcW w:w="3544" w:type="dxa"/>
        </w:tcPr>
        <w:p w14:paraId="1937CD7F" w14:textId="74F214A3" w:rsidR="00726D89" w:rsidRPr="00597A1E" w:rsidRDefault="00726D89" w:rsidP="00AB0A7B">
          <w:pPr>
            <w:spacing w:before="40" w:after="40"/>
            <w:ind w:right="-510"/>
            <w:rPr>
              <w:sz w:val="16"/>
              <w:szCs w:val="18"/>
              <w:lang w:val="en-US"/>
            </w:rPr>
          </w:pPr>
          <w:r w:rsidRPr="00597A1E">
            <w:rPr>
              <w:sz w:val="16"/>
              <w:szCs w:val="18"/>
              <w:lang w:val="en-US"/>
            </w:rPr>
            <w:t>Date</w:t>
          </w:r>
          <w:r>
            <w:rPr>
              <w:sz w:val="16"/>
              <w:szCs w:val="18"/>
              <w:lang w:val="en-US"/>
            </w:rPr>
            <w:t>(s)</w:t>
          </w:r>
          <w:r w:rsidRPr="00597A1E">
            <w:rPr>
              <w:sz w:val="16"/>
              <w:szCs w:val="18"/>
              <w:lang w:val="en-US"/>
            </w:rPr>
            <w:t xml:space="preserve"> of </w:t>
          </w:r>
          <w:r w:rsidRPr="003962E6">
            <w:rPr>
              <w:sz w:val="16"/>
              <w:szCs w:val="18"/>
              <w:lang w:val="en-US"/>
            </w:rPr>
            <w:t xml:space="preserve">Visit: </w:t>
          </w:r>
          <w:sdt>
            <w:sdtPr>
              <w:rPr>
                <w:szCs w:val="18"/>
                <w:lang w:val="en-GB"/>
              </w:rPr>
              <w:id w:val="884987247"/>
              <w:placeholder>
                <w:docPart w:val="10CA706195F44335B0DAF50EB83BCDBA"/>
              </w:placeholder>
              <w:showingPlcHdr/>
              <w:date>
                <w:dateFormat w:val="d-MMM-yy"/>
                <w:lid w:val="en-GB"/>
                <w:storeMappedDataAs w:val="dateTime"/>
                <w:calendar w:val="gregorian"/>
              </w:date>
            </w:sdtPr>
            <w:sdtContent>
              <w:r w:rsidRPr="005A0FC6">
                <w:rPr>
                  <w:rStyle w:val="Textedelespacerserv"/>
                  <w:sz w:val="16"/>
                  <w:szCs w:val="16"/>
                  <w:lang w:val="en-GB"/>
                </w:rPr>
                <w:t>Click to choose a date.</w:t>
              </w:r>
            </w:sdtContent>
          </w:sdt>
        </w:p>
      </w:tc>
      <w:tc>
        <w:tcPr>
          <w:tcW w:w="1134" w:type="dxa"/>
        </w:tcPr>
        <w:p w14:paraId="0CD33F8E" w14:textId="12C82734" w:rsidR="00726D89" w:rsidRPr="00597A1E" w:rsidRDefault="00726D89" w:rsidP="00F674CB">
          <w:pPr>
            <w:spacing w:before="40" w:after="40"/>
            <w:ind w:right="-107"/>
            <w:jc w:val="center"/>
            <w:rPr>
              <w:sz w:val="16"/>
              <w:szCs w:val="18"/>
              <w:lang w:val="en-US"/>
            </w:rPr>
          </w:pPr>
          <w:r w:rsidRPr="00A91F13">
            <w:rPr>
              <w:rFonts w:ascii="Arial" w:hAnsi="Arial" w:cs="Arial"/>
              <w:b/>
              <w:bCs/>
              <w:noProof/>
              <w:color w:val="000000" w:themeColor="text1"/>
              <w:sz w:val="16"/>
              <w:szCs w:val="16"/>
              <w:lang w:val="en-US"/>
            </w:rPr>
            <w:fldChar w:fldCharType="begin"/>
          </w:r>
          <w:r w:rsidRPr="00A91F13">
            <w:rPr>
              <w:rFonts w:ascii="Arial" w:hAnsi="Arial" w:cs="Arial"/>
              <w:b/>
              <w:bCs/>
              <w:noProof/>
              <w:color w:val="000000" w:themeColor="text1"/>
              <w:sz w:val="16"/>
              <w:szCs w:val="16"/>
              <w:lang w:val="en-US"/>
            </w:rPr>
            <w:instrText xml:space="preserve"> PAGE </w:instrText>
          </w:r>
          <w:r w:rsidRPr="00A91F13">
            <w:rPr>
              <w:rFonts w:ascii="Arial" w:hAnsi="Arial" w:cs="Arial"/>
              <w:b/>
              <w:bCs/>
              <w:noProof/>
              <w:color w:val="000000" w:themeColor="text1"/>
              <w:sz w:val="16"/>
              <w:szCs w:val="16"/>
              <w:lang w:val="en-US"/>
            </w:rPr>
            <w:fldChar w:fldCharType="separate"/>
          </w:r>
          <w:r w:rsidR="00425AA2">
            <w:rPr>
              <w:rFonts w:ascii="Arial" w:hAnsi="Arial" w:cs="Arial"/>
              <w:b/>
              <w:bCs/>
              <w:noProof/>
              <w:color w:val="000000" w:themeColor="text1"/>
              <w:sz w:val="16"/>
              <w:szCs w:val="16"/>
              <w:lang w:val="en-US"/>
            </w:rPr>
            <w:t>6</w:t>
          </w:r>
          <w:r w:rsidRPr="00A91F13">
            <w:rPr>
              <w:rFonts w:ascii="Arial" w:hAnsi="Arial" w:cs="Arial"/>
              <w:b/>
              <w:bCs/>
              <w:noProof/>
              <w:color w:val="000000" w:themeColor="text1"/>
              <w:sz w:val="16"/>
              <w:szCs w:val="16"/>
              <w:lang w:val="en-US"/>
            </w:rPr>
            <w:fldChar w:fldCharType="end"/>
          </w:r>
          <w:r w:rsidRPr="00A91F13">
            <w:rPr>
              <w:rFonts w:ascii="Arial" w:hAnsi="Arial" w:cs="Arial"/>
              <w:b/>
              <w:bCs/>
              <w:noProof/>
              <w:color w:val="000000" w:themeColor="text1"/>
              <w:sz w:val="16"/>
              <w:szCs w:val="16"/>
              <w:lang w:val="en-US"/>
            </w:rPr>
            <w:t xml:space="preserve"> </w:t>
          </w:r>
          <w:r>
            <w:rPr>
              <w:rFonts w:ascii="Arial" w:hAnsi="Arial" w:cs="Arial"/>
              <w:b/>
              <w:bCs/>
              <w:noProof/>
              <w:color w:val="000000" w:themeColor="text1"/>
              <w:sz w:val="16"/>
              <w:szCs w:val="16"/>
              <w:lang w:val="en-US"/>
            </w:rPr>
            <w:t>/</w:t>
          </w:r>
          <w:r w:rsidRPr="00A91F13">
            <w:rPr>
              <w:rFonts w:ascii="Arial" w:hAnsi="Arial" w:cs="Arial"/>
              <w:b/>
              <w:bCs/>
              <w:noProof/>
              <w:color w:val="000000" w:themeColor="text1"/>
              <w:sz w:val="16"/>
              <w:szCs w:val="16"/>
              <w:lang w:val="en-US"/>
            </w:rPr>
            <w:t xml:space="preserve"> </w:t>
          </w:r>
          <w:r w:rsidRPr="00A91F13">
            <w:rPr>
              <w:rFonts w:ascii="Arial" w:hAnsi="Arial" w:cs="Arial"/>
              <w:b/>
              <w:bCs/>
              <w:noProof/>
              <w:color w:val="000000" w:themeColor="text1"/>
              <w:sz w:val="16"/>
              <w:szCs w:val="16"/>
              <w:lang w:val="en-US"/>
            </w:rPr>
            <w:fldChar w:fldCharType="begin"/>
          </w:r>
          <w:r w:rsidRPr="00A91F13">
            <w:rPr>
              <w:rFonts w:ascii="Arial" w:hAnsi="Arial" w:cs="Arial"/>
              <w:b/>
              <w:bCs/>
              <w:noProof/>
              <w:color w:val="000000" w:themeColor="text1"/>
              <w:sz w:val="16"/>
              <w:szCs w:val="16"/>
              <w:lang w:val="en-US"/>
            </w:rPr>
            <w:instrText xml:space="preserve"> NUMPAGES </w:instrText>
          </w:r>
          <w:r w:rsidRPr="00A91F13">
            <w:rPr>
              <w:rFonts w:ascii="Arial" w:hAnsi="Arial" w:cs="Arial"/>
              <w:b/>
              <w:bCs/>
              <w:noProof/>
              <w:color w:val="000000" w:themeColor="text1"/>
              <w:sz w:val="16"/>
              <w:szCs w:val="16"/>
              <w:lang w:val="en-US"/>
            </w:rPr>
            <w:fldChar w:fldCharType="separate"/>
          </w:r>
          <w:r w:rsidR="00425AA2">
            <w:rPr>
              <w:rFonts w:ascii="Arial" w:hAnsi="Arial" w:cs="Arial"/>
              <w:b/>
              <w:bCs/>
              <w:noProof/>
              <w:color w:val="000000" w:themeColor="text1"/>
              <w:sz w:val="16"/>
              <w:szCs w:val="16"/>
              <w:lang w:val="en-US"/>
            </w:rPr>
            <w:t>7</w:t>
          </w:r>
          <w:r w:rsidRPr="00A91F13">
            <w:rPr>
              <w:rFonts w:ascii="Arial" w:hAnsi="Arial" w:cs="Arial"/>
              <w:b/>
              <w:bCs/>
              <w:noProof/>
              <w:color w:val="000000" w:themeColor="text1"/>
              <w:sz w:val="16"/>
              <w:szCs w:val="16"/>
              <w:lang w:val="en-US"/>
            </w:rPr>
            <w:fldChar w:fldCharType="end"/>
          </w:r>
        </w:p>
      </w:tc>
    </w:tr>
  </w:tbl>
  <w:p w14:paraId="5AC8EE97" w14:textId="3FA37F6C" w:rsidR="00726D89" w:rsidRPr="00011981" w:rsidRDefault="00726D89" w:rsidP="00AB0A7B">
    <w:pPr>
      <w:pStyle w:val="Pieddepage"/>
    </w:pPr>
    <w:r w:rsidRPr="00010647">
      <w:rPr>
        <w:color w:val="BB1F2C"/>
      </w:rPr>
      <w:t xml:space="preserve">Monitoring Platform of the </w:t>
    </w:r>
    <w:r w:rsidRPr="00B30A9D">
      <w:rPr>
        <w:color w:val="B81A32" w:themeColor="accent1"/>
      </w:rPr>
      <w:t>Swiss Clinical Trial Organisation</w:t>
    </w:r>
    <w:r>
      <w:rPr>
        <w:color w:val="B81A32" w:themeColor="accent1"/>
      </w:rPr>
      <w:t xml:space="preserve"> | RMV-COV Report Template V1.0 | xx.xx.2023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E04CC" w14:textId="67EA3406" w:rsidR="00726D89" w:rsidRPr="00930C97" w:rsidRDefault="00726D89" w:rsidP="00930C97">
    <w:pPr>
      <w:pStyle w:val="Pieddepage"/>
    </w:pPr>
    <w:r w:rsidRPr="00010647">
      <w:rPr>
        <w:color w:val="BB1F2C"/>
      </w:rPr>
      <w:t xml:space="preserve">Monitoring Platform of the </w:t>
    </w:r>
    <w:r w:rsidRPr="00B30A9D">
      <w:rPr>
        <w:color w:val="B81A32" w:themeColor="accent1"/>
      </w:rPr>
      <w:t>Swiss Clinical Trial Organisation</w:t>
    </w:r>
    <w:r>
      <w:rPr>
        <w:color w:val="B81A32" w:themeColor="accent1"/>
      </w:rPr>
      <w:t xml:space="preserve"> | RMV-COV Report Template V1.0 | </w:t>
    </w:r>
    <w:r w:rsidR="00F14B8B">
      <w:rPr>
        <w:color w:val="B81A32" w:themeColor="accent1"/>
      </w:rPr>
      <w:t xml:space="preserve">April </w:t>
    </w:r>
    <w:r>
      <w:rPr>
        <w:color w:val="B81A32" w:themeColor="accent1"/>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4CBED" w14:textId="77777777" w:rsidR="0036115A" w:rsidRDefault="0036115A" w:rsidP="00F91D37">
      <w:pPr>
        <w:spacing w:line="240" w:lineRule="auto"/>
      </w:pPr>
      <w:r>
        <w:separator/>
      </w:r>
    </w:p>
  </w:footnote>
  <w:footnote w:type="continuationSeparator" w:id="0">
    <w:p w14:paraId="6F3BD4C9" w14:textId="77777777" w:rsidR="0036115A" w:rsidRDefault="0036115A" w:rsidP="00F91D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4DB9F" w14:textId="77777777" w:rsidR="00F14B8B" w:rsidRDefault="00F14B8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909DD" w14:textId="77777777" w:rsidR="00F14B8B" w:rsidRDefault="00F14B8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B70F" w14:textId="22A98067" w:rsidR="00726D89" w:rsidRDefault="00726D89" w:rsidP="00011981">
    <w:pPr>
      <w:pStyle w:val="En-tte"/>
    </w:pPr>
    <w:r>
      <w:rPr>
        <w:noProof/>
        <w:lang w:val="fr-CH" w:eastAsia="fr-CH"/>
      </w:rPr>
      <w:drawing>
        <wp:anchor distT="0" distB="0" distL="114300" distR="114300" simplePos="0" relativeHeight="251659264" behindDoc="1" locked="0" layoutInCell="1" allowOverlap="1" wp14:anchorId="5BAFA3B7" wp14:editId="2493159E">
          <wp:simplePos x="0" y="0"/>
          <wp:positionH relativeFrom="column">
            <wp:posOffset>1136650</wp:posOffset>
          </wp:positionH>
          <wp:positionV relativeFrom="paragraph">
            <wp:posOffset>-1555750</wp:posOffset>
          </wp:positionV>
          <wp:extent cx="7931650" cy="3970783"/>
          <wp:effectExtent l="0" t="0" r="0" b="0"/>
          <wp:wrapNone/>
          <wp:docPr id="1" name="Grafik 1" descr="Ein Bild, das Pool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oolball enthält.&#10;&#10;Automatisch generierte Beschreibung"/>
                  <pic:cNvPicPr/>
                </pic:nvPicPr>
                <pic:blipFill>
                  <a:blip r:embed="rId1" cstate="print">
                    <a:alphaModFix amt="50000"/>
                    <a:extLst>
                      <a:ext uri="{28A0092B-C50C-407E-A947-70E740481C1C}">
                        <a14:useLocalDpi xmlns:a14="http://schemas.microsoft.com/office/drawing/2010/main" val="0"/>
                      </a:ext>
                    </a:extLst>
                  </a:blip>
                  <a:stretch>
                    <a:fillRect/>
                  </a:stretch>
                </pic:blipFill>
                <pic:spPr>
                  <a:xfrm>
                    <a:off x="0" y="0"/>
                    <a:ext cx="7931650" cy="3970783"/>
                  </a:xfrm>
                  <a:prstGeom prst="rect">
                    <a:avLst/>
                  </a:prstGeom>
                </pic:spPr>
              </pic:pic>
            </a:graphicData>
          </a:graphic>
          <wp14:sizeRelH relativeFrom="margin">
            <wp14:pctWidth>0</wp14:pctWidth>
          </wp14:sizeRelH>
          <wp14:sizeRelV relativeFrom="margin">
            <wp14:pctHeight>0</wp14:pctHeight>
          </wp14:sizeRelV>
        </wp:anchor>
      </w:drawing>
    </w:r>
    <w:r>
      <w:rPr>
        <w:noProof/>
        <w:lang w:val="fr-CH" w:eastAsia="fr-CH"/>
      </w:rPr>
      <w:drawing>
        <wp:inline distT="0" distB="0" distL="0" distR="0" wp14:anchorId="25D7E89F" wp14:editId="6703DAB3">
          <wp:extent cx="1810173" cy="1357630"/>
          <wp:effectExtent l="0" t="0" r="0" b="0"/>
          <wp:docPr id="4" name="Grafik 8"/>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
                    <a:extLst>
                      <a:ext uri="{28A0092B-C50C-407E-A947-70E740481C1C}">
                        <a14:useLocalDpi xmlns:a14="http://schemas.microsoft.com/office/drawing/2010/main" val="0"/>
                      </a:ext>
                    </a:extLst>
                  </a:blip>
                  <a:stretch>
                    <a:fillRect/>
                  </a:stretch>
                </pic:blipFill>
                <pic:spPr>
                  <a:xfrm>
                    <a:off x="0" y="0"/>
                    <a:ext cx="1810173" cy="1357630"/>
                  </a:xfrm>
                  <a:prstGeom prst="rect">
                    <a:avLst/>
                  </a:prstGeom>
                </pic:spPr>
              </pic:pic>
            </a:graphicData>
          </a:graphic>
        </wp:inline>
      </w:drawing>
    </w:r>
  </w:p>
  <w:p w14:paraId="1EEA8408" w14:textId="77777777" w:rsidR="00726D89" w:rsidRDefault="00726D89" w:rsidP="0001198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E2655"/>
    <w:multiLevelType w:val="multilevel"/>
    <w:tmpl w:val="81AC27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CB72AF"/>
    <w:multiLevelType w:val="multilevel"/>
    <w:tmpl w:val="08A04B46"/>
    <w:lvl w:ilvl="0">
      <w:start w:val="1"/>
      <w:numFmt w:val="decimal"/>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F2779A5"/>
    <w:multiLevelType w:val="hybridMultilevel"/>
    <w:tmpl w:val="0BB44520"/>
    <w:lvl w:ilvl="0" w:tplc="A9F6D036">
      <w:start w:val="1"/>
      <w:numFmt w:val="decimal"/>
      <w:lvlText w:val="10.%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464BBC"/>
    <w:multiLevelType w:val="multilevel"/>
    <w:tmpl w:val="ED5C959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173E8A"/>
    <w:multiLevelType w:val="multilevel"/>
    <w:tmpl w:val="F6FEF27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6F3444"/>
    <w:multiLevelType w:val="multilevel"/>
    <w:tmpl w:val="ED5C959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7337B4E"/>
    <w:multiLevelType w:val="multilevel"/>
    <w:tmpl w:val="08A04B46"/>
    <w:lvl w:ilvl="0">
      <w:start w:val="1"/>
      <w:numFmt w:val="decimal"/>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BF756CD"/>
    <w:multiLevelType w:val="multilevel"/>
    <w:tmpl w:val="637C2722"/>
    <w:lvl w:ilvl="0">
      <w:start w:val="1"/>
      <w:numFmt w:val="decimal"/>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DCC14A4"/>
    <w:multiLevelType w:val="multilevel"/>
    <w:tmpl w:val="5A107FA4"/>
    <w:lvl w:ilvl="0">
      <w:start w:val="1"/>
      <w:numFmt w:val="decimal"/>
      <w:lvlText w:val="%1"/>
      <w:lvlJc w:val="left"/>
      <w:pPr>
        <w:ind w:left="432" w:hanging="432"/>
      </w:pPr>
      <w:rPr>
        <w:rFonts w:hint="default"/>
      </w:rPr>
    </w:lvl>
    <w:lvl w:ilvl="1">
      <w:start w:val="1"/>
      <w:numFmt w:val="decimal"/>
      <w:isLgl/>
      <w:lvlText w:val="%1.%2"/>
      <w:lvlJc w:val="left"/>
      <w:pPr>
        <w:tabs>
          <w:tab w:val="num" w:pos="567"/>
        </w:tabs>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2EC5413"/>
    <w:multiLevelType w:val="hybridMultilevel"/>
    <w:tmpl w:val="0FEE799A"/>
    <w:lvl w:ilvl="0" w:tplc="94F2B5A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5A38EE"/>
    <w:multiLevelType w:val="multilevel"/>
    <w:tmpl w:val="EFE25A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C3B6426"/>
    <w:multiLevelType w:val="hybridMultilevel"/>
    <w:tmpl w:val="5FC6AA94"/>
    <w:lvl w:ilvl="0" w:tplc="A45E3504">
      <w:start w:val="1"/>
      <w:numFmt w:val="decimal"/>
      <w:lvlText w:val="9.%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817B13"/>
    <w:multiLevelType w:val="hybridMultilevel"/>
    <w:tmpl w:val="C6BE0720"/>
    <w:lvl w:ilvl="0" w:tplc="32FEA340">
      <w:start w:val="1"/>
      <w:numFmt w:val="decimal"/>
      <w:lvlText w:val="1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E40CD6"/>
    <w:multiLevelType w:val="hybridMultilevel"/>
    <w:tmpl w:val="45B0E27E"/>
    <w:lvl w:ilvl="0" w:tplc="F44A7792">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050AE5"/>
    <w:multiLevelType w:val="hybridMultilevel"/>
    <w:tmpl w:val="683C1BEE"/>
    <w:lvl w:ilvl="0" w:tplc="08B8D400">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72323C"/>
    <w:multiLevelType w:val="hybridMultilevel"/>
    <w:tmpl w:val="08B46294"/>
    <w:lvl w:ilvl="0" w:tplc="42761AB6">
      <w:start w:val="1"/>
      <w:numFmt w:val="decimal"/>
      <w:lvlText w:val="4.%1."/>
      <w:lvlJc w:val="left"/>
      <w:pPr>
        <w:ind w:left="720" w:hanging="360"/>
      </w:pPr>
      <w:rPr>
        <w:rFonts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C35AD3"/>
    <w:multiLevelType w:val="multilevel"/>
    <w:tmpl w:val="8DB4C8FC"/>
    <w:lvl w:ilvl="0">
      <w:start w:val="1"/>
      <w:numFmt w:val="bullet"/>
      <w:lvlText w:val="‒"/>
      <w:lvlJc w:val="left"/>
      <w:pPr>
        <w:ind w:left="284" w:hanging="284"/>
      </w:pPr>
      <w:rPr>
        <w:rFonts w:ascii="Arial" w:hAnsi="Arial" w:hint="default"/>
      </w:rPr>
    </w:lvl>
    <w:lvl w:ilvl="1">
      <w:start w:val="1"/>
      <w:numFmt w:val="bullet"/>
      <w:pStyle w:val="Bullet-List2"/>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8" w15:restartNumberingAfterBreak="0">
    <w:nsid w:val="49923390"/>
    <w:multiLevelType w:val="hybridMultilevel"/>
    <w:tmpl w:val="C9823E66"/>
    <w:lvl w:ilvl="0" w:tplc="3652420E">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AB4AC5"/>
    <w:multiLevelType w:val="hybridMultilevel"/>
    <w:tmpl w:val="7D5A697A"/>
    <w:lvl w:ilvl="0" w:tplc="50623424">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5D74E8"/>
    <w:multiLevelType w:val="hybridMultilevel"/>
    <w:tmpl w:val="94608E42"/>
    <w:lvl w:ilvl="0" w:tplc="FCCCB5E6">
      <w:start w:val="1"/>
      <w:numFmt w:val="decimal"/>
      <w:lvlText w:val="7.%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613E6B"/>
    <w:multiLevelType w:val="multilevel"/>
    <w:tmpl w:val="98B28E36"/>
    <w:lvl w:ilvl="0">
      <w:start w:val="1"/>
      <w:numFmt w:val="bullet"/>
      <w:pStyle w:val="Listepuces"/>
      <w:lvlText w:val=""/>
      <w:lvlJc w:val="left"/>
      <w:pPr>
        <w:ind w:left="284" w:hanging="284"/>
      </w:pPr>
      <w:rPr>
        <w:rFonts w:ascii="Wingdings" w:hAnsi="Wingdings" w:hint="default"/>
      </w:rPr>
    </w:lvl>
    <w:lvl w:ilvl="1">
      <w:start w:val="1"/>
      <w:numFmt w:val="bullet"/>
      <w:pStyle w:val="Listepuces2"/>
      <w:lvlText w:val="–"/>
      <w:lvlJc w:val="left"/>
      <w:pPr>
        <w:ind w:left="567" w:hanging="283"/>
      </w:pPr>
      <w:rPr>
        <w:rFonts w:ascii="HelveticaNeueLT Com 55 Roman" w:hAnsi="HelveticaNeueLT Com 55 Roman" w:hint="default"/>
      </w:rPr>
    </w:lvl>
    <w:lvl w:ilvl="2">
      <w:start w:val="1"/>
      <w:numFmt w:val="bullet"/>
      <w:pStyle w:val="Listepuces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A3C7E83"/>
    <w:multiLevelType w:val="multilevel"/>
    <w:tmpl w:val="0204D5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0FB5956"/>
    <w:multiLevelType w:val="multilevel"/>
    <w:tmpl w:val="ED5C959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64167A2B"/>
    <w:multiLevelType w:val="hybridMultilevel"/>
    <w:tmpl w:val="88FE0DAC"/>
    <w:lvl w:ilvl="0" w:tplc="FF2E2D0C">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907340"/>
    <w:multiLevelType w:val="multilevel"/>
    <w:tmpl w:val="396A1CC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AE06DE1"/>
    <w:multiLevelType w:val="multilevel"/>
    <w:tmpl w:val="35904390"/>
    <w:lvl w:ilvl="0">
      <w:start w:val="1"/>
      <w:numFmt w:val="bullet"/>
      <w:pStyle w:val="Bullet-List1"/>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pStyle w:val="Bullet-List3"/>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7" w15:restartNumberingAfterBreak="0">
    <w:nsid w:val="6B0E4FD1"/>
    <w:multiLevelType w:val="hybridMultilevel"/>
    <w:tmpl w:val="B7A85932"/>
    <w:lvl w:ilvl="0" w:tplc="D5909916">
      <w:start w:val="1"/>
      <w:numFmt w:val="decimal"/>
      <w:lvlText w:val="5.%1."/>
      <w:lvlJc w:val="left"/>
      <w:pPr>
        <w:ind w:left="532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3363BD1"/>
    <w:multiLevelType w:val="multilevel"/>
    <w:tmpl w:val="0204D5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9AC0472"/>
    <w:multiLevelType w:val="multilevel"/>
    <w:tmpl w:val="037E5BBE"/>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335841867">
    <w:abstractNumId w:val="21"/>
  </w:num>
  <w:num w:numId="2" w16cid:durableId="2132436624">
    <w:abstractNumId w:val="6"/>
  </w:num>
  <w:num w:numId="3" w16cid:durableId="1774276153">
    <w:abstractNumId w:val="26"/>
  </w:num>
  <w:num w:numId="4" w16cid:durableId="1745031247">
    <w:abstractNumId w:val="17"/>
  </w:num>
  <w:num w:numId="5" w16cid:durableId="757100301">
    <w:abstractNumId w:val="3"/>
  </w:num>
  <w:num w:numId="6" w16cid:durableId="664479243">
    <w:abstractNumId w:val="4"/>
  </w:num>
  <w:num w:numId="7" w16cid:durableId="1552888948">
    <w:abstractNumId w:val="29"/>
  </w:num>
  <w:num w:numId="8" w16cid:durableId="1447776236">
    <w:abstractNumId w:val="11"/>
  </w:num>
  <w:num w:numId="9" w16cid:durableId="1279993322">
    <w:abstractNumId w:val="23"/>
  </w:num>
  <w:num w:numId="10" w16cid:durableId="193664155">
    <w:abstractNumId w:val="1"/>
  </w:num>
  <w:num w:numId="11" w16cid:durableId="424155694">
    <w:abstractNumId w:val="5"/>
  </w:num>
  <w:num w:numId="12" w16cid:durableId="1642534812">
    <w:abstractNumId w:val="7"/>
  </w:num>
  <w:num w:numId="13" w16cid:durableId="1011295131">
    <w:abstractNumId w:val="0"/>
  </w:num>
  <w:num w:numId="14" w16cid:durableId="1976181646">
    <w:abstractNumId w:val="22"/>
  </w:num>
  <w:num w:numId="15" w16cid:durableId="1774930886">
    <w:abstractNumId w:val="28"/>
  </w:num>
  <w:num w:numId="16" w16cid:durableId="1475223143">
    <w:abstractNumId w:val="25"/>
  </w:num>
  <w:num w:numId="17" w16cid:durableId="520048876">
    <w:abstractNumId w:val="9"/>
  </w:num>
  <w:num w:numId="18" w16cid:durableId="2118867480">
    <w:abstractNumId w:val="8"/>
  </w:num>
  <w:num w:numId="19" w16cid:durableId="5603654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83892341">
    <w:abstractNumId w:val="9"/>
    <w:lvlOverride w:ilvl="0">
      <w:startOverride w:val="5"/>
    </w:lvlOverride>
    <w:lvlOverride w:ilvl="1">
      <w:startOverride w:val="1"/>
    </w:lvlOverride>
  </w:num>
  <w:num w:numId="21" w16cid:durableId="1197736291">
    <w:abstractNumId w:val="9"/>
  </w:num>
  <w:num w:numId="22" w16cid:durableId="1607031322">
    <w:abstractNumId w:val="10"/>
  </w:num>
  <w:num w:numId="23" w16cid:durableId="660044172">
    <w:abstractNumId w:val="18"/>
  </w:num>
  <w:num w:numId="24" w16cid:durableId="2135781977">
    <w:abstractNumId w:val="18"/>
  </w:num>
  <w:num w:numId="25" w16cid:durableId="1779790737">
    <w:abstractNumId w:val="18"/>
  </w:num>
  <w:num w:numId="26" w16cid:durableId="1205286802">
    <w:abstractNumId w:val="18"/>
    <w:lvlOverride w:ilvl="0">
      <w:startOverride w:val="1"/>
    </w:lvlOverride>
  </w:num>
  <w:num w:numId="27" w16cid:durableId="2138644925">
    <w:abstractNumId w:val="18"/>
    <w:lvlOverride w:ilvl="0">
      <w:startOverride w:val="1"/>
    </w:lvlOverride>
  </w:num>
  <w:num w:numId="28" w16cid:durableId="1793479702">
    <w:abstractNumId w:val="18"/>
    <w:lvlOverride w:ilvl="0">
      <w:startOverride w:val="1"/>
    </w:lvlOverride>
  </w:num>
  <w:num w:numId="29" w16cid:durableId="1489441752">
    <w:abstractNumId w:val="19"/>
  </w:num>
  <w:num w:numId="30" w16cid:durableId="540288224">
    <w:abstractNumId w:val="16"/>
  </w:num>
  <w:num w:numId="31" w16cid:durableId="1883440921">
    <w:abstractNumId w:val="27"/>
  </w:num>
  <w:num w:numId="32" w16cid:durableId="1372874533">
    <w:abstractNumId w:val="14"/>
  </w:num>
  <w:num w:numId="33" w16cid:durableId="1461337490">
    <w:abstractNumId w:val="20"/>
  </w:num>
  <w:num w:numId="34" w16cid:durableId="919633855">
    <w:abstractNumId w:val="12"/>
  </w:num>
  <w:num w:numId="35" w16cid:durableId="1955483005">
    <w:abstractNumId w:val="24"/>
  </w:num>
  <w:num w:numId="36" w16cid:durableId="1828087925">
    <w:abstractNumId w:val="2"/>
  </w:num>
  <w:num w:numId="37" w16cid:durableId="33039220">
    <w:abstractNumId w:val="15"/>
  </w:num>
  <w:num w:numId="38" w16cid:durableId="487483445">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activeWritingStyle w:appName="MSWord" w:lang="it-CH" w:vendorID="64" w:dllVersion="6" w:nlCheck="1" w:checkStyle="0"/>
  <w:activeWritingStyle w:appName="MSWord" w:lang="en-US" w:vendorID="64" w:dllVersion="6" w:nlCheck="1" w:checkStyle="0"/>
  <w:activeWritingStyle w:appName="MSWord" w:lang="fr-CH" w:vendorID="64" w:dllVersion="6" w:nlCheck="1" w:checkStyle="0"/>
  <w:activeWritingStyle w:appName="MSWord" w:lang="de-CH" w:vendorID="64" w:dllVersion="6" w:nlCheck="1" w:checkStyle="0"/>
  <w:activeWritingStyle w:appName="MSWord" w:lang="de-DE" w:vendorID="64" w:dllVersion="6" w:nlCheck="1" w:checkStyle="1"/>
  <w:activeWritingStyle w:appName="MSWord" w:lang="de-CH" w:vendorID="64" w:dllVersion="0" w:nlCheck="1" w:checkStyle="0"/>
  <w:activeWritingStyle w:appName="MSWord" w:lang="it-CH" w:vendorID="64" w:dllVersion="0" w:nlCheck="1" w:checkStyle="0"/>
  <w:activeWritingStyle w:appName="MSWord" w:lang="es-ES" w:vendorID="64" w:dllVersion="6" w:nlCheck="1" w:checkStyle="1"/>
  <w:activeWritingStyle w:appName="MSWord" w:lang="en-US" w:vendorID="64" w:dllVersion="4096" w:nlCheck="1" w:checkStyle="0"/>
  <w:activeWritingStyle w:appName="MSWord" w:lang="de-CH" w:vendorID="64" w:dllVersion="4096" w:nlCheck="1" w:checkStyle="0"/>
  <w:activeWritingStyle w:appName="MSWord" w:lang="en-GB" w:vendorID="64" w:dllVersion="6" w:nlCheck="1" w:checkStyle="0"/>
  <w:activeWritingStyle w:appName="MSWord" w:lang="en-GB"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attachedTemplate r:id="rId1"/>
  <w:documentProtection w:edit="forms" w:enforcement="0"/>
  <w:defaultTabStop w:val="708"/>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209"/>
    <w:rsid w:val="00002978"/>
    <w:rsid w:val="0001010F"/>
    <w:rsid w:val="00010647"/>
    <w:rsid w:val="00011981"/>
    <w:rsid w:val="00024629"/>
    <w:rsid w:val="000266B7"/>
    <w:rsid w:val="00031871"/>
    <w:rsid w:val="0003774F"/>
    <w:rsid w:val="000409C8"/>
    <w:rsid w:val="00041700"/>
    <w:rsid w:val="00044F0E"/>
    <w:rsid w:val="00051E65"/>
    <w:rsid w:val="00063BC2"/>
    <w:rsid w:val="000701F1"/>
    <w:rsid w:val="00082A66"/>
    <w:rsid w:val="000864C6"/>
    <w:rsid w:val="00090881"/>
    <w:rsid w:val="00092692"/>
    <w:rsid w:val="00093AC0"/>
    <w:rsid w:val="000948E3"/>
    <w:rsid w:val="00096E8E"/>
    <w:rsid w:val="000B3316"/>
    <w:rsid w:val="000B595D"/>
    <w:rsid w:val="000C49C1"/>
    <w:rsid w:val="000D1743"/>
    <w:rsid w:val="000D4923"/>
    <w:rsid w:val="000D7A7F"/>
    <w:rsid w:val="000E29A3"/>
    <w:rsid w:val="000E756F"/>
    <w:rsid w:val="0010041D"/>
    <w:rsid w:val="001006F7"/>
    <w:rsid w:val="00106688"/>
    <w:rsid w:val="00111117"/>
    <w:rsid w:val="001113CF"/>
    <w:rsid w:val="001134C7"/>
    <w:rsid w:val="00113CB8"/>
    <w:rsid w:val="00120E96"/>
    <w:rsid w:val="0012151C"/>
    <w:rsid w:val="001316ED"/>
    <w:rsid w:val="001375AB"/>
    <w:rsid w:val="00137DC0"/>
    <w:rsid w:val="00144122"/>
    <w:rsid w:val="00154677"/>
    <w:rsid w:val="00167916"/>
    <w:rsid w:val="00175FEE"/>
    <w:rsid w:val="001866E0"/>
    <w:rsid w:val="00187037"/>
    <w:rsid w:val="00195A61"/>
    <w:rsid w:val="001970D1"/>
    <w:rsid w:val="001B3929"/>
    <w:rsid w:val="001B4209"/>
    <w:rsid w:val="001D2FB5"/>
    <w:rsid w:val="001D7BB0"/>
    <w:rsid w:val="001E320F"/>
    <w:rsid w:val="001F4A7E"/>
    <w:rsid w:val="001F4B8C"/>
    <w:rsid w:val="00204A4D"/>
    <w:rsid w:val="00204A5E"/>
    <w:rsid w:val="00204F7C"/>
    <w:rsid w:val="00213644"/>
    <w:rsid w:val="0023205B"/>
    <w:rsid w:val="00235EB2"/>
    <w:rsid w:val="00255261"/>
    <w:rsid w:val="0025644A"/>
    <w:rsid w:val="0026529B"/>
    <w:rsid w:val="00267F71"/>
    <w:rsid w:val="002714F8"/>
    <w:rsid w:val="002731DA"/>
    <w:rsid w:val="00290E37"/>
    <w:rsid w:val="002A0FE4"/>
    <w:rsid w:val="002C3A39"/>
    <w:rsid w:val="002C6122"/>
    <w:rsid w:val="002D02FE"/>
    <w:rsid w:val="002D108C"/>
    <w:rsid w:val="002D38AE"/>
    <w:rsid w:val="002F06AA"/>
    <w:rsid w:val="002F1A11"/>
    <w:rsid w:val="002F75D3"/>
    <w:rsid w:val="00301B4B"/>
    <w:rsid w:val="003065DB"/>
    <w:rsid w:val="00306DF8"/>
    <w:rsid w:val="003079FF"/>
    <w:rsid w:val="00315F0D"/>
    <w:rsid w:val="00316750"/>
    <w:rsid w:val="00322709"/>
    <w:rsid w:val="0032330D"/>
    <w:rsid w:val="00327BF8"/>
    <w:rsid w:val="00330018"/>
    <w:rsid w:val="00333A1B"/>
    <w:rsid w:val="0034559F"/>
    <w:rsid w:val="00347E00"/>
    <w:rsid w:val="003514EE"/>
    <w:rsid w:val="003552A3"/>
    <w:rsid w:val="0036115A"/>
    <w:rsid w:val="00364EE3"/>
    <w:rsid w:val="00370CFF"/>
    <w:rsid w:val="00375834"/>
    <w:rsid w:val="00376451"/>
    <w:rsid w:val="003902DB"/>
    <w:rsid w:val="003A6E6C"/>
    <w:rsid w:val="003B0CD9"/>
    <w:rsid w:val="003B0E86"/>
    <w:rsid w:val="003C784E"/>
    <w:rsid w:val="003D0FAA"/>
    <w:rsid w:val="003E0FC3"/>
    <w:rsid w:val="003F003D"/>
    <w:rsid w:val="003F1A56"/>
    <w:rsid w:val="003F292B"/>
    <w:rsid w:val="003F3965"/>
    <w:rsid w:val="003F6930"/>
    <w:rsid w:val="00402B13"/>
    <w:rsid w:val="0040497D"/>
    <w:rsid w:val="00404997"/>
    <w:rsid w:val="004070B9"/>
    <w:rsid w:val="00413C4C"/>
    <w:rsid w:val="00414116"/>
    <w:rsid w:val="00421F00"/>
    <w:rsid w:val="00425AA2"/>
    <w:rsid w:val="00426EEE"/>
    <w:rsid w:val="00430DC8"/>
    <w:rsid w:val="00436290"/>
    <w:rsid w:val="00462A9E"/>
    <w:rsid w:val="00464B72"/>
    <w:rsid w:val="00471594"/>
    <w:rsid w:val="004800D1"/>
    <w:rsid w:val="00485863"/>
    <w:rsid w:val="0048639F"/>
    <w:rsid w:val="00486DBB"/>
    <w:rsid w:val="00490D02"/>
    <w:rsid w:val="004927EC"/>
    <w:rsid w:val="00494FD7"/>
    <w:rsid w:val="004A039B"/>
    <w:rsid w:val="004A3EC7"/>
    <w:rsid w:val="004B0FDB"/>
    <w:rsid w:val="004C14A6"/>
    <w:rsid w:val="004C4FD1"/>
    <w:rsid w:val="004D0F2F"/>
    <w:rsid w:val="004D179F"/>
    <w:rsid w:val="004F280F"/>
    <w:rsid w:val="00500294"/>
    <w:rsid w:val="00505DF2"/>
    <w:rsid w:val="00526C93"/>
    <w:rsid w:val="00535EA2"/>
    <w:rsid w:val="00537282"/>
    <w:rsid w:val="00537410"/>
    <w:rsid w:val="005407E5"/>
    <w:rsid w:val="005422C7"/>
    <w:rsid w:val="005460C0"/>
    <w:rsid w:val="0055156A"/>
    <w:rsid w:val="00551AF0"/>
    <w:rsid w:val="00556BA4"/>
    <w:rsid w:val="00560CA2"/>
    <w:rsid w:val="00561C58"/>
    <w:rsid w:val="00587FD0"/>
    <w:rsid w:val="005917F4"/>
    <w:rsid w:val="00591832"/>
    <w:rsid w:val="00592841"/>
    <w:rsid w:val="005A355C"/>
    <w:rsid w:val="005A5BF6"/>
    <w:rsid w:val="005B4DEC"/>
    <w:rsid w:val="005C6148"/>
    <w:rsid w:val="005E35ED"/>
    <w:rsid w:val="005E3CD4"/>
    <w:rsid w:val="005F2DBA"/>
    <w:rsid w:val="006044D5"/>
    <w:rsid w:val="00622FDC"/>
    <w:rsid w:val="00642F26"/>
    <w:rsid w:val="006464A3"/>
    <w:rsid w:val="0065274C"/>
    <w:rsid w:val="00656B74"/>
    <w:rsid w:val="00663C39"/>
    <w:rsid w:val="00686D14"/>
    <w:rsid w:val="00687ED7"/>
    <w:rsid w:val="006A1476"/>
    <w:rsid w:val="006A654C"/>
    <w:rsid w:val="006A7813"/>
    <w:rsid w:val="006B057D"/>
    <w:rsid w:val="006C19D8"/>
    <w:rsid w:val="006C6C9A"/>
    <w:rsid w:val="006C7CB1"/>
    <w:rsid w:val="006C7D9C"/>
    <w:rsid w:val="006D0638"/>
    <w:rsid w:val="006E0F4E"/>
    <w:rsid w:val="006E6686"/>
    <w:rsid w:val="006F0345"/>
    <w:rsid w:val="006F0469"/>
    <w:rsid w:val="00703914"/>
    <w:rsid w:val="00705076"/>
    <w:rsid w:val="00711147"/>
    <w:rsid w:val="00726D89"/>
    <w:rsid w:val="007277E3"/>
    <w:rsid w:val="00731A17"/>
    <w:rsid w:val="00734458"/>
    <w:rsid w:val="007419CF"/>
    <w:rsid w:val="00743969"/>
    <w:rsid w:val="00743A73"/>
    <w:rsid w:val="00743CDB"/>
    <w:rsid w:val="0074487E"/>
    <w:rsid w:val="00745C0D"/>
    <w:rsid w:val="00747C16"/>
    <w:rsid w:val="00753306"/>
    <w:rsid w:val="00774E70"/>
    <w:rsid w:val="007800C9"/>
    <w:rsid w:val="007847EE"/>
    <w:rsid w:val="0078659B"/>
    <w:rsid w:val="00796CEE"/>
    <w:rsid w:val="007A3ED4"/>
    <w:rsid w:val="007B1C22"/>
    <w:rsid w:val="007B1F98"/>
    <w:rsid w:val="007B38A8"/>
    <w:rsid w:val="007C0B2A"/>
    <w:rsid w:val="007C7221"/>
    <w:rsid w:val="007E3DDD"/>
    <w:rsid w:val="007E74C0"/>
    <w:rsid w:val="007F15BF"/>
    <w:rsid w:val="007F46EA"/>
    <w:rsid w:val="00823EAE"/>
    <w:rsid w:val="00833B94"/>
    <w:rsid w:val="00840D4A"/>
    <w:rsid w:val="00841B44"/>
    <w:rsid w:val="00843D9E"/>
    <w:rsid w:val="008446B5"/>
    <w:rsid w:val="008446F7"/>
    <w:rsid w:val="008470CB"/>
    <w:rsid w:val="00854CC0"/>
    <w:rsid w:val="00857C2D"/>
    <w:rsid w:val="00863646"/>
    <w:rsid w:val="008673ED"/>
    <w:rsid w:val="00870017"/>
    <w:rsid w:val="00883CC4"/>
    <w:rsid w:val="008856BF"/>
    <w:rsid w:val="008A71FE"/>
    <w:rsid w:val="008C24AA"/>
    <w:rsid w:val="008D1F6D"/>
    <w:rsid w:val="008D5C11"/>
    <w:rsid w:val="008E6759"/>
    <w:rsid w:val="008F693E"/>
    <w:rsid w:val="00900B86"/>
    <w:rsid w:val="0092131C"/>
    <w:rsid w:val="00924057"/>
    <w:rsid w:val="009242F6"/>
    <w:rsid w:val="00926A17"/>
    <w:rsid w:val="00930C97"/>
    <w:rsid w:val="00936DA3"/>
    <w:rsid w:val="009427E5"/>
    <w:rsid w:val="0095184B"/>
    <w:rsid w:val="009613D8"/>
    <w:rsid w:val="00972824"/>
    <w:rsid w:val="00972844"/>
    <w:rsid w:val="0098636B"/>
    <w:rsid w:val="00995CBA"/>
    <w:rsid w:val="0099678C"/>
    <w:rsid w:val="0099765E"/>
    <w:rsid w:val="009A5CA2"/>
    <w:rsid w:val="009B0C96"/>
    <w:rsid w:val="009B1627"/>
    <w:rsid w:val="009C222B"/>
    <w:rsid w:val="009C67A8"/>
    <w:rsid w:val="009D201B"/>
    <w:rsid w:val="009D5D9C"/>
    <w:rsid w:val="009E2171"/>
    <w:rsid w:val="009E2978"/>
    <w:rsid w:val="009F42A5"/>
    <w:rsid w:val="00A103E4"/>
    <w:rsid w:val="00A1258D"/>
    <w:rsid w:val="00A174E1"/>
    <w:rsid w:val="00A17FD5"/>
    <w:rsid w:val="00A32598"/>
    <w:rsid w:val="00A37EA7"/>
    <w:rsid w:val="00A57815"/>
    <w:rsid w:val="00A62F82"/>
    <w:rsid w:val="00A7133D"/>
    <w:rsid w:val="00A9012B"/>
    <w:rsid w:val="00A91F13"/>
    <w:rsid w:val="00A94EF9"/>
    <w:rsid w:val="00A95A09"/>
    <w:rsid w:val="00A961C6"/>
    <w:rsid w:val="00AB0A7B"/>
    <w:rsid w:val="00AC2D5B"/>
    <w:rsid w:val="00AC497D"/>
    <w:rsid w:val="00AC4DCE"/>
    <w:rsid w:val="00AD025E"/>
    <w:rsid w:val="00AD36B2"/>
    <w:rsid w:val="00AD4B79"/>
    <w:rsid w:val="00AF1E4C"/>
    <w:rsid w:val="00AF47AE"/>
    <w:rsid w:val="00AF7CA8"/>
    <w:rsid w:val="00B105F2"/>
    <w:rsid w:val="00B15DB2"/>
    <w:rsid w:val="00B22EC6"/>
    <w:rsid w:val="00B24665"/>
    <w:rsid w:val="00B30A9D"/>
    <w:rsid w:val="00B30B64"/>
    <w:rsid w:val="00B32ABB"/>
    <w:rsid w:val="00B41FD3"/>
    <w:rsid w:val="00B422A8"/>
    <w:rsid w:val="00B557CE"/>
    <w:rsid w:val="00B55886"/>
    <w:rsid w:val="00B6694D"/>
    <w:rsid w:val="00B709AD"/>
    <w:rsid w:val="00B70D03"/>
    <w:rsid w:val="00B76F71"/>
    <w:rsid w:val="00B803E7"/>
    <w:rsid w:val="00BA26C6"/>
    <w:rsid w:val="00BA4DDE"/>
    <w:rsid w:val="00BC18F5"/>
    <w:rsid w:val="00BC4323"/>
    <w:rsid w:val="00BC655F"/>
    <w:rsid w:val="00BE2866"/>
    <w:rsid w:val="00BF7052"/>
    <w:rsid w:val="00C05FAB"/>
    <w:rsid w:val="00C06C4D"/>
    <w:rsid w:val="00C110C7"/>
    <w:rsid w:val="00C20C31"/>
    <w:rsid w:val="00C47958"/>
    <w:rsid w:val="00C51D2F"/>
    <w:rsid w:val="00C56A61"/>
    <w:rsid w:val="00C610E5"/>
    <w:rsid w:val="00C61288"/>
    <w:rsid w:val="00C6723A"/>
    <w:rsid w:val="00C95AC8"/>
    <w:rsid w:val="00CA348A"/>
    <w:rsid w:val="00CA6E25"/>
    <w:rsid w:val="00CB007B"/>
    <w:rsid w:val="00CB0133"/>
    <w:rsid w:val="00CB2CE6"/>
    <w:rsid w:val="00CC0092"/>
    <w:rsid w:val="00CC407C"/>
    <w:rsid w:val="00CE5EF3"/>
    <w:rsid w:val="00CF082A"/>
    <w:rsid w:val="00CF4F4C"/>
    <w:rsid w:val="00D02600"/>
    <w:rsid w:val="00D0493E"/>
    <w:rsid w:val="00D04C9D"/>
    <w:rsid w:val="00D075A1"/>
    <w:rsid w:val="00D11145"/>
    <w:rsid w:val="00D31A35"/>
    <w:rsid w:val="00D5008B"/>
    <w:rsid w:val="00D56258"/>
    <w:rsid w:val="00D61230"/>
    <w:rsid w:val="00D61996"/>
    <w:rsid w:val="00D650B3"/>
    <w:rsid w:val="00D747E6"/>
    <w:rsid w:val="00D801DE"/>
    <w:rsid w:val="00D9109D"/>
    <w:rsid w:val="00D9415C"/>
    <w:rsid w:val="00DA0974"/>
    <w:rsid w:val="00DB255E"/>
    <w:rsid w:val="00DB3A21"/>
    <w:rsid w:val="00DB72DF"/>
    <w:rsid w:val="00DB7675"/>
    <w:rsid w:val="00DC1219"/>
    <w:rsid w:val="00DC6311"/>
    <w:rsid w:val="00DD3D9F"/>
    <w:rsid w:val="00DD430A"/>
    <w:rsid w:val="00E111FE"/>
    <w:rsid w:val="00E1301D"/>
    <w:rsid w:val="00E13515"/>
    <w:rsid w:val="00E13A5B"/>
    <w:rsid w:val="00E13FA1"/>
    <w:rsid w:val="00E140F7"/>
    <w:rsid w:val="00E1509C"/>
    <w:rsid w:val="00E23CE5"/>
    <w:rsid w:val="00E25DCD"/>
    <w:rsid w:val="00E269E1"/>
    <w:rsid w:val="00E36F7E"/>
    <w:rsid w:val="00E43BE2"/>
    <w:rsid w:val="00E45F13"/>
    <w:rsid w:val="00E510BC"/>
    <w:rsid w:val="00E523F5"/>
    <w:rsid w:val="00E52DC2"/>
    <w:rsid w:val="00E61256"/>
    <w:rsid w:val="00E67F06"/>
    <w:rsid w:val="00E73CB2"/>
    <w:rsid w:val="00E839BA"/>
    <w:rsid w:val="00EA4E49"/>
    <w:rsid w:val="00EA59B8"/>
    <w:rsid w:val="00EB27A9"/>
    <w:rsid w:val="00EC1574"/>
    <w:rsid w:val="00EC181F"/>
    <w:rsid w:val="00EC2DF9"/>
    <w:rsid w:val="00EC4E6C"/>
    <w:rsid w:val="00EC53E4"/>
    <w:rsid w:val="00ED5D16"/>
    <w:rsid w:val="00ED791E"/>
    <w:rsid w:val="00EE6E36"/>
    <w:rsid w:val="00F016BC"/>
    <w:rsid w:val="00F0660B"/>
    <w:rsid w:val="00F123AE"/>
    <w:rsid w:val="00F14B8B"/>
    <w:rsid w:val="00F2048B"/>
    <w:rsid w:val="00F4591E"/>
    <w:rsid w:val="00F50792"/>
    <w:rsid w:val="00F674CB"/>
    <w:rsid w:val="00F73331"/>
    <w:rsid w:val="00F80B5E"/>
    <w:rsid w:val="00F91D37"/>
    <w:rsid w:val="00FA3E26"/>
    <w:rsid w:val="00FE6996"/>
    <w:rsid w:val="00FE7D09"/>
    <w:rsid w:val="00FF6916"/>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75DE2A"/>
  <w15:docId w15:val="{F3F87412-C4B9-4D5E-8790-A35293592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E6C"/>
    <w:rPr>
      <w:sz w:val="18"/>
    </w:rPr>
  </w:style>
  <w:style w:type="paragraph" w:styleId="Titre1">
    <w:name w:val="heading 1"/>
    <w:basedOn w:val="Normal"/>
    <w:next w:val="Normal"/>
    <w:link w:val="Titre1Car"/>
    <w:uiPriority w:val="9"/>
    <w:qFormat/>
    <w:rsid w:val="00ED791E"/>
    <w:pPr>
      <w:keepNext/>
      <w:keepLines/>
      <w:spacing w:before="120" w:after="120" w:line="240" w:lineRule="auto"/>
      <w:outlineLvl w:val="0"/>
    </w:pPr>
    <w:rPr>
      <w:rFonts w:asciiTheme="majorHAnsi" w:eastAsiaTheme="majorEastAsia" w:hAnsiTheme="majorHAnsi" w:cs="Times New Roman (Überschriften"/>
      <w:b/>
      <w:bCs/>
      <w:caps/>
      <w:color w:val="B81A32" w:themeColor="accent1"/>
      <w:sz w:val="24"/>
      <w:szCs w:val="28"/>
    </w:rPr>
  </w:style>
  <w:style w:type="paragraph" w:styleId="Titre2">
    <w:name w:val="heading 2"/>
    <w:basedOn w:val="Normal"/>
    <w:next w:val="Normal"/>
    <w:link w:val="Titre2Car"/>
    <w:autoRedefine/>
    <w:unhideWhenUsed/>
    <w:qFormat/>
    <w:rsid w:val="00BE2866"/>
    <w:pPr>
      <w:spacing w:before="40" w:after="0" w:line="240" w:lineRule="auto"/>
      <w:outlineLvl w:val="1"/>
    </w:pPr>
    <w:rPr>
      <w:rFonts w:asciiTheme="majorHAnsi" w:eastAsiaTheme="majorEastAsia" w:hAnsiTheme="majorHAnsi" w:cstheme="majorBidi"/>
      <w:bCs/>
      <w:sz w:val="20"/>
      <w:szCs w:val="26"/>
      <w:lang w:val="en-GB"/>
    </w:rPr>
  </w:style>
  <w:style w:type="paragraph" w:styleId="Titre3">
    <w:name w:val="heading 3"/>
    <w:basedOn w:val="Normal"/>
    <w:next w:val="Normal"/>
    <w:link w:val="Titre3Car"/>
    <w:unhideWhenUsed/>
    <w:qFormat/>
    <w:rsid w:val="00B105F2"/>
    <w:pPr>
      <w:keepNext/>
      <w:keepLines/>
      <w:spacing w:line="240" w:lineRule="exact"/>
      <w:outlineLvl w:val="2"/>
    </w:pPr>
    <w:rPr>
      <w:rFonts w:asciiTheme="majorHAnsi" w:eastAsiaTheme="majorEastAsia" w:hAnsiTheme="majorHAnsi" w:cstheme="majorBidi"/>
      <w:b/>
      <w:color w:val="B81A32" w:themeColor="accent1"/>
      <w:szCs w:val="24"/>
    </w:rPr>
  </w:style>
  <w:style w:type="paragraph" w:styleId="Titre4">
    <w:name w:val="heading 4"/>
    <w:basedOn w:val="Titre2"/>
    <w:next w:val="Normal"/>
    <w:link w:val="Titre4Car"/>
    <w:uiPriority w:val="9"/>
    <w:semiHidden/>
    <w:qFormat/>
    <w:rsid w:val="00DB3A21"/>
    <w:pPr>
      <w:pBdr>
        <w:bottom w:val="single" w:sz="4" w:space="2" w:color="4FB4E0" w:themeColor="accent2"/>
      </w:pBdr>
      <w:spacing w:after="180"/>
      <w:outlineLvl w:val="3"/>
    </w:pPr>
  </w:style>
  <w:style w:type="paragraph" w:styleId="Titre5">
    <w:name w:val="heading 5"/>
    <w:basedOn w:val="Normal"/>
    <w:next w:val="Normal"/>
    <w:link w:val="Titre5Car"/>
    <w:uiPriority w:val="9"/>
    <w:semiHidden/>
    <w:qFormat/>
    <w:rsid w:val="00E510BC"/>
    <w:pPr>
      <w:keepNext/>
      <w:keepLines/>
      <w:spacing w:before="40"/>
      <w:outlineLvl w:val="4"/>
    </w:pPr>
    <w:rPr>
      <w:rFonts w:asciiTheme="majorHAnsi" w:eastAsiaTheme="majorEastAsia" w:hAnsiTheme="majorHAnsi" w:cstheme="majorBidi"/>
    </w:rPr>
  </w:style>
  <w:style w:type="paragraph" w:styleId="Titre6">
    <w:name w:val="heading 6"/>
    <w:basedOn w:val="Normal"/>
    <w:next w:val="Normal"/>
    <w:link w:val="Titre6Car"/>
    <w:uiPriority w:val="9"/>
    <w:semiHidden/>
    <w:qFormat/>
    <w:rsid w:val="00E510BC"/>
    <w:pPr>
      <w:keepNext/>
      <w:keepLines/>
      <w:spacing w:before="40"/>
      <w:outlineLvl w:val="5"/>
    </w:pPr>
    <w:rPr>
      <w:rFonts w:asciiTheme="majorHAnsi" w:eastAsiaTheme="majorEastAsia" w:hAnsiTheme="majorHAnsi" w:cstheme="majorBidi"/>
    </w:rPr>
  </w:style>
  <w:style w:type="paragraph" w:styleId="Titre7">
    <w:name w:val="heading 7"/>
    <w:basedOn w:val="Normal"/>
    <w:next w:val="Normal"/>
    <w:link w:val="Titre7Car"/>
    <w:uiPriority w:val="9"/>
    <w:semiHidden/>
    <w:qFormat/>
    <w:rsid w:val="00E510BC"/>
    <w:pPr>
      <w:keepNext/>
      <w:keepLines/>
      <w:spacing w:before="40"/>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qFormat/>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B105F2"/>
    <w:rPr>
      <w:color w:val="B81A32" w:themeColor="accent1"/>
      <w:u w:val="single"/>
    </w:rPr>
  </w:style>
  <w:style w:type="paragraph" w:styleId="En-tte">
    <w:name w:val="header"/>
    <w:basedOn w:val="Normal"/>
    <w:link w:val="En-tteCar"/>
    <w:uiPriority w:val="99"/>
    <w:rsid w:val="00F91D37"/>
    <w:pPr>
      <w:tabs>
        <w:tab w:val="center" w:pos="4536"/>
        <w:tab w:val="right" w:pos="9072"/>
      </w:tabs>
      <w:spacing w:line="240" w:lineRule="auto"/>
    </w:pPr>
  </w:style>
  <w:style w:type="character" w:customStyle="1" w:styleId="En-tteCar">
    <w:name w:val="En-tête Car"/>
    <w:basedOn w:val="Policepardfaut"/>
    <w:link w:val="En-tte"/>
    <w:uiPriority w:val="99"/>
    <w:rsid w:val="00843D9E"/>
    <w:rPr>
      <w:sz w:val="18"/>
    </w:rPr>
  </w:style>
  <w:style w:type="paragraph" w:styleId="Pieddepage">
    <w:name w:val="footer"/>
    <w:basedOn w:val="Normal"/>
    <w:link w:val="PieddepageCar"/>
    <w:uiPriority w:val="99"/>
    <w:rsid w:val="00DC6311"/>
    <w:pPr>
      <w:tabs>
        <w:tab w:val="right" w:pos="9638"/>
      </w:tabs>
      <w:spacing w:line="240" w:lineRule="auto"/>
    </w:pPr>
    <w:rPr>
      <w:rFonts w:cs="Open Sans"/>
      <w:noProof/>
      <w:color w:val="000000" w:themeColor="text1"/>
      <w:spacing w:val="2"/>
      <w:sz w:val="16"/>
      <w:szCs w:val="16"/>
      <w:lang w:val="en-US"/>
    </w:rPr>
  </w:style>
  <w:style w:type="character" w:customStyle="1" w:styleId="PieddepageCar">
    <w:name w:val="Pied de page Car"/>
    <w:basedOn w:val="Policepardfaut"/>
    <w:link w:val="Pieddepage"/>
    <w:uiPriority w:val="99"/>
    <w:rsid w:val="00843D9E"/>
    <w:rPr>
      <w:rFonts w:cs="Open Sans"/>
      <w:noProof/>
      <w:color w:val="000000" w:themeColor="text1"/>
      <w:spacing w:val="2"/>
      <w:sz w:val="16"/>
      <w:szCs w:val="16"/>
      <w:lang w:val="en-US"/>
    </w:rPr>
  </w:style>
  <w:style w:type="paragraph" w:customStyle="1" w:styleId="EinfAbs">
    <w:name w:val="[Einf. Abs.]"/>
    <w:basedOn w:val="Normal"/>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Paragraphedeliste">
    <w:name w:val="List Paragraph"/>
    <w:basedOn w:val="Normal"/>
    <w:uiPriority w:val="34"/>
    <w:qFormat/>
    <w:rsid w:val="009C67A8"/>
    <w:pPr>
      <w:ind w:left="720"/>
      <w:contextualSpacing/>
    </w:pPr>
  </w:style>
  <w:style w:type="paragraph" w:styleId="Listepuces">
    <w:name w:val="List Bullet"/>
    <w:basedOn w:val="Paragraphedeliste"/>
    <w:uiPriority w:val="99"/>
    <w:semiHidden/>
    <w:rsid w:val="009C67A8"/>
    <w:pPr>
      <w:numPr>
        <w:numId w:val="1"/>
      </w:numPr>
    </w:pPr>
  </w:style>
  <w:style w:type="paragraph" w:styleId="Listepuces2">
    <w:name w:val="List Bullet 2"/>
    <w:basedOn w:val="Paragraphedeliste"/>
    <w:uiPriority w:val="99"/>
    <w:semiHidden/>
    <w:rsid w:val="009C67A8"/>
    <w:pPr>
      <w:numPr>
        <w:ilvl w:val="1"/>
        <w:numId w:val="1"/>
      </w:numPr>
    </w:pPr>
  </w:style>
  <w:style w:type="paragraph" w:styleId="Listepuces3">
    <w:name w:val="List Bullet 3"/>
    <w:basedOn w:val="Paragraphedeliste"/>
    <w:uiPriority w:val="99"/>
    <w:semiHidden/>
    <w:rsid w:val="009C67A8"/>
    <w:pPr>
      <w:numPr>
        <w:ilvl w:val="2"/>
        <w:numId w:val="1"/>
      </w:numPr>
    </w:pPr>
  </w:style>
  <w:style w:type="table" w:styleId="Grilledutableau">
    <w:name w:val="Table Grid"/>
    <w:basedOn w:val="TableauNormal"/>
    <w:uiPriority w:val="3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ED791E"/>
    <w:rPr>
      <w:rFonts w:asciiTheme="majorHAnsi" w:eastAsiaTheme="majorEastAsia" w:hAnsiTheme="majorHAnsi" w:cs="Times New Roman (Überschriften"/>
      <w:b/>
      <w:bCs/>
      <w:caps/>
      <w:color w:val="B81A32" w:themeColor="accent1"/>
      <w:sz w:val="24"/>
      <w:szCs w:val="28"/>
    </w:rPr>
  </w:style>
  <w:style w:type="character" w:customStyle="1" w:styleId="Titre2Car">
    <w:name w:val="Titre 2 Car"/>
    <w:basedOn w:val="Policepardfaut"/>
    <w:link w:val="Titre2"/>
    <w:rsid w:val="00BE2866"/>
    <w:rPr>
      <w:rFonts w:asciiTheme="majorHAnsi" w:eastAsiaTheme="majorEastAsia" w:hAnsiTheme="majorHAnsi" w:cstheme="majorBidi"/>
      <w:bCs/>
      <w:sz w:val="20"/>
      <w:szCs w:val="26"/>
      <w:lang w:val="en-GB"/>
    </w:rPr>
  </w:style>
  <w:style w:type="paragraph" w:styleId="Titre">
    <w:name w:val="Title"/>
    <w:basedOn w:val="Normal"/>
    <w:next w:val="Normal"/>
    <w:link w:val="TitreCar"/>
    <w:uiPriority w:val="10"/>
    <w:rsid w:val="007E74C0"/>
    <w:pPr>
      <w:spacing w:before="80" w:after="920" w:line="1440" w:lineRule="exact"/>
      <w:contextualSpacing/>
    </w:pPr>
    <w:rPr>
      <w:rFonts w:ascii="Open Sans Light" w:eastAsiaTheme="majorEastAsia" w:hAnsi="Open Sans Light" w:cstheme="majorBidi"/>
      <w:caps/>
      <w:noProof/>
      <w:color w:val="B81A32" w:themeColor="accent1"/>
      <w:kern w:val="28"/>
      <w:sz w:val="106"/>
      <w:szCs w:val="52"/>
    </w:rPr>
  </w:style>
  <w:style w:type="character" w:customStyle="1" w:styleId="TitreCar">
    <w:name w:val="Titre Car"/>
    <w:basedOn w:val="Policepardfaut"/>
    <w:link w:val="Titre"/>
    <w:uiPriority w:val="10"/>
    <w:rsid w:val="007E74C0"/>
    <w:rPr>
      <w:rFonts w:ascii="Open Sans Light" w:eastAsiaTheme="majorEastAsia" w:hAnsi="Open Sans Light" w:cstheme="majorBidi"/>
      <w:caps/>
      <w:noProof/>
      <w:color w:val="B81A32" w:themeColor="accent1"/>
      <w:kern w:val="28"/>
      <w:sz w:val="106"/>
      <w:szCs w:val="52"/>
    </w:rPr>
  </w:style>
  <w:style w:type="paragraph" w:customStyle="1" w:styleId="Brieftitel">
    <w:name w:val="Brieftitel"/>
    <w:basedOn w:val="Normal"/>
    <w:link w:val="BrieftitelZchn"/>
    <w:uiPriority w:val="14"/>
    <w:semiHidden/>
    <w:rsid w:val="00494FD7"/>
    <w:pPr>
      <w:contextualSpacing/>
    </w:pPr>
    <w:rPr>
      <w:rFonts w:asciiTheme="majorHAnsi" w:hAnsiTheme="majorHAnsi"/>
      <w:b/>
    </w:rPr>
  </w:style>
  <w:style w:type="character" w:customStyle="1" w:styleId="BrieftitelZchn">
    <w:name w:val="Brieftitel Zchn"/>
    <w:basedOn w:val="Policepardfaut"/>
    <w:link w:val="Brieftitel"/>
    <w:uiPriority w:val="14"/>
    <w:semiHidden/>
    <w:rsid w:val="00843D9E"/>
    <w:rPr>
      <w:rFonts w:asciiTheme="majorHAnsi" w:hAnsiTheme="majorHAnsi"/>
      <w:b/>
      <w:sz w:val="18"/>
    </w:rPr>
  </w:style>
  <w:style w:type="paragraph" w:customStyle="1" w:styleId="Kontaktangaben">
    <w:name w:val="Kontaktangaben"/>
    <w:basedOn w:val="Normal"/>
    <w:semiHidden/>
    <w:rsid w:val="00E73CB2"/>
    <w:pPr>
      <w:tabs>
        <w:tab w:val="left" w:pos="709"/>
      </w:tabs>
    </w:pPr>
    <w:rPr>
      <w:spacing w:val="2"/>
      <w:sz w:val="16"/>
      <w:szCs w:val="16"/>
    </w:rPr>
  </w:style>
  <w:style w:type="table" w:customStyle="1" w:styleId="Tabellenraster1">
    <w:name w:val="Tabellenraster1"/>
    <w:basedOn w:val="TableauNormal"/>
    <w:next w:val="Grilledutableau"/>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B105F2"/>
    <w:rPr>
      <w:rFonts w:asciiTheme="majorHAnsi" w:eastAsiaTheme="majorEastAsia" w:hAnsiTheme="majorHAnsi" w:cstheme="majorBidi"/>
      <w:b/>
      <w:color w:val="B81A32" w:themeColor="accent1"/>
      <w:sz w:val="18"/>
      <w:szCs w:val="24"/>
    </w:rPr>
  </w:style>
  <w:style w:type="character" w:customStyle="1" w:styleId="Titre4Car">
    <w:name w:val="Titre 4 Car"/>
    <w:basedOn w:val="Policepardfaut"/>
    <w:link w:val="Titre4"/>
    <w:uiPriority w:val="9"/>
    <w:semiHidden/>
    <w:rsid w:val="00843D9E"/>
    <w:rPr>
      <w:rFonts w:asciiTheme="majorHAnsi" w:eastAsiaTheme="majorEastAsia" w:hAnsiTheme="majorHAnsi" w:cstheme="majorBidi"/>
      <w:b/>
      <w:bCs/>
      <w:color w:val="B81A32" w:themeColor="accent1"/>
      <w:szCs w:val="26"/>
    </w:rPr>
  </w:style>
  <w:style w:type="character" w:customStyle="1" w:styleId="Titre5Car">
    <w:name w:val="Titre 5 Car"/>
    <w:basedOn w:val="Policepardfaut"/>
    <w:link w:val="Titre5"/>
    <w:uiPriority w:val="9"/>
    <w:semiHidden/>
    <w:rsid w:val="00843D9E"/>
    <w:rPr>
      <w:rFonts w:asciiTheme="majorHAnsi" w:eastAsiaTheme="majorEastAsia" w:hAnsiTheme="majorHAnsi" w:cstheme="majorBidi"/>
      <w:sz w:val="18"/>
    </w:rPr>
  </w:style>
  <w:style w:type="character" w:customStyle="1" w:styleId="Titre6Car">
    <w:name w:val="Titre 6 Car"/>
    <w:basedOn w:val="Policepardfaut"/>
    <w:link w:val="Titre6"/>
    <w:uiPriority w:val="9"/>
    <w:semiHidden/>
    <w:rsid w:val="00D61996"/>
    <w:rPr>
      <w:rFonts w:asciiTheme="majorHAnsi" w:eastAsiaTheme="majorEastAsia" w:hAnsiTheme="majorHAnsi" w:cstheme="majorBidi"/>
    </w:rPr>
  </w:style>
  <w:style w:type="character" w:customStyle="1" w:styleId="Titre7Car">
    <w:name w:val="Titre 7 Car"/>
    <w:basedOn w:val="Policepardfaut"/>
    <w:link w:val="Titre7"/>
    <w:uiPriority w:val="9"/>
    <w:semiHidden/>
    <w:rsid w:val="00D61996"/>
    <w:rPr>
      <w:rFonts w:asciiTheme="majorHAnsi" w:eastAsiaTheme="majorEastAsia" w:hAnsiTheme="majorHAnsi" w:cstheme="majorBidi"/>
      <w:i/>
      <w:iCs/>
    </w:rPr>
  </w:style>
  <w:style w:type="character" w:customStyle="1" w:styleId="Titre8Car">
    <w:name w:val="Titre 8 Car"/>
    <w:basedOn w:val="Policepardfaut"/>
    <w:link w:val="Titre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Bullet-List1">
    <w:name w:val="Bullet-List 1"/>
    <w:basedOn w:val="Paragraphedeliste"/>
    <w:uiPriority w:val="2"/>
    <w:qFormat/>
    <w:rsid w:val="00B105F2"/>
    <w:pPr>
      <w:numPr>
        <w:numId w:val="3"/>
      </w:numPr>
      <w:ind w:left="181" w:hanging="181"/>
      <w:contextualSpacing w:val="0"/>
    </w:pPr>
    <w:rPr>
      <w:noProof/>
    </w:rPr>
  </w:style>
  <w:style w:type="paragraph" w:customStyle="1" w:styleId="Traktandum-Text">
    <w:name w:val="Traktandum-Text"/>
    <w:basedOn w:val="Bullet-List1"/>
    <w:uiPriority w:val="18"/>
    <w:semiHidden/>
    <w:rsid w:val="00E269E1"/>
    <w:pPr>
      <w:numPr>
        <w:numId w:val="0"/>
      </w:numPr>
      <w:tabs>
        <w:tab w:val="left" w:pos="7938"/>
      </w:tabs>
      <w:ind w:left="426" w:right="848"/>
    </w:pPr>
  </w:style>
  <w:style w:type="paragraph" w:customStyle="1" w:styleId="Traktandum-Titel">
    <w:name w:val="Traktandum-Titel"/>
    <w:basedOn w:val="Bullet-List1"/>
    <w:next w:val="Traktandum-Text"/>
    <w:uiPriority w:val="18"/>
    <w:semiHidden/>
    <w:rsid w:val="00E269E1"/>
    <w:pPr>
      <w:numPr>
        <w:numId w:val="2"/>
      </w:numPr>
      <w:tabs>
        <w:tab w:val="left" w:pos="7938"/>
      </w:tabs>
      <w:ind w:left="426" w:hanging="426"/>
    </w:pPr>
    <w:rPr>
      <w:rFonts w:asciiTheme="majorHAnsi" w:hAnsiTheme="majorHAnsi"/>
    </w:rPr>
  </w:style>
  <w:style w:type="paragraph" w:customStyle="1" w:styleId="Anleitung">
    <w:name w:val="Anleitung"/>
    <w:basedOn w:val="Normal"/>
    <w:uiPriority w:val="98"/>
    <w:semiHidden/>
    <w:rsid w:val="0032330D"/>
    <w:rPr>
      <w:vanish/>
      <w:color w:val="A6A6A6" w:themeColor="background1" w:themeShade="A6"/>
      <w:szCs w:val="18"/>
    </w:rPr>
  </w:style>
  <w:style w:type="character" w:styleId="Lienhypertextesuivivisit">
    <w:name w:val="FollowedHyperlink"/>
    <w:basedOn w:val="Lienhypertexte"/>
    <w:uiPriority w:val="75"/>
    <w:semiHidden/>
    <w:rsid w:val="00B105F2"/>
    <w:rPr>
      <w:color w:val="B81A32" w:themeColor="accent1"/>
      <w:u w:val="single"/>
    </w:rPr>
  </w:style>
  <w:style w:type="paragraph" w:styleId="Sous-titre">
    <w:name w:val="Subtitle"/>
    <w:basedOn w:val="Normal"/>
    <w:next w:val="Normal"/>
    <w:link w:val="Sous-titreCar"/>
    <w:uiPriority w:val="11"/>
    <w:rsid w:val="00E839BA"/>
    <w:pPr>
      <w:numPr>
        <w:ilvl w:val="1"/>
      </w:numPr>
    </w:pPr>
    <w:rPr>
      <w:rFonts w:eastAsiaTheme="minorEastAsia"/>
      <w:color w:val="000000" w:themeColor="text1"/>
    </w:rPr>
  </w:style>
  <w:style w:type="character" w:customStyle="1" w:styleId="Sous-titreCar">
    <w:name w:val="Sous-titre Car"/>
    <w:basedOn w:val="Policepardfaut"/>
    <w:link w:val="Sous-titre"/>
    <w:uiPriority w:val="11"/>
    <w:rsid w:val="00E839BA"/>
    <w:rPr>
      <w:rFonts w:eastAsiaTheme="minorEastAsia"/>
      <w:color w:val="000000" w:themeColor="text1"/>
    </w:rPr>
  </w:style>
  <w:style w:type="paragraph" w:styleId="Date">
    <w:name w:val="Date"/>
    <w:basedOn w:val="Normal"/>
    <w:next w:val="Normal"/>
    <w:link w:val="DateCar"/>
    <w:uiPriority w:val="15"/>
    <w:semiHidden/>
    <w:rsid w:val="00B55886"/>
    <w:pPr>
      <w:tabs>
        <w:tab w:val="right" w:pos="-168"/>
        <w:tab w:val="left" w:pos="0"/>
      </w:tabs>
      <w:spacing w:before="480" w:after="480" w:line="210" w:lineRule="atLeast"/>
      <w:ind w:left="-851"/>
      <w:contextualSpacing/>
    </w:pPr>
    <w:rPr>
      <w:b/>
      <w:sz w:val="15"/>
      <w:szCs w:val="15"/>
    </w:rPr>
  </w:style>
  <w:style w:type="character" w:customStyle="1" w:styleId="DateCar">
    <w:name w:val="Date Car"/>
    <w:basedOn w:val="Policepardfaut"/>
    <w:link w:val="Date"/>
    <w:uiPriority w:val="15"/>
    <w:semiHidden/>
    <w:rsid w:val="00843D9E"/>
    <w:rPr>
      <w:b/>
      <w:sz w:val="15"/>
      <w:szCs w:val="15"/>
    </w:rPr>
  </w:style>
  <w:style w:type="paragraph" w:styleId="Notedebasdepage">
    <w:name w:val="footnote text"/>
    <w:basedOn w:val="Normal"/>
    <w:link w:val="NotedebasdepageCar"/>
    <w:uiPriority w:val="99"/>
    <w:semiHidden/>
    <w:unhideWhenUsed/>
    <w:rsid w:val="00494FD7"/>
    <w:pPr>
      <w:spacing w:line="240" w:lineRule="auto"/>
    </w:pPr>
    <w:rPr>
      <w:sz w:val="16"/>
      <w:szCs w:val="20"/>
    </w:rPr>
  </w:style>
  <w:style w:type="character" w:customStyle="1" w:styleId="NotedebasdepageCar">
    <w:name w:val="Note de bas de page Car"/>
    <w:basedOn w:val="Policepardfaut"/>
    <w:link w:val="Notedebasdepage"/>
    <w:uiPriority w:val="99"/>
    <w:semiHidden/>
    <w:rsid w:val="00494FD7"/>
    <w:rPr>
      <w:sz w:val="16"/>
      <w:szCs w:val="20"/>
    </w:rPr>
  </w:style>
  <w:style w:type="character" w:styleId="Appelnotedebasdep">
    <w:name w:val="footnote reference"/>
    <w:basedOn w:val="Policepardfaut"/>
    <w:uiPriority w:val="99"/>
    <w:semiHidden/>
    <w:unhideWhenUsed/>
    <w:rsid w:val="00642F26"/>
    <w:rPr>
      <w:vertAlign w:val="superscript"/>
    </w:rPr>
  </w:style>
  <w:style w:type="table" w:customStyle="1" w:styleId="TabelleohneRahmen">
    <w:name w:val="Tabelle ohne Rahmen"/>
    <w:basedOn w:val="TableauNormal"/>
    <w:uiPriority w:val="99"/>
    <w:rsid w:val="00642F26"/>
    <w:pPr>
      <w:spacing w:after="0" w:line="240" w:lineRule="auto"/>
    </w:pPr>
    <w:tblPr>
      <w:tblCellMar>
        <w:left w:w="0" w:type="dxa"/>
        <w:right w:w="28" w:type="dxa"/>
      </w:tblCellMar>
    </w:tblPr>
  </w:style>
  <w:style w:type="paragraph" w:styleId="Notedefin">
    <w:name w:val="endnote text"/>
    <w:basedOn w:val="Notedebasdepage"/>
    <w:link w:val="NotedefinCar"/>
    <w:uiPriority w:val="99"/>
    <w:semiHidden/>
    <w:unhideWhenUsed/>
    <w:rsid w:val="00113CB8"/>
  </w:style>
  <w:style w:type="character" w:customStyle="1" w:styleId="NotedefinCar">
    <w:name w:val="Note de fin Car"/>
    <w:basedOn w:val="Policepardfaut"/>
    <w:link w:val="Notedefin"/>
    <w:uiPriority w:val="99"/>
    <w:semiHidden/>
    <w:rsid w:val="0012151C"/>
    <w:rPr>
      <w:sz w:val="20"/>
      <w:szCs w:val="20"/>
    </w:rPr>
  </w:style>
  <w:style w:type="character" w:styleId="Appeldenotedefin">
    <w:name w:val="endnote reference"/>
    <w:basedOn w:val="Policepardfaut"/>
    <w:uiPriority w:val="99"/>
    <w:semiHidden/>
    <w:unhideWhenUsed/>
    <w:rsid w:val="00113CB8"/>
    <w:rPr>
      <w:vertAlign w:val="superscript"/>
    </w:rPr>
  </w:style>
  <w:style w:type="paragraph" w:customStyle="1" w:styleId="Bullet-List2">
    <w:name w:val="Bullet-List 2"/>
    <w:basedOn w:val="Bullet-List1"/>
    <w:uiPriority w:val="2"/>
    <w:semiHidden/>
    <w:rsid w:val="003D0FAA"/>
    <w:pPr>
      <w:numPr>
        <w:ilvl w:val="1"/>
        <w:numId w:val="4"/>
      </w:numPr>
    </w:pPr>
    <w:rPr>
      <w:lang w:val="it-CH"/>
    </w:rPr>
  </w:style>
  <w:style w:type="paragraph" w:customStyle="1" w:styleId="Bullet-List3">
    <w:name w:val="Bullet-List 3"/>
    <w:basedOn w:val="Bullet-List1"/>
    <w:uiPriority w:val="2"/>
    <w:semiHidden/>
    <w:rsid w:val="00AC2D5B"/>
    <w:pPr>
      <w:numPr>
        <w:ilvl w:val="2"/>
      </w:numPr>
    </w:pPr>
    <w:rPr>
      <w:lang w:val="it-CH"/>
    </w:rPr>
  </w:style>
  <w:style w:type="paragraph" w:styleId="Lgende">
    <w:name w:val="caption"/>
    <w:basedOn w:val="Normal"/>
    <w:next w:val="Normal"/>
    <w:uiPriority w:val="35"/>
    <w:rsid w:val="00DB7675"/>
    <w:pPr>
      <w:spacing w:line="240" w:lineRule="auto"/>
    </w:pPr>
    <w:rPr>
      <w:b/>
      <w:iCs/>
      <w:szCs w:val="18"/>
    </w:rPr>
  </w:style>
  <w:style w:type="paragraph" w:styleId="En-ttedetabledesmatires">
    <w:name w:val="TOC Heading"/>
    <w:basedOn w:val="Titre1"/>
    <w:next w:val="Normal"/>
    <w:uiPriority w:val="39"/>
    <w:semiHidden/>
    <w:rsid w:val="00DB7675"/>
    <w:pPr>
      <w:spacing w:before="240"/>
      <w:outlineLvl w:val="9"/>
    </w:pPr>
    <w:rPr>
      <w:bCs w:val="0"/>
      <w:szCs w:val="32"/>
    </w:rPr>
  </w:style>
  <w:style w:type="paragraph" w:styleId="Textedebulles">
    <w:name w:val="Balloon Text"/>
    <w:basedOn w:val="Normal"/>
    <w:link w:val="TextedebullesCar"/>
    <w:unhideWhenUsed/>
    <w:rsid w:val="00870017"/>
    <w:pPr>
      <w:spacing w:line="240" w:lineRule="auto"/>
    </w:pPr>
    <w:rPr>
      <w:rFonts w:ascii="Segoe UI" w:hAnsi="Segoe UI" w:cs="Segoe UI"/>
      <w:szCs w:val="18"/>
    </w:rPr>
  </w:style>
  <w:style w:type="character" w:customStyle="1" w:styleId="TextedebullesCar">
    <w:name w:val="Texte de bulles Car"/>
    <w:basedOn w:val="Policepardfaut"/>
    <w:link w:val="Textedebulles"/>
    <w:rsid w:val="00870017"/>
    <w:rPr>
      <w:rFonts w:ascii="Segoe UI" w:hAnsi="Segoe UI" w:cs="Segoe UI"/>
      <w:sz w:val="18"/>
      <w:szCs w:val="18"/>
    </w:rPr>
  </w:style>
  <w:style w:type="character" w:styleId="Numrodepage">
    <w:name w:val="page number"/>
    <w:uiPriority w:val="99"/>
    <w:semiHidden/>
    <w:rsid w:val="005C6148"/>
    <w:rPr>
      <w:sz w:val="20"/>
      <w:szCs w:val="16"/>
    </w:rPr>
  </w:style>
  <w:style w:type="table" w:customStyle="1" w:styleId="SCTOContact">
    <w:name w:val="SCTO Contact"/>
    <w:basedOn w:val="TableauNormal"/>
    <w:uiPriority w:val="99"/>
    <w:rsid w:val="00DB3A21"/>
    <w:pPr>
      <w:spacing w:after="0" w:line="240" w:lineRule="auto"/>
    </w:pPr>
    <w:tblPr>
      <w:tblCellMar>
        <w:top w:w="170" w:type="dxa"/>
        <w:left w:w="170" w:type="dxa"/>
        <w:bottom w:w="170" w:type="dxa"/>
        <w:right w:w="170" w:type="dxa"/>
      </w:tblCellMar>
    </w:tblPr>
    <w:tcPr>
      <w:shd w:val="clear" w:color="auto" w:fill="DBEFF8" w:themeFill="accent2" w:themeFillTint="33"/>
    </w:tcPr>
  </w:style>
  <w:style w:type="paragraph" w:customStyle="1" w:styleId="Box-Text">
    <w:name w:val="Box-Text"/>
    <w:basedOn w:val="Normal"/>
    <w:uiPriority w:val="7"/>
    <w:semiHidden/>
    <w:rsid w:val="00B30A9D"/>
    <w:pPr>
      <w:spacing w:line="250" w:lineRule="atLeast"/>
    </w:pPr>
    <w:rPr>
      <w:rFonts w:ascii="Open Sans" w:hAnsi="Open Sans" w:cs="Open Sans"/>
      <w:sz w:val="17"/>
      <w:szCs w:val="17"/>
    </w:rPr>
  </w:style>
  <w:style w:type="paragraph" w:styleId="Corpsdetexte">
    <w:name w:val="Body Text"/>
    <w:basedOn w:val="Normal"/>
    <w:link w:val="CorpsdetexteCar"/>
    <w:rsid w:val="0003774F"/>
    <w:pPr>
      <w:spacing w:after="120" w:line="240" w:lineRule="auto"/>
    </w:pPr>
    <w:rPr>
      <w:rFonts w:ascii="Arial" w:eastAsia="MS Mincho" w:hAnsi="Arial" w:cs="Times New Roman"/>
      <w:sz w:val="22"/>
      <w:szCs w:val="24"/>
      <w:lang w:val="en-GB" w:eastAsia="ja-JP"/>
    </w:rPr>
  </w:style>
  <w:style w:type="character" w:customStyle="1" w:styleId="CorpsdetexteCar">
    <w:name w:val="Corps de texte Car"/>
    <w:basedOn w:val="Policepardfaut"/>
    <w:link w:val="Corpsdetexte"/>
    <w:rsid w:val="0003774F"/>
    <w:rPr>
      <w:rFonts w:ascii="Arial" w:eastAsia="MS Mincho" w:hAnsi="Arial" w:cs="Times New Roman"/>
      <w:szCs w:val="24"/>
      <w:lang w:val="en-GB" w:eastAsia="ja-JP"/>
    </w:rPr>
  </w:style>
  <w:style w:type="paragraph" w:styleId="TM1">
    <w:name w:val="toc 1"/>
    <w:basedOn w:val="Normal"/>
    <w:next w:val="Normal"/>
    <w:autoRedefine/>
    <w:semiHidden/>
    <w:rsid w:val="0003774F"/>
    <w:pPr>
      <w:tabs>
        <w:tab w:val="left" w:pos="86"/>
        <w:tab w:val="right" w:leader="dot" w:pos="9185"/>
      </w:tabs>
      <w:spacing w:before="120" w:after="120" w:line="240" w:lineRule="auto"/>
      <w:ind w:left="454" w:right="567" w:hanging="454"/>
    </w:pPr>
    <w:rPr>
      <w:rFonts w:ascii="Arial" w:eastAsia="Times New Roman" w:hAnsi="Arial" w:cs="Times New Roman"/>
      <w:sz w:val="20"/>
      <w:szCs w:val="20"/>
      <w:lang w:val="en-GB"/>
    </w:rPr>
  </w:style>
  <w:style w:type="paragraph" w:styleId="TM2">
    <w:name w:val="toc 2"/>
    <w:basedOn w:val="Normal"/>
    <w:next w:val="Normal"/>
    <w:autoRedefine/>
    <w:semiHidden/>
    <w:rsid w:val="0003774F"/>
    <w:pPr>
      <w:tabs>
        <w:tab w:val="left" w:pos="86"/>
        <w:tab w:val="left" w:pos="1560"/>
        <w:tab w:val="left" w:pos="6237"/>
        <w:tab w:val="right" w:leader="dot" w:pos="9185"/>
      </w:tabs>
      <w:spacing w:before="20" w:after="20" w:line="240" w:lineRule="auto"/>
    </w:pPr>
    <w:rPr>
      <w:rFonts w:ascii="Arial" w:eastAsia="Times New Roman" w:hAnsi="Arial" w:cs="Times New Roman"/>
      <w:sz w:val="20"/>
      <w:szCs w:val="20"/>
      <w:lang w:val="en-GB"/>
    </w:rPr>
  </w:style>
  <w:style w:type="character" w:styleId="Marquedecommentaire">
    <w:name w:val="annotation reference"/>
    <w:basedOn w:val="Policepardfaut"/>
    <w:uiPriority w:val="99"/>
    <w:semiHidden/>
    <w:unhideWhenUsed/>
    <w:rsid w:val="0003774F"/>
    <w:rPr>
      <w:sz w:val="16"/>
      <w:szCs w:val="16"/>
    </w:rPr>
  </w:style>
  <w:style w:type="paragraph" w:styleId="Commentaire">
    <w:name w:val="annotation text"/>
    <w:basedOn w:val="Normal"/>
    <w:link w:val="CommentaireCar"/>
    <w:uiPriority w:val="99"/>
    <w:unhideWhenUsed/>
    <w:rsid w:val="0003774F"/>
    <w:pPr>
      <w:spacing w:line="240" w:lineRule="auto"/>
    </w:pPr>
    <w:rPr>
      <w:rFonts w:ascii="Arial" w:eastAsia="Times New Roman" w:hAnsi="Arial" w:cs="Times New Roman"/>
      <w:sz w:val="20"/>
      <w:szCs w:val="20"/>
      <w:lang w:val="en-GB" w:eastAsia="de-CH"/>
    </w:rPr>
  </w:style>
  <w:style w:type="character" w:customStyle="1" w:styleId="CommentaireCar">
    <w:name w:val="Commentaire Car"/>
    <w:basedOn w:val="Policepardfaut"/>
    <w:link w:val="Commentaire"/>
    <w:uiPriority w:val="99"/>
    <w:rsid w:val="0003774F"/>
    <w:rPr>
      <w:rFonts w:ascii="Arial" w:eastAsia="Times New Roman" w:hAnsi="Arial" w:cs="Times New Roman"/>
      <w:sz w:val="20"/>
      <w:szCs w:val="20"/>
      <w:lang w:val="en-GB" w:eastAsia="de-CH"/>
    </w:rPr>
  </w:style>
  <w:style w:type="paragraph" w:styleId="Objetducommentaire">
    <w:name w:val="annotation subject"/>
    <w:basedOn w:val="Commentaire"/>
    <w:next w:val="Commentaire"/>
    <w:link w:val="ObjetducommentaireCar"/>
    <w:uiPriority w:val="99"/>
    <w:semiHidden/>
    <w:unhideWhenUsed/>
    <w:rsid w:val="0003774F"/>
    <w:rPr>
      <w:b/>
      <w:bCs/>
    </w:rPr>
  </w:style>
  <w:style w:type="character" w:customStyle="1" w:styleId="ObjetducommentaireCar">
    <w:name w:val="Objet du commentaire Car"/>
    <w:basedOn w:val="CommentaireCar"/>
    <w:link w:val="Objetducommentaire"/>
    <w:uiPriority w:val="99"/>
    <w:semiHidden/>
    <w:rsid w:val="0003774F"/>
    <w:rPr>
      <w:rFonts w:ascii="Arial" w:eastAsia="Times New Roman" w:hAnsi="Arial" w:cs="Times New Roman"/>
      <w:b/>
      <w:bCs/>
      <w:sz w:val="20"/>
      <w:szCs w:val="20"/>
      <w:lang w:val="en-GB" w:eastAsia="de-CH"/>
    </w:rPr>
  </w:style>
  <w:style w:type="paragraph" w:styleId="Rvision">
    <w:name w:val="Revision"/>
    <w:hidden/>
    <w:uiPriority w:val="99"/>
    <w:semiHidden/>
    <w:rsid w:val="0003774F"/>
    <w:pPr>
      <w:spacing w:after="0" w:line="240" w:lineRule="auto"/>
    </w:pPr>
    <w:rPr>
      <w:rFonts w:ascii="Arial" w:eastAsia="Times New Roman" w:hAnsi="Arial" w:cs="Times New Roman"/>
      <w:szCs w:val="24"/>
      <w:lang w:val="en-GB" w:eastAsia="de-CH"/>
    </w:rPr>
  </w:style>
  <w:style w:type="character" w:styleId="Textedelespacerserv">
    <w:name w:val="Placeholder Text"/>
    <w:basedOn w:val="Policepardfaut"/>
    <w:uiPriority w:val="99"/>
    <w:semiHidden/>
    <w:rsid w:val="0003774F"/>
    <w:rPr>
      <w:color w:val="808080"/>
    </w:rPr>
  </w:style>
  <w:style w:type="table" w:customStyle="1" w:styleId="Kalender2">
    <w:name w:val="Kalender 2"/>
    <w:basedOn w:val="TableauNormal"/>
    <w:uiPriority w:val="99"/>
    <w:qFormat/>
    <w:rsid w:val="0003774F"/>
    <w:pPr>
      <w:spacing w:after="0" w:line="240" w:lineRule="auto"/>
      <w:jc w:val="center"/>
    </w:pPr>
    <w:rPr>
      <w:rFonts w:eastAsiaTheme="minorEastAsia"/>
      <w:sz w:val="28"/>
      <w:szCs w:val="28"/>
      <w:lang w:eastAsia="de-CH"/>
    </w:rPr>
    <w:tblPr>
      <w:tblBorders>
        <w:insideV w:val="single" w:sz="4" w:space="0" w:color="E86175" w:themeColor="accent1" w:themeTint="99"/>
      </w:tblBorders>
    </w:tblPr>
    <w:tblStylePr w:type="firstRow">
      <w:rPr>
        <w:rFonts w:asciiTheme="majorHAnsi" w:hAnsiTheme="majorHAnsi"/>
        <w:b w:val="0"/>
        <w:i w:val="0"/>
        <w:caps/>
        <w:smallCaps w:val="0"/>
        <w:color w:val="B81A32" w:themeColor="accent1"/>
        <w:spacing w:val="20"/>
        <w:sz w:val="32"/>
      </w:rPr>
      <w:tblPr/>
      <w:tcPr>
        <w:tcBorders>
          <w:top w:val="nil"/>
          <w:left w:val="nil"/>
          <w:bottom w:val="nil"/>
          <w:right w:val="nil"/>
          <w:insideH w:val="nil"/>
          <w:insideV w:val="nil"/>
          <w:tl2br w:val="nil"/>
          <w:tr2bl w:val="nil"/>
        </w:tcBorders>
      </w:tcPr>
    </w:tblStylePr>
  </w:style>
  <w:style w:type="paragraph" w:customStyle="1" w:styleId="TitelAppendix">
    <w:name w:val="Titel Appendix"/>
    <w:basedOn w:val="Normal"/>
    <w:qFormat/>
    <w:rsid w:val="0003774F"/>
    <w:pPr>
      <w:spacing w:after="480" w:line="240" w:lineRule="auto"/>
    </w:pPr>
    <w:rPr>
      <w:rFonts w:ascii="Arial" w:eastAsia="Times New Roman" w:hAnsi="Arial" w:cs="Times New Roman"/>
      <w:b/>
      <w:sz w:val="28"/>
      <w:szCs w:val="24"/>
      <w:lang w:val="en-US" w:eastAsia="fr-FR"/>
    </w:rPr>
  </w:style>
  <w:style w:type="character" w:styleId="Numrodeligne">
    <w:name w:val="line number"/>
    <w:basedOn w:val="Policepardfaut"/>
    <w:uiPriority w:val="99"/>
    <w:semiHidden/>
    <w:unhideWhenUsed/>
    <w:rsid w:val="00EB27A9"/>
  </w:style>
  <w:style w:type="paragraph" w:customStyle="1" w:styleId="helptext">
    <w:name w:val="helptext"/>
    <w:basedOn w:val="TitelAppendix"/>
    <w:qFormat/>
    <w:rsid w:val="00A1258D"/>
    <w:pPr>
      <w:spacing w:before="40" w:after="40"/>
    </w:pPr>
    <w:rPr>
      <w:b w:val="0"/>
      <w:color w:val="808080" w:themeColor="background1" w:themeShade="80"/>
      <w:sz w:val="18"/>
      <w:szCs w:val="18"/>
      <w:lang w:val="en-GB"/>
    </w:rPr>
  </w:style>
  <w:style w:type="character" w:customStyle="1" w:styleId="NichtaufgelsteErwhnung1">
    <w:name w:val="Nicht aufgelöste Erwähnung1"/>
    <w:basedOn w:val="Policepardfaut"/>
    <w:uiPriority w:val="99"/>
    <w:semiHidden/>
    <w:unhideWhenUsed/>
    <w:rsid w:val="006D06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8057558">
      <w:bodyDiv w:val="1"/>
      <w:marLeft w:val="0"/>
      <w:marRight w:val="0"/>
      <w:marTop w:val="0"/>
      <w:marBottom w:val="0"/>
      <w:divBdr>
        <w:top w:val="none" w:sz="0" w:space="0" w:color="auto"/>
        <w:left w:val="none" w:sz="0" w:space="0" w:color="auto"/>
        <w:bottom w:val="none" w:sz="0" w:space="0" w:color="auto"/>
        <w:right w:val="none" w:sz="0" w:space="0" w:color="auto"/>
      </w:divBdr>
      <w:divsChild>
        <w:div w:id="151142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9882863">
              <w:marLeft w:val="0"/>
              <w:marRight w:val="0"/>
              <w:marTop w:val="0"/>
              <w:marBottom w:val="0"/>
              <w:divBdr>
                <w:top w:val="none" w:sz="0" w:space="0" w:color="auto"/>
                <w:left w:val="none" w:sz="0" w:space="0" w:color="auto"/>
                <w:bottom w:val="none" w:sz="0" w:space="0" w:color="auto"/>
                <w:right w:val="none" w:sz="0" w:space="0" w:color="auto"/>
              </w:divBdr>
              <w:divsChild>
                <w:div w:id="1062870799">
                  <w:marLeft w:val="0"/>
                  <w:marRight w:val="0"/>
                  <w:marTop w:val="0"/>
                  <w:marBottom w:val="0"/>
                  <w:divBdr>
                    <w:top w:val="none" w:sz="0" w:space="0" w:color="auto"/>
                    <w:left w:val="none" w:sz="0" w:space="0" w:color="auto"/>
                    <w:bottom w:val="none" w:sz="0" w:space="0" w:color="auto"/>
                    <w:right w:val="none" w:sz="0" w:space="0" w:color="auto"/>
                  </w:divBdr>
                  <w:divsChild>
                    <w:div w:id="1467159678">
                      <w:marLeft w:val="0"/>
                      <w:marRight w:val="0"/>
                      <w:marTop w:val="0"/>
                      <w:marBottom w:val="0"/>
                      <w:divBdr>
                        <w:top w:val="none" w:sz="0" w:space="0" w:color="auto"/>
                        <w:left w:val="none" w:sz="0" w:space="0" w:color="auto"/>
                        <w:bottom w:val="none" w:sz="0" w:space="0" w:color="auto"/>
                        <w:right w:val="none" w:sz="0" w:space="0" w:color="auto"/>
                      </w:divBdr>
                      <w:divsChild>
                        <w:div w:id="784740561">
                          <w:marLeft w:val="0"/>
                          <w:marRight w:val="0"/>
                          <w:marTop w:val="0"/>
                          <w:marBottom w:val="0"/>
                          <w:divBdr>
                            <w:top w:val="none" w:sz="0" w:space="0" w:color="auto"/>
                            <w:left w:val="none" w:sz="0" w:space="0" w:color="auto"/>
                            <w:bottom w:val="none" w:sz="0" w:space="0" w:color="auto"/>
                            <w:right w:val="none" w:sz="0" w:space="0" w:color="auto"/>
                          </w:divBdr>
                          <w:divsChild>
                            <w:div w:id="845903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699363">
                                  <w:marLeft w:val="0"/>
                                  <w:marRight w:val="0"/>
                                  <w:marTop w:val="0"/>
                                  <w:marBottom w:val="0"/>
                                  <w:divBdr>
                                    <w:top w:val="none" w:sz="0" w:space="0" w:color="auto"/>
                                    <w:left w:val="none" w:sz="0" w:space="0" w:color="auto"/>
                                    <w:bottom w:val="none" w:sz="0" w:space="0" w:color="auto"/>
                                    <w:right w:val="none" w:sz="0" w:space="0" w:color="auto"/>
                                  </w:divBdr>
                                  <w:divsChild>
                                    <w:div w:id="266431487">
                                      <w:marLeft w:val="0"/>
                                      <w:marRight w:val="0"/>
                                      <w:marTop w:val="0"/>
                                      <w:marBottom w:val="0"/>
                                      <w:divBdr>
                                        <w:top w:val="none" w:sz="0" w:space="0" w:color="auto"/>
                                        <w:left w:val="none" w:sz="0" w:space="0" w:color="auto"/>
                                        <w:bottom w:val="none" w:sz="0" w:space="0" w:color="auto"/>
                                        <w:right w:val="none" w:sz="0" w:space="0" w:color="auto"/>
                                      </w:divBdr>
                                      <w:divsChild>
                                        <w:div w:id="824124959">
                                          <w:marLeft w:val="0"/>
                                          <w:marRight w:val="0"/>
                                          <w:marTop w:val="0"/>
                                          <w:marBottom w:val="0"/>
                                          <w:divBdr>
                                            <w:top w:val="none" w:sz="0" w:space="0" w:color="auto"/>
                                            <w:left w:val="none" w:sz="0" w:space="0" w:color="auto"/>
                                            <w:bottom w:val="none" w:sz="0" w:space="0" w:color="auto"/>
                                            <w:right w:val="none" w:sz="0" w:space="0" w:color="auto"/>
                                          </w:divBdr>
                                          <w:divsChild>
                                            <w:div w:id="1341662255">
                                              <w:marLeft w:val="0"/>
                                              <w:marRight w:val="0"/>
                                              <w:marTop w:val="0"/>
                                              <w:marBottom w:val="0"/>
                                              <w:divBdr>
                                                <w:top w:val="none" w:sz="0" w:space="0" w:color="auto"/>
                                                <w:left w:val="none" w:sz="0" w:space="0" w:color="auto"/>
                                                <w:bottom w:val="none" w:sz="0" w:space="0" w:color="auto"/>
                                                <w:right w:val="none" w:sz="0" w:space="0" w:color="auto"/>
                                              </w:divBdr>
                                              <w:divsChild>
                                                <w:div w:id="1755273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8106604">
                                                      <w:marLeft w:val="0"/>
                                                      <w:marRight w:val="0"/>
                                                      <w:marTop w:val="0"/>
                                                      <w:marBottom w:val="0"/>
                                                      <w:divBdr>
                                                        <w:top w:val="none" w:sz="0" w:space="0" w:color="auto"/>
                                                        <w:left w:val="none" w:sz="0" w:space="0" w:color="auto"/>
                                                        <w:bottom w:val="none" w:sz="0" w:space="0" w:color="auto"/>
                                                        <w:right w:val="none" w:sz="0" w:space="0" w:color="auto"/>
                                                      </w:divBdr>
                                                      <w:divsChild>
                                                        <w:div w:id="569079780">
                                                          <w:marLeft w:val="0"/>
                                                          <w:marRight w:val="0"/>
                                                          <w:marTop w:val="0"/>
                                                          <w:marBottom w:val="0"/>
                                                          <w:divBdr>
                                                            <w:top w:val="none" w:sz="0" w:space="0" w:color="auto"/>
                                                            <w:left w:val="none" w:sz="0" w:space="0" w:color="auto"/>
                                                            <w:bottom w:val="none" w:sz="0" w:space="0" w:color="auto"/>
                                                            <w:right w:val="none" w:sz="0" w:space="0" w:color="auto"/>
                                                          </w:divBdr>
                                                          <w:divsChild>
                                                            <w:div w:id="122426640">
                                                              <w:marLeft w:val="0"/>
                                                              <w:marRight w:val="0"/>
                                                              <w:marTop w:val="0"/>
                                                              <w:marBottom w:val="0"/>
                                                              <w:divBdr>
                                                                <w:top w:val="none" w:sz="0" w:space="0" w:color="auto"/>
                                                                <w:left w:val="none" w:sz="0" w:space="0" w:color="auto"/>
                                                                <w:bottom w:val="none" w:sz="0" w:space="0" w:color="auto"/>
                                                                <w:right w:val="none" w:sz="0" w:space="0" w:color="auto"/>
                                                              </w:divBdr>
                                                              <w:divsChild>
                                                                <w:div w:id="2086100832">
                                                                  <w:marLeft w:val="0"/>
                                                                  <w:marRight w:val="0"/>
                                                                  <w:marTop w:val="0"/>
                                                                  <w:marBottom w:val="0"/>
                                                                  <w:divBdr>
                                                                    <w:top w:val="none" w:sz="0" w:space="0" w:color="auto"/>
                                                                    <w:left w:val="none" w:sz="0" w:space="0" w:color="auto"/>
                                                                    <w:bottom w:val="none" w:sz="0" w:space="0" w:color="auto"/>
                                                                    <w:right w:val="none" w:sz="0" w:space="0" w:color="auto"/>
                                                                  </w:divBdr>
                                                                  <w:divsChild>
                                                                    <w:div w:id="1473255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4093540">
                                                                          <w:marLeft w:val="0"/>
                                                                          <w:marRight w:val="0"/>
                                                                          <w:marTop w:val="0"/>
                                                                          <w:marBottom w:val="0"/>
                                                                          <w:divBdr>
                                                                            <w:top w:val="none" w:sz="0" w:space="0" w:color="auto"/>
                                                                            <w:left w:val="none" w:sz="0" w:space="0" w:color="auto"/>
                                                                            <w:bottom w:val="none" w:sz="0" w:space="0" w:color="auto"/>
                                                                            <w:right w:val="none" w:sz="0" w:space="0" w:color="auto"/>
                                                                          </w:divBdr>
                                                                          <w:divsChild>
                                                                            <w:div w:id="1039744601">
                                                                              <w:marLeft w:val="0"/>
                                                                              <w:marRight w:val="0"/>
                                                                              <w:marTop w:val="0"/>
                                                                              <w:marBottom w:val="0"/>
                                                                              <w:divBdr>
                                                                                <w:top w:val="none" w:sz="0" w:space="0" w:color="auto"/>
                                                                                <w:left w:val="none" w:sz="0" w:space="0" w:color="auto"/>
                                                                                <w:bottom w:val="none" w:sz="0" w:space="0" w:color="auto"/>
                                                                                <w:right w:val="none" w:sz="0" w:space="0" w:color="auto"/>
                                                                              </w:divBdr>
                                                                              <w:divsChild>
                                                                                <w:div w:id="65275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ctoplatforms.ch"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latforms@scto.ch"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ctoplatforms.c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CB\AppData\Local\Temp\Temp1_monitoring_templates_and_logos_181203%20(1).zip\A4%20Plain_MO_V1_1805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EFA553F0445FA4C8E527D682116491D"/>
        <w:category>
          <w:name w:val="Allgemein"/>
          <w:gallery w:val="placeholder"/>
        </w:category>
        <w:types>
          <w:type w:val="bbPlcHdr"/>
        </w:types>
        <w:behaviors>
          <w:behavior w:val="content"/>
        </w:behaviors>
        <w:guid w:val="{38C11489-96D4-C94F-A534-4A50AC408931}"/>
      </w:docPartPr>
      <w:docPartBody>
        <w:p w:rsidR="002B2102" w:rsidRDefault="00037D90" w:rsidP="00037D90">
          <w:pPr>
            <w:pStyle w:val="5EFA553F0445FA4C8E527D682116491D5"/>
          </w:pPr>
          <w:r w:rsidRPr="006A1476">
            <w:rPr>
              <w:rStyle w:val="Textedelespacerserv"/>
              <w:szCs w:val="18"/>
              <w:lang w:val="en-GB"/>
            </w:rPr>
            <w:t>Choose an item.</w:t>
          </w:r>
        </w:p>
      </w:docPartBody>
    </w:docPart>
    <w:docPart>
      <w:docPartPr>
        <w:name w:val="61447278FFD41341953A4FDA4EC06E97"/>
        <w:category>
          <w:name w:val="Allgemein"/>
          <w:gallery w:val="placeholder"/>
        </w:category>
        <w:types>
          <w:type w:val="bbPlcHdr"/>
        </w:types>
        <w:behaviors>
          <w:behavior w:val="content"/>
        </w:behaviors>
        <w:guid w:val="{8052D7DA-983E-7248-885A-A6D48AFABA25}"/>
      </w:docPartPr>
      <w:docPartBody>
        <w:p w:rsidR="002B2102" w:rsidRDefault="00037D90" w:rsidP="00037D90">
          <w:pPr>
            <w:pStyle w:val="61447278FFD41341953A4FDA4EC06E975"/>
          </w:pPr>
          <w:r w:rsidRPr="006A1476">
            <w:rPr>
              <w:rStyle w:val="Textedelespacerserv"/>
              <w:szCs w:val="18"/>
              <w:lang w:val="en-GB"/>
            </w:rPr>
            <w:t>Choose an item.</w:t>
          </w:r>
        </w:p>
      </w:docPartBody>
    </w:docPart>
    <w:docPart>
      <w:docPartPr>
        <w:name w:val="A7DE18B0BA08994CADE0CE9416990809"/>
        <w:category>
          <w:name w:val="Allgemein"/>
          <w:gallery w:val="placeholder"/>
        </w:category>
        <w:types>
          <w:type w:val="bbPlcHdr"/>
        </w:types>
        <w:behaviors>
          <w:behavior w:val="content"/>
        </w:behaviors>
        <w:guid w:val="{6279E574-727B-AF4E-8772-215A7B30C0C0}"/>
      </w:docPartPr>
      <w:docPartBody>
        <w:p w:rsidR="002B2102" w:rsidRDefault="00037D90" w:rsidP="00037D90">
          <w:pPr>
            <w:pStyle w:val="A7DE18B0BA08994CADE0CE94169908095"/>
          </w:pPr>
          <w:r w:rsidRPr="006A1476">
            <w:rPr>
              <w:rStyle w:val="Textedelespacerserv"/>
              <w:szCs w:val="18"/>
              <w:lang w:val="en-GB"/>
            </w:rPr>
            <w:t>Choose an item.</w:t>
          </w:r>
        </w:p>
      </w:docPartBody>
    </w:docPart>
    <w:docPart>
      <w:docPartPr>
        <w:name w:val="44412F312DDD7747A84A1917005D11C3"/>
        <w:category>
          <w:name w:val="Allgemein"/>
          <w:gallery w:val="placeholder"/>
        </w:category>
        <w:types>
          <w:type w:val="bbPlcHdr"/>
        </w:types>
        <w:behaviors>
          <w:behavior w:val="content"/>
        </w:behaviors>
        <w:guid w:val="{6B6EAC2D-CAB8-CD4E-8D30-9F96AAEACCCF}"/>
      </w:docPartPr>
      <w:docPartBody>
        <w:p w:rsidR="002B2102" w:rsidRDefault="00037D90" w:rsidP="00037D90">
          <w:pPr>
            <w:pStyle w:val="44412F312DDD7747A84A1917005D11C35"/>
          </w:pPr>
          <w:r w:rsidRPr="006A1476">
            <w:rPr>
              <w:rStyle w:val="Textedelespacerserv"/>
              <w:szCs w:val="18"/>
              <w:lang w:val="en-GB"/>
            </w:rPr>
            <w:t>Choose an item.</w:t>
          </w:r>
        </w:p>
      </w:docPartBody>
    </w:docPart>
    <w:docPart>
      <w:docPartPr>
        <w:name w:val="47A03230A92A4C3E8B2219ABCF8DEB7D"/>
        <w:category>
          <w:name w:val="Général"/>
          <w:gallery w:val="placeholder"/>
        </w:category>
        <w:types>
          <w:type w:val="bbPlcHdr"/>
        </w:types>
        <w:behaviors>
          <w:behavior w:val="content"/>
        </w:behaviors>
        <w:guid w:val="{70010442-38DF-4C51-8E5E-971C7AD1835F}"/>
      </w:docPartPr>
      <w:docPartBody>
        <w:p w:rsidR="00037D90" w:rsidRDefault="00037D90" w:rsidP="00037D90">
          <w:pPr>
            <w:pStyle w:val="47A03230A92A4C3E8B2219ABCF8DEB7D5"/>
          </w:pPr>
          <w:r w:rsidRPr="00FF055B">
            <w:rPr>
              <w:rStyle w:val="Textedelespacerserv"/>
              <w:lang w:val="en-GB"/>
            </w:rPr>
            <w:t>Choose an item.</w:t>
          </w:r>
        </w:p>
      </w:docPartBody>
    </w:docPart>
    <w:docPart>
      <w:docPartPr>
        <w:name w:val="79B826C6A54C43369C0FE5AAB41CD85C"/>
        <w:category>
          <w:name w:val="Général"/>
          <w:gallery w:val="placeholder"/>
        </w:category>
        <w:types>
          <w:type w:val="bbPlcHdr"/>
        </w:types>
        <w:behaviors>
          <w:behavior w:val="content"/>
        </w:behaviors>
        <w:guid w:val="{157E39DC-CD61-4E3C-B8E6-23B65E1C5FEB}"/>
      </w:docPartPr>
      <w:docPartBody>
        <w:p w:rsidR="00037D90" w:rsidRDefault="00037D90" w:rsidP="00037D90">
          <w:pPr>
            <w:pStyle w:val="79B826C6A54C43369C0FE5AAB41CD85C5"/>
          </w:pPr>
          <w:r w:rsidRPr="00FF055B">
            <w:rPr>
              <w:rStyle w:val="Textedelespacerserv"/>
              <w:lang w:val="en-GB"/>
            </w:rPr>
            <w:t>Choose an item.</w:t>
          </w:r>
        </w:p>
      </w:docPartBody>
    </w:docPart>
    <w:docPart>
      <w:docPartPr>
        <w:name w:val="9824B00E5D3C4FD287B71EB4FDBAC06A"/>
        <w:category>
          <w:name w:val="Général"/>
          <w:gallery w:val="placeholder"/>
        </w:category>
        <w:types>
          <w:type w:val="bbPlcHdr"/>
        </w:types>
        <w:behaviors>
          <w:behavior w:val="content"/>
        </w:behaviors>
        <w:guid w:val="{32CBDB6E-09E3-4054-9B87-956A50A8656B}"/>
      </w:docPartPr>
      <w:docPartBody>
        <w:p w:rsidR="00037D90" w:rsidRDefault="00037D90" w:rsidP="00037D90">
          <w:pPr>
            <w:pStyle w:val="9824B00E5D3C4FD287B71EB4FDBAC06A5"/>
          </w:pPr>
          <w:r w:rsidRPr="00FF055B">
            <w:rPr>
              <w:rStyle w:val="Textedelespacerserv"/>
              <w:lang w:val="en-GB"/>
            </w:rPr>
            <w:t>Choose an item.</w:t>
          </w:r>
        </w:p>
      </w:docPartBody>
    </w:docPart>
    <w:docPart>
      <w:docPartPr>
        <w:name w:val="FAE2BBA337F64104AE900FC8144748EB"/>
        <w:category>
          <w:name w:val="Général"/>
          <w:gallery w:val="placeholder"/>
        </w:category>
        <w:types>
          <w:type w:val="bbPlcHdr"/>
        </w:types>
        <w:behaviors>
          <w:behavior w:val="content"/>
        </w:behaviors>
        <w:guid w:val="{77194B1B-2FBB-4DBD-ADCD-F404A1853202}"/>
      </w:docPartPr>
      <w:docPartBody>
        <w:p w:rsidR="00037D90" w:rsidRDefault="00037D90" w:rsidP="00037D90">
          <w:pPr>
            <w:pStyle w:val="FAE2BBA337F64104AE900FC8144748EB5"/>
          </w:pPr>
          <w:r w:rsidRPr="00FF055B">
            <w:rPr>
              <w:rStyle w:val="Textedelespacerserv"/>
              <w:lang w:val="en-GB"/>
            </w:rPr>
            <w:t>Choose an item.</w:t>
          </w:r>
        </w:p>
      </w:docPartBody>
    </w:docPart>
    <w:docPart>
      <w:docPartPr>
        <w:name w:val="548A66886FF34F39ACBFADC79766E186"/>
        <w:category>
          <w:name w:val="Général"/>
          <w:gallery w:val="placeholder"/>
        </w:category>
        <w:types>
          <w:type w:val="bbPlcHdr"/>
        </w:types>
        <w:behaviors>
          <w:behavior w:val="content"/>
        </w:behaviors>
        <w:guid w:val="{1D4A9F5F-E9A4-4659-8011-B49DD137F72C}"/>
      </w:docPartPr>
      <w:docPartBody>
        <w:p w:rsidR="00037D90" w:rsidRDefault="00037D90" w:rsidP="00037D90">
          <w:pPr>
            <w:pStyle w:val="548A66886FF34F39ACBFADC79766E1865"/>
          </w:pPr>
          <w:r w:rsidRPr="00FF055B">
            <w:rPr>
              <w:rStyle w:val="Textedelespacerserv"/>
              <w:lang w:val="en-GB"/>
            </w:rPr>
            <w:t>Choose an item.</w:t>
          </w:r>
        </w:p>
      </w:docPartBody>
    </w:docPart>
    <w:docPart>
      <w:docPartPr>
        <w:name w:val="0AF73A80CF6D4AA09D26EACAE0A07D1A"/>
        <w:category>
          <w:name w:val="Général"/>
          <w:gallery w:val="placeholder"/>
        </w:category>
        <w:types>
          <w:type w:val="bbPlcHdr"/>
        </w:types>
        <w:behaviors>
          <w:behavior w:val="content"/>
        </w:behaviors>
        <w:guid w:val="{A345DCAC-3AC3-420E-A4E3-228172E51F85}"/>
      </w:docPartPr>
      <w:docPartBody>
        <w:p w:rsidR="00037D90" w:rsidRDefault="00037D90" w:rsidP="00037D90">
          <w:pPr>
            <w:pStyle w:val="0AF73A80CF6D4AA09D26EACAE0A07D1A5"/>
          </w:pPr>
          <w:r w:rsidRPr="00FF055B">
            <w:rPr>
              <w:rStyle w:val="Textedelespacerserv"/>
              <w:lang w:val="en-GB"/>
            </w:rPr>
            <w:t>Choose an item.</w:t>
          </w:r>
        </w:p>
      </w:docPartBody>
    </w:docPart>
    <w:docPart>
      <w:docPartPr>
        <w:name w:val="EEB8FE3D3CED46F79F73420F3ADF1579"/>
        <w:category>
          <w:name w:val="Général"/>
          <w:gallery w:val="placeholder"/>
        </w:category>
        <w:types>
          <w:type w:val="bbPlcHdr"/>
        </w:types>
        <w:behaviors>
          <w:behavior w:val="content"/>
        </w:behaviors>
        <w:guid w:val="{2DFC2C12-56B0-49CC-AACA-AB78EDE57EFF}"/>
      </w:docPartPr>
      <w:docPartBody>
        <w:p w:rsidR="00037D90" w:rsidRDefault="00037D90" w:rsidP="00037D90">
          <w:pPr>
            <w:pStyle w:val="EEB8FE3D3CED46F79F73420F3ADF15795"/>
          </w:pPr>
          <w:r w:rsidRPr="00FF055B">
            <w:rPr>
              <w:rStyle w:val="Textedelespacerserv"/>
              <w:lang w:val="en-GB"/>
            </w:rPr>
            <w:t>Choose an item.</w:t>
          </w:r>
        </w:p>
      </w:docPartBody>
    </w:docPart>
    <w:docPart>
      <w:docPartPr>
        <w:name w:val="CDEB1E9AC45348958DE30C712060CAB6"/>
        <w:category>
          <w:name w:val="Général"/>
          <w:gallery w:val="placeholder"/>
        </w:category>
        <w:types>
          <w:type w:val="bbPlcHdr"/>
        </w:types>
        <w:behaviors>
          <w:behavior w:val="content"/>
        </w:behaviors>
        <w:guid w:val="{ED37B28B-73E2-445D-847E-A0E6B147955F}"/>
      </w:docPartPr>
      <w:docPartBody>
        <w:p w:rsidR="00037D90" w:rsidRDefault="00037D90" w:rsidP="00037D90">
          <w:pPr>
            <w:pStyle w:val="CDEB1E9AC45348958DE30C712060CAB65"/>
          </w:pPr>
          <w:r w:rsidRPr="00FF055B">
            <w:rPr>
              <w:rStyle w:val="Textedelespacerserv"/>
              <w:lang w:val="en-GB"/>
            </w:rPr>
            <w:t>Choose an item.</w:t>
          </w:r>
        </w:p>
      </w:docPartBody>
    </w:docPart>
    <w:docPart>
      <w:docPartPr>
        <w:name w:val="D40DA2F355AD454194E8B5CF6ECF5BA9"/>
        <w:category>
          <w:name w:val="Général"/>
          <w:gallery w:val="placeholder"/>
        </w:category>
        <w:types>
          <w:type w:val="bbPlcHdr"/>
        </w:types>
        <w:behaviors>
          <w:behavior w:val="content"/>
        </w:behaviors>
        <w:guid w:val="{05897513-6EE5-4BB8-8E00-30677C8B0E6B}"/>
      </w:docPartPr>
      <w:docPartBody>
        <w:p w:rsidR="00037D90" w:rsidRDefault="00037D90" w:rsidP="00037D90">
          <w:pPr>
            <w:pStyle w:val="D40DA2F355AD454194E8B5CF6ECF5BA95"/>
          </w:pPr>
          <w:r w:rsidRPr="00FF055B">
            <w:rPr>
              <w:rStyle w:val="Textedelespacerserv"/>
              <w:lang w:val="en-GB"/>
            </w:rPr>
            <w:t>Choose an item.</w:t>
          </w:r>
        </w:p>
      </w:docPartBody>
    </w:docPart>
    <w:docPart>
      <w:docPartPr>
        <w:name w:val="1B190E259D8A45CE91DC955EAD488355"/>
        <w:category>
          <w:name w:val="Général"/>
          <w:gallery w:val="placeholder"/>
        </w:category>
        <w:types>
          <w:type w:val="bbPlcHdr"/>
        </w:types>
        <w:behaviors>
          <w:behavior w:val="content"/>
        </w:behaviors>
        <w:guid w:val="{0438E0F4-3F4C-4473-8B0A-CB2E2FA0228B}"/>
      </w:docPartPr>
      <w:docPartBody>
        <w:p w:rsidR="00037D90" w:rsidRDefault="00037D90" w:rsidP="00037D90">
          <w:pPr>
            <w:pStyle w:val="1B190E259D8A45CE91DC955EAD4883555"/>
          </w:pPr>
          <w:r w:rsidRPr="00FF055B">
            <w:rPr>
              <w:rStyle w:val="Textedelespacerserv"/>
              <w:lang w:val="en-GB"/>
            </w:rPr>
            <w:t>Choose an item.</w:t>
          </w:r>
        </w:p>
      </w:docPartBody>
    </w:docPart>
    <w:docPart>
      <w:docPartPr>
        <w:name w:val="A5BDB76D42B343088FA3F5EBDE052DF7"/>
        <w:category>
          <w:name w:val="Général"/>
          <w:gallery w:val="placeholder"/>
        </w:category>
        <w:types>
          <w:type w:val="bbPlcHdr"/>
        </w:types>
        <w:behaviors>
          <w:behavior w:val="content"/>
        </w:behaviors>
        <w:guid w:val="{850C8DD2-7069-4852-BD5B-2F7FA152AF6E}"/>
      </w:docPartPr>
      <w:docPartBody>
        <w:p w:rsidR="00037D90" w:rsidRDefault="00037D90" w:rsidP="00037D90">
          <w:pPr>
            <w:pStyle w:val="A5BDB76D42B343088FA3F5EBDE052DF75"/>
          </w:pPr>
          <w:r w:rsidRPr="00FF055B">
            <w:rPr>
              <w:rStyle w:val="Textedelespacerserv"/>
              <w:lang w:val="en-GB"/>
            </w:rPr>
            <w:t>Choose an item.</w:t>
          </w:r>
        </w:p>
      </w:docPartBody>
    </w:docPart>
    <w:docPart>
      <w:docPartPr>
        <w:name w:val="866C1E9E55844C96A966BC99D50B46AA"/>
        <w:category>
          <w:name w:val="Général"/>
          <w:gallery w:val="placeholder"/>
        </w:category>
        <w:types>
          <w:type w:val="bbPlcHdr"/>
        </w:types>
        <w:behaviors>
          <w:behavior w:val="content"/>
        </w:behaviors>
        <w:guid w:val="{07D4F795-09F2-4DFF-A9BB-76803144F831}"/>
      </w:docPartPr>
      <w:docPartBody>
        <w:p w:rsidR="00037D90" w:rsidRDefault="00037D90" w:rsidP="00037D90">
          <w:pPr>
            <w:pStyle w:val="866C1E9E55844C96A966BC99D50B46AA5"/>
          </w:pPr>
          <w:r w:rsidRPr="00FF055B">
            <w:rPr>
              <w:rStyle w:val="Textedelespacerserv"/>
              <w:lang w:val="en-GB"/>
            </w:rPr>
            <w:t>Choose an item.</w:t>
          </w:r>
        </w:p>
      </w:docPartBody>
    </w:docPart>
    <w:docPart>
      <w:docPartPr>
        <w:name w:val="DAC7E893A619488793D03481EC05B987"/>
        <w:category>
          <w:name w:val="Général"/>
          <w:gallery w:val="placeholder"/>
        </w:category>
        <w:types>
          <w:type w:val="bbPlcHdr"/>
        </w:types>
        <w:behaviors>
          <w:behavior w:val="content"/>
        </w:behaviors>
        <w:guid w:val="{620DDF62-2890-46CC-A308-2EFEC14110C8}"/>
      </w:docPartPr>
      <w:docPartBody>
        <w:p w:rsidR="00037D90" w:rsidRDefault="00037D90" w:rsidP="00037D90">
          <w:pPr>
            <w:pStyle w:val="DAC7E893A619488793D03481EC05B9875"/>
          </w:pPr>
          <w:r w:rsidRPr="00FF055B">
            <w:rPr>
              <w:rStyle w:val="Textedelespacerserv"/>
              <w:lang w:val="en-GB"/>
            </w:rPr>
            <w:t>Choose an item.</w:t>
          </w:r>
        </w:p>
      </w:docPartBody>
    </w:docPart>
    <w:docPart>
      <w:docPartPr>
        <w:name w:val="62B4C13050AA4001A9FA9ED7C750EA23"/>
        <w:category>
          <w:name w:val="Général"/>
          <w:gallery w:val="placeholder"/>
        </w:category>
        <w:types>
          <w:type w:val="bbPlcHdr"/>
        </w:types>
        <w:behaviors>
          <w:behavior w:val="content"/>
        </w:behaviors>
        <w:guid w:val="{4DB6B714-F2FC-45C9-AE1A-1195D5BEA0F7}"/>
      </w:docPartPr>
      <w:docPartBody>
        <w:p w:rsidR="00037D90" w:rsidRDefault="00037D90" w:rsidP="00037D90">
          <w:pPr>
            <w:pStyle w:val="62B4C13050AA4001A9FA9ED7C750EA235"/>
          </w:pPr>
          <w:r w:rsidRPr="00FF055B">
            <w:rPr>
              <w:rStyle w:val="Textedelespacerserv"/>
              <w:lang w:val="en-GB"/>
            </w:rPr>
            <w:t>Choose an item.</w:t>
          </w:r>
        </w:p>
      </w:docPartBody>
    </w:docPart>
    <w:docPart>
      <w:docPartPr>
        <w:name w:val="AE75676C1C934F54A4C3F794A45D0DCA"/>
        <w:category>
          <w:name w:val="Général"/>
          <w:gallery w:val="placeholder"/>
        </w:category>
        <w:types>
          <w:type w:val="bbPlcHdr"/>
        </w:types>
        <w:behaviors>
          <w:behavior w:val="content"/>
        </w:behaviors>
        <w:guid w:val="{F1D72096-E2FF-4447-B71F-6786DA23C635}"/>
      </w:docPartPr>
      <w:docPartBody>
        <w:p w:rsidR="00037D90" w:rsidRDefault="00037D90" w:rsidP="00037D90">
          <w:pPr>
            <w:pStyle w:val="AE75676C1C934F54A4C3F794A45D0DCA5"/>
          </w:pPr>
          <w:r w:rsidRPr="00FF055B">
            <w:rPr>
              <w:rStyle w:val="Textedelespacerserv"/>
              <w:lang w:val="en-GB"/>
            </w:rPr>
            <w:t>Choose an item.</w:t>
          </w:r>
        </w:p>
      </w:docPartBody>
    </w:docPart>
    <w:docPart>
      <w:docPartPr>
        <w:name w:val="4336F4921C0449529A9FF2C1E618563B"/>
        <w:category>
          <w:name w:val="Général"/>
          <w:gallery w:val="placeholder"/>
        </w:category>
        <w:types>
          <w:type w:val="bbPlcHdr"/>
        </w:types>
        <w:behaviors>
          <w:behavior w:val="content"/>
        </w:behaviors>
        <w:guid w:val="{F0F6FBB3-829D-4BD8-A924-1BFD0948C443}"/>
      </w:docPartPr>
      <w:docPartBody>
        <w:p w:rsidR="00037D90" w:rsidRDefault="00037D90" w:rsidP="00037D90">
          <w:pPr>
            <w:pStyle w:val="4336F4921C0449529A9FF2C1E618563B5"/>
          </w:pPr>
          <w:r w:rsidRPr="00FF055B">
            <w:rPr>
              <w:rStyle w:val="Textedelespacerserv"/>
              <w:lang w:val="en-GB"/>
            </w:rPr>
            <w:t>Choose an item.</w:t>
          </w:r>
        </w:p>
      </w:docPartBody>
    </w:docPart>
    <w:docPart>
      <w:docPartPr>
        <w:name w:val="D0AB40A6573C466398D813956557DC37"/>
        <w:category>
          <w:name w:val="Général"/>
          <w:gallery w:val="placeholder"/>
        </w:category>
        <w:types>
          <w:type w:val="bbPlcHdr"/>
        </w:types>
        <w:behaviors>
          <w:behavior w:val="content"/>
        </w:behaviors>
        <w:guid w:val="{DBD64DC2-1C9C-4921-93E8-635E039556F2}"/>
      </w:docPartPr>
      <w:docPartBody>
        <w:p w:rsidR="00037D90" w:rsidRDefault="00037D90" w:rsidP="00037D90">
          <w:pPr>
            <w:pStyle w:val="D0AB40A6573C466398D813956557DC375"/>
          </w:pPr>
          <w:r w:rsidRPr="00FF055B">
            <w:rPr>
              <w:rStyle w:val="Textedelespacerserv"/>
              <w:lang w:val="en-GB"/>
            </w:rPr>
            <w:t>Choose an item.</w:t>
          </w:r>
        </w:p>
      </w:docPartBody>
    </w:docPart>
    <w:docPart>
      <w:docPartPr>
        <w:name w:val="6A5B5FD1C5DB4B5FBAFFFDFFF9DCECF5"/>
        <w:category>
          <w:name w:val="Général"/>
          <w:gallery w:val="placeholder"/>
        </w:category>
        <w:types>
          <w:type w:val="bbPlcHdr"/>
        </w:types>
        <w:behaviors>
          <w:behavior w:val="content"/>
        </w:behaviors>
        <w:guid w:val="{511306A7-3C4F-496D-8CA0-A2219A51110B}"/>
      </w:docPartPr>
      <w:docPartBody>
        <w:p w:rsidR="00037D90" w:rsidRDefault="00037D90" w:rsidP="00037D90">
          <w:pPr>
            <w:pStyle w:val="6A5B5FD1C5DB4B5FBAFFFDFFF9DCECF55"/>
          </w:pPr>
          <w:r w:rsidRPr="00FF055B">
            <w:rPr>
              <w:rStyle w:val="Textedelespacerserv"/>
              <w:lang w:val="en-GB"/>
            </w:rPr>
            <w:t>Choose an item.</w:t>
          </w:r>
        </w:p>
      </w:docPartBody>
    </w:docPart>
    <w:docPart>
      <w:docPartPr>
        <w:name w:val="8959C6B86B034DA1A9BE9C110195C012"/>
        <w:category>
          <w:name w:val="Général"/>
          <w:gallery w:val="placeholder"/>
        </w:category>
        <w:types>
          <w:type w:val="bbPlcHdr"/>
        </w:types>
        <w:behaviors>
          <w:behavior w:val="content"/>
        </w:behaviors>
        <w:guid w:val="{B4A982BC-CDAE-412C-AE02-4B7408895F86}"/>
      </w:docPartPr>
      <w:docPartBody>
        <w:p w:rsidR="00037D90" w:rsidRDefault="00037D90" w:rsidP="00037D90">
          <w:pPr>
            <w:pStyle w:val="8959C6B86B034DA1A9BE9C110195C0125"/>
          </w:pPr>
          <w:r w:rsidRPr="00FF055B">
            <w:rPr>
              <w:rStyle w:val="Textedelespacerserv"/>
              <w:lang w:val="en-GB"/>
            </w:rPr>
            <w:t>Choose an item.</w:t>
          </w:r>
        </w:p>
      </w:docPartBody>
    </w:docPart>
    <w:docPart>
      <w:docPartPr>
        <w:name w:val="04AD739499C24C01B1BFEE9FE5AEE3B9"/>
        <w:category>
          <w:name w:val="Général"/>
          <w:gallery w:val="placeholder"/>
        </w:category>
        <w:types>
          <w:type w:val="bbPlcHdr"/>
        </w:types>
        <w:behaviors>
          <w:behavior w:val="content"/>
        </w:behaviors>
        <w:guid w:val="{631F76A8-F998-43E4-BDFE-4A531476A317}"/>
      </w:docPartPr>
      <w:docPartBody>
        <w:p w:rsidR="00037D90" w:rsidRDefault="00037D90" w:rsidP="00037D90">
          <w:pPr>
            <w:pStyle w:val="04AD739499C24C01B1BFEE9FE5AEE3B95"/>
          </w:pPr>
          <w:r w:rsidRPr="00FF055B">
            <w:rPr>
              <w:rStyle w:val="Textedelespacerserv"/>
              <w:lang w:val="en-GB"/>
            </w:rPr>
            <w:t>Choose an item.</w:t>
          </w:r>
        </w:p>
      </w:docPartBody>
    </w:docPart>
    <w:docPart>
      <w:docPartPr>
        <w:name w:val="E032EE5D178040B58CF668E042D2FA3A"/>
        <w:category>
          <w:name w:val="Général"/>
          <w:gallery w:val="placeholder"/>
        </w:category>
        <w:types>
          <w:type w:val="bbPlcHdr"/>
        </w:types>
        <w:behaviors>
          <w:behavior w:val="content"/>
        </w:behaviors>
        <w:guid w:val="{1493050C-6D23-47AF-A953-D1C883C06DFA}"/>
      </w:docPartPr>
      <w:docPartBody>
        <w:p w:rsidR="00037D90" w:rsidRDefault="00037D90" w:rsidP="00037D90">
          <w:pPr>
            <w:pStyle w:val="E032EE5D178040B58CF668E042D2FA3A5"/>
          </w:pPr>
          <w:r w:rsidRPr="00FF055B">
            <w:rPr>
              <w:rStyle w:val="Textedelespacerserv"/>
              <w:lang w:val="en-GB"/>
            </w:rPr>
            <w:t>Choose an item.</w:t>
          </w:r>
        </w:p>
      </w:docPartBody>
    </w:docPart>
    <w:docPart>
      <w:docPartPr>
        <w:name w:val="BBD92EA4D19F46D3AE1D996E0A707861"/>
        <w:category>
          <w:name w:val="Général"/>
          <w:gallery w:val="placeholder"/>
        </w:category>
        <w:types>
          <w:type w:val="bbPlcHdr"/>
        </w:types>
        <w:behaviors>
          <w:behavior w:val="content"/>
        </w:behaviors>
        <w:guid w:val="{1D5BFA5D-5DD1-4511-A42F-66EB67D8A504}"/>
      </w:docPartPr>
      <w:docPartBody>
        <w:p w:rsidR="00037D90" w:rsidRDefault="00037D90" w:rsidP="00037D90">
          <w:pPr>
            <w:pStyle w:val="BBD92EA4D19F46D3AE1D996E0A7078615"/>
          </w:pPr>
          <w:r w:rsidRPr="00FF055B">
            <w:rPr>
              <w:rStyle w:val="Textedelespacerserv"/>
              <w:lang w:val="en-GB"/>
            </w:rPr>
            <w:t>Choose an item.</w:t>
          </w:r>
        </w:p>
      </w:docPartBody>
    </w:docPart>
    <w:docPart>
      <w:docPartPr>
        <w:name w:val="3DEE2080B4364A51BA47EC4B48DD27E2"/>
        <w:category>
          <w:name w:val="Général"/>
          <w:gallery w:val="placeholder"/>
        </w:category>
        <w:types>
          <w:type w:val="bbPlcHdr"/>
        </w:types>
        <w:behaviors>
          <w:behavior w:val="content"/>
        </w:behaviors>
        <w:guid w:val="{E7398CC1-DFFC-4CF0-A22D-16CBDC1B81C2}"/>
      </w:docPartPr>
      <w:docPartBody>
        <w:p w:rsidR="00037D90" w:rsidRDefault="00037D90" w:rsidP="00037D90">
          <w:pPr>
            <w:pStyle w:val="3DEE2080B4364A51BA47EC4B48DD27E25"/>
          </w:pPr>
          <w:r w:rsidRPr="00FF055B">
            <w:rPr>
              <w:rStyle w:val="Textedelespacerserv"/>
              <w:lang w:val="en-GB"/>
            </w:rPr>
            <w:t>Choose an item.</w:t>
          </w:r>
        </w:p>
      </w:docPartBody>
    </w:docPart>
    <w:docPart>
      <w:docPartPr>
        <w:name w:val="ADD15289474F4A5E94AC003918F65FE5"/>
        <w:category>
          <w:name w:val="Général"/>
          <w:gallery w:val="placeholder"/>
        </w:category>
        <w:types>
          <w:type w:val="bbPlcHdr"/>
        </w:types>
        <w:behaviors>
          <w:behavior w:val="content"/>
        </w:behaviors>
        <w:guid w:val="{C6966D98-26B6-463F-8239-4706AA57A807}"/>
      </w:docPartPr>
      <w:docPartBody>
        <w:p w:rsidR="00037D90" w:rsidRDefault="00037D90" w:rsidP="00037D90">
          <w:pPr>
            <w:pStyle w:val="ADD15289474F4A5E94AC003918F65FE55"/>
          </w:pPr>
          <w:r w:rsidRPr="00FF055B">
            <w:rPr>
              <w:rStyle w:val="Textedelespacerserv"/>
              <w:lang w:val="en-GB"/>
            </w:rPr>
            <w:t>Choose an item.</w:t>
          </w:r>
        </w:p>
      </w:docPartBody>
    </w:docPart>
    <w:docPart>
      <w:docPartPr>
        <w:name w:val="333B75E884F749C3BB2511F372CEC48F"/>
        <w:category>
          <w:name w:val="Général"/>
          <w:gallery w:val="placeholder"/>
        </w:category>
        <w:types>
          <w:type w:val="bbPlcHdr"/>
        </w:types>
        <w:behaviors>
          <w:behavior w:val="content"/>
        </w:behaviors>
        <w:guid w:val="{9C7D1F39-8567-4DAB-898D-8D39353D6E55}"/>
      </w:docPartPr>
      <w:docPartBody>
        <w:p w:rsidR="00037D90" w:rsidRDefault="00037D90" w:rsidP="00037D90">
          <w:pPr>
            <w:pStyle w:val="333B75E884F749C3BB2511F372CEC48F5"/>
          </w:pPr>
          <w:r w:rsidRPr="00FF055B">
            <w:rPr>
              <w:rStyle w:val="Textedelespacerserv"/>
              <w:lang w:val="en-GB"/>
            </w:rPr>
            <w:t>Choose an item.</w:t>
          </w:r>
        </w:p>
      </w:docPartBody>
    </w:docPart>
    <w:docPart>
      <w:docPartPr>
        <w:name w:val="731E986241844F18B7D4D63C34C515F1"/>
        <w:category>
          <w:name w:val="Général"/>
          <w:gallery w:val="placeholder"/>
        </w:category>
        <w:types>
          <w:type w:val="bbPlcHdr"/>
        </w:types>
        <w:behaviors>
          <w:behavior w:val="content"/>
        </w:behaviors>
        <w:guid w:val="{E0E6481A-3468-43FD-AFD7-E4AE238F4DC4}"/>
      </w:docPartPr>
      <w:docPartBody>
        <w:p w:rsidR="00037D90" w:rsidRDefault="00037D90" w:rsidP="00037D90">
          <w:pPr>
            <w:pStyle w:val="731E986241844F18B7D4D63C34C515F15"/>
          </w:pPr>
          <w:r w:rsidRPr="00FF055B">
            <w:rPr>
              <w:rStyle w:val="Textedelespacerserv"/>
              <w:lang w:val="en-GB"/>
            </w:rPr>
            <w:t>Choose an item.</w:t>
          </w:r>
        </w:p>
      </w:docPartBody>
    </w:docPart>
    <w:docPart>
      <w:docPartPr>
        <w:name w:val="C6CF3D3522F0427AA00F386FB32D3344"/>
        <w:category>
          <w:name w:val="Général"/>
          <w:gallery w:val="placeholder"/>
        </w:category>
        <w:types>
          <w:type w:val="bbPlcHdr"/>
        </w:types>
        <w:behaviors>
          <w:behavior w:val="content"/>
        </w:behaviors>
        <w:guid w:val="{F1425841-7731-4DA3-88EC-08CEA40AEE82}"/>
      </w:docPartPr>
      <w:docPartBody>
        <w:p w:rsidR="00037D90" w:rsidRDefault="00037D90" w:rsidP="00037D90">
          <w:pPr>
            <w:pStyle w:val="C6CF3D3522F0427AA00F386FB32D33445"/>
          </w:pPr>
          <w:r w:rsidRPr="00FF055B">
            <w:rPr>
              <w:rStyle w:val="Textedelespacerserv"/>
              <w:lang w:val="en-GB"/>
            </w:rPr>
            <w:t>Choose an item.</w:t>
          </w:r>
        </w:p>
      </w:docPartBody>
    </w:docPart>
    <w:docPart>
      <w:docPartPr>
        <w:name w:val="C6220CA1A1B24DFDAAEF11B2BF6FB5E7"/>
        <w:category>
          <w:name w:val="Général"/>
          <w:gallery w:val="placeholder"/>
        </w:category>
        <w:types>
          <w:type w:val="bbPlcHdr"/>
        </w:types>
        <w:behaviors>
          <w:behavior w:val="content"/>
        </w:behaviors>
        <w:guid w:val="{A45EBC6A-EE78-4902-95FA-441183D8FDEF}"/>
      </w:docPartPr>
      <w:docPartBody>
        <w:p w:rsidR="00037D90" w:rsidRDefault="00037D90" w:rsidP="00037D90">
          <w:pPr>
            <w:pStyle w:val="C6220CA1A1B24DFDAAEF11B2BF6FB5E75"/>
          </w:pPr>
          <w:r w:rsidRPr="00FF055B">
            <w:rPr>
              <w:rStyle w:val="Textedelespacerserv"/>
              <w:lang w:val="en-GB"/>
            </w:rPr>
            <w:t>Choose an item.</w:t>
          </w:r>
        </w:p>
      </w:docPartBody>
    </w:docPart>
    <w:docPart>
      <w:docPartPr>
        <w:name w:val="6B0E78F11F0B42AAA604F81859B344A2"/>
        <w:category>
          <w:name w:val="Général"/>
          <w:gallery w:val="placeholder"/>
        </w:category>
        <w:types>
          <w:type w:val="bbPlcHdr"/>
        </w:types>
        <w:behaviors>
          <w:behavior w:val="content"/>
        </w:behaviors>
        <w:guid w:val="{CDD97B97-EBA6-4DCB-B853-7E3A7622F52C}"/>
      </w:docPartPr>
      <w:docPartBody>
        <w:p w:rsidR="00037D90" w:rsidRDefault="00037D90" w:rsidP="00037D90">
          <w:pPr>
            <w:pStyle w:val="6B0E78F11F0B42AAA604F81859B344A25"/>
          </w:pPr>
          <w:r w:rsidRPr="00FF055B">
            <w:rPr>
              <w:rStyle w:val="Textedelespacerserv"/>
              <w:lang w:val="en-GB"/>
            </w:rPr>
            <w:t>Choose an item.</w:t>
          </w:r>
        </w:p>
      </w:docPartBody>
    </w:docPart>
    <w:docPart>
      <w:docPartPr>
        <w:name w:val="716972F83A264B26B30A52F4A652FF41"/>
        <w:category>
          <w:name w:val="Général"/>
          <w:gallery w:val="placeholder"/>
        </w:category>
        <w:types>
          <w:type w:val="bbPlcHdr"/>
        </w:types>
        <w:behaviors>
          <w:behavior w:val="content"/>
        </w:behaviors>
        <w:guid w:val="{CD6B891D-CC41-4B23-BF64-AD771F2E0AF3}"/>
      </w:docPartPr>
      <w:docPartBody>
        <w:p w:rsidR="00037D90" w:rsidRDefault="00037D90" w:rsidP="00037D90">
          <w:pPr>
            <w:pStyle w:val="716972F83A264B26B30A52F4A652FF415"/>
          </w:pPr>
          <w:r w:rsidRPr="00FF055B">
            <w:rPr>
              <w:rStyle w:val="Textedelespacerserv"/>
              <w:lang w:val="en-GB"/>
            </w:rPr>
            <w:t>Choose an item.</w:t>
          </w:r>
        </w:p>
      </w:docPartBody>
    </w:docPart>
    <w:docPart>
      <w:docPartPr>
        <w:name w:val="574044CC92074C2D88E4C844A295D178"/>
        <w:category>
          <w:name w:val="Général"/>
          <w:gallery w:val="placeholder"/>
        </w:category>
        <w:types>
          <w:type w:val="bbPlcHdr"/>
        </w:types>
        <w:behaviors>
          <w:behavior w:val="content"/>
        </w:behaviors>
        <w:guid w:val="{6706304F-FCAB-4D16-9663-59BA7E640186}"/>
      </w:docPartPr>
      <w:docPartBody>
        <w:p w:rsidR="00037D90" w:rsidRDefault="00037D90" w:rsidP="00037D90">
          <w:pPr>
            <w:pStyle w:val="574044CC92074C2D88E4C844A295D1785"/>
          </w:pPr>
          <w:r w:rsidRPr="00FF055B">
            <w:rPr>
              <w:rStyle w:val="Textedelespacerserv"/>
              <w:lang w:val="en-GB"/>
            </w:rPr>
            <w:t>Choose an item.</w:t>
          </w:r>
        </w:p>
      </w:docPartBody>
    </w:docPart>
    <w:docPart>
      <w:docPartPr>
        <w:name w:val="813D668F3D3147B4ABD149141AEFED16"/>
        <w:category>
          <w:name w:val="Général"/>
          <w:gallery w:val="placeholder"/>
        </w:category>
        <w:types>
          <w:type w:val="bbPlcHdr"/>
        </w:types>
        <w:behaviors>
          <w:behavior w:val="content"/>
        </w:behaviors>
        <w:guid w:val="{48612F2B-54CD-4CAB-8A8C-B352C492D236}"/>
      </w:docPartPr>
      <w:docPartBody>
        <w:p w:rsidR="00037D90" w:rsidRDefault="00037D90" w:rsidP="00037D90">
          <w:pPr>
            <w:pStyle w:val="813D668F3D3147B4ABD149141AEFED165"/>
          </w:pPr>
          <w:r w:rsidRPr="00FF055B">
            <w:rPr>
              <w:rStyle w:val="Textedelespacerserv"/>
              <w:lang w:val="en-GB"/>
            </w:rPr>
            <w:t>Choose an item.</w:t>
          </w:r>
        </w:p>
      </w:docPartBody>
    </w:docPart>
    <w:docPart>
      <w:docPartPr>
        <w:name w:val="A0BA440EF95242DA9618F7FBECFDCB8A"/>
        <w:category>
          <w:name w:val="Général"/>
          <w:gallery w:val="placeholder"/>
        </w:category>
        <w:types>
          <w:type w:val="bbPlcHdr"/>
        </w:types>
        <w:behaviors>
          <w:behavior w:val="content"/>
        </w:behaviors>
        <w:guid w:val="{1D4F2A1A-435C-48EC-AA36-C5D241FFA859}"/>
      </w:docPartPr>
      <w:docPartBody>
        <w:p w:rsidR="00037D90" w:rsidRDefault="00037D90" w:rsidP="00037D90">
          <w:pPr>
            <w:pStyle w:val="A0BA440EF95242DA9618F7FBECFDCB8A5"/>
          </w:pPr>
          <w:r w:rsidRPr="00FF055B">
            <w:rPr>
              <w:rStyle w:val="Textedelespacerserv"/>
              <w:lang w:val="en-GB"/>
            </w:rPr>
            <w:t>Choose an item.</w:t>
          </w:r>
        </w:p>
      </w:docPartBody>
    </w:docPart>
    <w:docPart>
      <w:docPartPr>
        <w:name w:val="502E5358799D4E729DE916AAA281053D"/>
        <w:category>
          <w:name w:val="Général"/>
          <w:gallery w:val="placeholder"/>
        </w:category>
        <w:types>
          <w:type w:val="bbPlcHdr"/>
        </w:types>
        <w:behaviors>
          <w:behavior w:val="content"/>
        </w:behaviors>
        <w:guid w:val="{060DF388-E9DD-46BA-92BB-E46D72460995}"/>
      </w:docPartPr>
      <w:docPartBody>
        <w:p w:rsidR="00037D90" w:rsidRDefault="00037D90" w:rsidP="00037D90">
          <w:pPr>
            <w:pStyle w:val="502E5358799D4E729DE916AAA281053D5"/>
          </w:pPr>
          <w:r w:rsidRPr="00C6723A">
            <w:rPr>
              <w:color w:val="808080" w:themeColor="background1" w:themeShade="80"/>
              <w:szCs w:val="18"/>
            </w:rPr>
            <w:t>Choose an item.</w:t>
          </w:r>
        </w:p>
      </w:docPartBody>
    </w:docPart>
    <w:docPart>
      <w:docPartPr>
        <w:name w:val="18AC6503D17D4E3A8917E27B1966E179"/>
        <w:category>
          <w:name w:val="Général"/>
          <w:gallery w:val="placeholder"/>
        </w:category>
        <w:types>
          <w:type w:val="bbPlcHdr"/>
        </w:types>
        <w:behaviors>
          <w:behavior w:val="content"/>
        </w:behaviors>
        <w:guid w:val="{B317FB9E-81C0-4C70-8B5E-2796B63C4877}"/>
      </w:docPartPr>
      <w:docPartBody>
        <w:p w:rsidR="00037D90" w:rsidRDefault="00037D90" w:rsidP="00037D90">
          <w:pPr>
            <w:pStyle w:val="18AC6503D17D4E3A8917E27B1966E1795"/>
          </w:pPr>
          <w:r w:rsidRPr="00C6723A">
            <w:rPr>
              <w:color w:val="808080" w:themeColor="background1" w:themeShade="80"/>
              <w:szCs w:val="18"/>
            </w:rPr>
            <w:t>Choose an item.</w:t>
          </w:r>
        </w:p>
      </w:docPartBody>
    </w:docPart>
    <w:docPart>
      <w:docPartPr>
        <w:name w:val="F0336E13F24C4FFE9607BEE3882CCC0D"/>
        <w:category>
          <w:name w:val="Général"/>
          <w:gallery w:val="placeholder"/>
        </w:category>
        <w:types>
          <w:type w:val="bbPlcHdr"/>
        </w:types>
        <w:behaviors>
          <w:behavior w:val="content"/>
        </w:behaviors>
        <w:guid w:val="{53E13986-1190-4A30-8C38-9AED3BDD588E}"/>
      </w:docPartPr>
      <w:docPartBody>
        <w:p w:rsidR="00037D90" w:rsidRDefault="00037D90" w:rsidP="00037D90">
          <w:pPr>
            <w:pStyle w:val="F0336E13F24C4FFE9607BEE3882CCC0D2"/>
          </w:pPr>
          <w:r w:rsidRPr="001866E0">
            <w:rPr>
              <w:rStyle w:val="Textedelespacerserv"/>
              <w:szCs w:val="18"/>
              <w:lang w:val="en-GB"/>
            </w:rPr>
            <w:t>Click to choose a date.</w:t>
          </w:r>
        </w:p>
      </w:docPartBody>
    </w:docPart>
    <w:docPart>
      <w:docPartPr>
        <w:name w:val="E534FE5F17B541FEBA24ECD4B90C7539"/>
        <w:category>
          <w:name w:val="Général"/>
          <w:gallery w:val="placeholder"/>
        </w:category>
        <w:types>
          <w:type w:val="bbPlcHdr"/>
        </w:types>
        <w:behaviors>
          <w:behavior w:val="content"/>
        </w:behaviors>
        <w:guid w:val="{4D4C3980-BCE4-456B-A13B-8EB65BD0CB69}"/>
      </w:docPartPr>
      <w:docPartBody>
        <w:p w:rsidR="00DF440B" w:rsidRDefault="003B22C4" w:rsidP="003B22C4">
          <w:pPr>
            <w:pStyle w:val="E534FE5F17B541FEBA24ECD4B90C7539"/>
          </w:pPr>
          <w:r w:rsidRPr="00FF055B">
            <w:rPr>
              <w:rStyle w:val="Textedelespacerserv"/>
            </w:rPr>
            <w:t>Choose an item.</w:t>
          </w:r>
        </w:p>
      </w:docPartBody>
    </w:docPart>
    <w:docPart>
      <w:docPartPr>
        <w:name w:val="F11571341CF64F82936E40CF5DFD0043"/>
        <w:category>
          <w:name w:val="Général"/>
          <w:gallery w:val="placeholder"/>
        </w:category>
        <w:types>
          <w:type w:val="bbPlcHdr"/>
        </w:types>
        <w:behaviors>
          <w:behavior w:val="content"/>
        </w:behaviors>
        <w:guid w:val="{FE7A8D52-6B77-4986-AE0C-D6A8B31C9278}"/>
      </w:docPartPr>
      <w:docPartBody>
        <w:p w:rsidR="00DF440B" w:rsidRDefault="003B22C4" w:rsidP="003B22C4">
          <w:pPr>
            <w:pStyle w:val="F11571341CF64F82936E40CF5DFD0043"/>
          </w:pPr>
          <w:r w:rsidRPr="00FF055B">
            <w:rPr>
              <w:rStyle w:val="Textedelespacerserv"/>
            </w:rPr>
            <w:t>Choose an item.</w:t>
          </w:r>
        </w:p>
      </w:docPartBody>
    </w:docPart>
    <w:docPart>
      <w:docPartPr>
        <w:name w:val="D479B3A99C6643E8BEFBEDA8890733A7"/>
        <w:category>
          <w:name w:val="Général"/>
          <w:gallery w:val="placeholder"/>
        </w:category>
        <w:types>
          <w:type w:val="bbPlcHdr"/>
        </w:types>
        <w:behaviors>
          <w:behavior w:val="content"/>
        </w:behaviors>
        <w:guid w:val="{36AFB56D-F84A-47E5-BBF1-40BE87A3091F}"/>
      </w:docPartPr>
      <w:docPartBody>
        <w:p w:rsidR="00DF440B" w:rsidRDefault="003B22C4" w:rsidP="003B22C4">
          <w:pPr>
            <w:pStyle w:val="D479B3A99C6643E8BEFBEDA8890733A7"/>
          </w:pPr>
          <w:r w:rsidRPr="00FF055B">
            <w:rPr>
              <w:rStyle w:val="Textedelespacerserv"/>
            </w:rPr>
            <w:t>Choose an item.</w:t>
          </w:r>
        </w:p>
      </w:docPartBody>
    </w:docPart>
    <w:docPart>
      <w:docPartPr>
        <w:name w:val="848FEAEEB4384D9E9522B2775CFDF450"/>
        <w:category>
          <w:name w:val="Général"/>
          <w:gallery w:val="placeholder"/>
        </w:category>
        <w:types>
          <w:type w:val="bbPlcHdr"/>
        </w:types>
        <w:behaviors>
          <w:behavior w:val="content"/>
        </w:behaviors>
        <w:guid w:val="{D17896E8-6944-4237-AFAC-D92F9D8C0A71}"/>
      </w:docPartPr>
      <w:docPartBody>
        <w:p w:rsidR="005B260D" w:rsidRDefault="00CE00F2" w:rsidP="00CE00F2">
          <w:pPr>
            <w:pStyle w:val="848FEAEEB4384D9E9522B2775CFDF450"/>
          </w:pPr>
          <w:r w:rsidRPr="00FF055B">
            <w:rPr>
              <w:rStyle w:val="Textedelespacerserv"/>
            </w:rPr>
            <w:t>Choose an item.</w:t>
          </w:r>
        </w:p>
      </w:docPartBody>
    </w:docPart>
    <w:docPart>
      <w:docPartPr>
        <w:name w:val="A90396CD95AD4BEFAD9F17583F6177FB"/>
        <w:category>
          <w:name w:val="Général"/>
          <w:gallery w:val="placeholder"/>
        </w:category>
        <w:types>
          <w:type w:val="bbPlcHdr"/>
        </w:types>
        <w:behaviors>
          <w:behavior w:val="content"/>
        </w:behaviors>
        <w:guid w:val="{CF9FC3A9-15B5-4DC1-94B0-1A5C8C7E2261}"/>
      </w:docPartPr>
      <w:docPartBody>
        <w:p w:rsidR="00151897" w:rsidRDefault="00963725" w:rsidP="00963725">
          <w:pPr>
            <w:pStyle w:val="A90396CD95AD4BEFAD9F17583F6177FB"/>
          </w:pPr>
          <w:r w:rsidRPr="00FF055B">
            <w:rPr>
              <w:rStyle w:val="Textedelespacerserv"/>
              <w:lang w:val="en-GB"/>
            </w:rPr>
            <w:t>Choose an item.</w:t>
          </w:r>
        </w:p>
      </w:docPartBody>
    </w:docPart>
    <w:docPart>
      <w:docPartPr>
        <w:name w:val="2D3B022F2E0449BFB56EA3F4D2C91921"/>
        <w:category>
          <w:name w:val="Général"/>
          <w:gallery w:val="placeholder"/>
        </w:category>
        <w:types>
          <w:type w:val="bbPlcHdr"/>
        </w:types>
        <w:behaviors>
          <w:behavior w:val="content"/>
        </w:behaviors>
        <w:guid w:val="{380F9816-C673-420E-814C-28C8784638DE}"/>
      </w:docPartPr>
      <w:docPartBody>
        <w:p w:rsidR="00151897" w:rsidRDefault="00963725" w:rsidP="00963725">
          <w:pPr>
            <w:pStyle w:val="2D3B022F2E0449BFB56EA3F4D2C91921"/>
          </w:pPr>
          <w:r w:rsidRPr="00FF055B">
            <w:rPr>
              <w:rStyle w:val="Textedelespacerserv"/>
              <w:lang w:val="en-GB"/>
            </w:rPr>
            <w:t>Choose an item.</w:t>
          </w:r>
        </w:p>
      </w:docPartBody>
    </w:docPart>
    <w:docPart>
      <w:docPartPr>
        <w:name w:val="8E49A034DBA349E086C6FA6267A28B0A"/>
        <w:category>
          <w:name w:val="Général"/>
          <w:gallery w:val="placeholder"/>
        </w:category>
        <w:types>
          <w:type w:val="bbPlcHdr"/>
        </w:types>
        <w:behaviors>
          <w:behavior w:val="content"/>
        </w:behaviors>
        <w:guid w:val="{38369379-1EF0-497C-B435-F183055488C5}"/>
      </w:docPartPr>
      <w:docPartBody>
        <w:p w:rsidR="00151897" w:rsidRDefault="00963725" w:rsidP="00963725">
          <w:pPr>
            <w:pStyle w:val="8E49A034DBA349E086C6FA6267A28B0A"/>
          </w:pPr>
          <w:r w:rsidRPr="00FF055B">
            <w:rPr>
              <w:rStyle w:val="Textedelespacerserv"/>
              <w:lang w:val="en-GB"/>
            </w:rPr>
            <w:t>Choose an item.</w:t>
          </w:r>
        </w:p>
      </w:docPartBody>
    </w:docPart>
    <w:docPart>
      <w:docPartPr>
        <w:name w:val="71DD399F7F7247BA88087971B7345420"/>
        <w:category>
          <w:name w:val="Général"/>
          <w:gallery w:val="placeholder"/>
        </w:category>
        <w:types>
          <w:type w:val="bbPlcHdr"/>
        </w:types>
        <w:behaviors>
          <w:behavior w:val="content"/>
        </w:behaviors>
        <w:guid w:val="{8CF958C6-A65B-4278-8945-DA1C7919766B}"/>
      </w:docPartPr>
      <w:docPartBody>
        <w:p w:rsidR="00151897" w:rsidRDefault="00963725" w:rsidP="00963725">
          <w:pPr>
            <w:pStyle w:val="71DD399F7F7247BA88087971B7345420"/>
          </w:pPr>
          <w:r w:rsidRPr="00FF055B">
            <w:rPr>
              <w:rStyle w:val="Textedelespacerserv"/>
              <w:lang w:val="en-GB"/>
            </w:rPr>
            <w:t>Choose an item.</w:t>
          </w:r>
        </w:p>
      </w:docPartBody>
    </w:docPart>
    <w:docPart>
      <w:docPartPr>
        <w:name w:val="4956CF5E4B32409DA9C5D1B756CE2BC3"/>
        <w:category>
          <w:name w:val="Général"/>
          <w:gallery w:val="placeholder"/>
        </w:category>
        <w:types>
          <w:type w:val="bbPlcHdr"/>
        </w:types>
        <w:behaviors>
          <w:behavior w:val="content"/>
        </w:behaviors>
        <w:guid w:val="{2C109726-CDFC-43FB-A39C-093484D43E0D}"/>
      </w:docPartPr>
      <w:docPartBody>
        <w:p w:rsidR="00151897" w:rsidRDefault="00963725" w:rsidP="00963725">
          <w:pPr>
            <w:pStyle w:val="4956CF5E4B32409DA9C5D1B756CE2BC3"/>
          </w:pPr>
          <w:r w:rsidRPr="00FF055B">
            <w:rPr>
              <w:rStyle w:val="Textedelespacerserv"/>
              <w:lang w:val="en-GB"/>
            </w:rPr>
            <w:t>Choose an item.</w:t>
          </w:r>
        </w:p>
      </w:docPartBody>
    </w:docPart>
    <w:docPart>
      <w:docPartPr>
        <w:name w:val="770194116C684C8FABA907BEC5781E21"/>
        <w:category>
          <w:name w:val="Général"/>
          <w:gallery w:val="placeholder"/>
        </w:category>
        <w:types>
          <w:type w:val="bbPlcHdr"/>
        </w:types>
        <w:behaviors>
          <w:behavior w:val="content"/>
        </w:behaviors>
        <w:guid w:val="{3211660B-CB07-4AD6-BBB2-2AFFFF39DF40}"/>
      </w:docPartPr>
      <w:docPartBody>
        <w:p w:rsidR="00151897" w:rsidRDefault="00963725" w:rsidP="00963725">
          <w:pPr>
            <w:pStyle w:val="770194116C684C8FABA907BEC5781E21"/>
          </w:pPr>
          <w:r w:rsidRPr="00FF055B">
            <w:rPr>
              <w:rStyle w:val="Textedelespacerserv"/>
              <w:lang w:val="en-GB"/>
            </w:rPr>
            <w:t>Choose an item.</w:t>
          </w:r>
        </w:p>
      </w:docPartBody>
    </w:docPart>
    <w:docPart>
      <w:docPartPr>
        <w:name w:val="6E49E2A80CCC4EDAA09E086A8130FF09"/>
        <w:category>
          <w:name w:val="Général"/>
          <w:gallery w:val="placeholder"/>
        </w:category>
        <w:types>
          <w:type w:val="bbPlcHdr"/>
        </w:types>
        <w:behaviors>
          <w:behavior w:val="content"/>
        </w:behaviors>
        <w:guid w:val="{EA5CE29C-DE68-4A90-B2B8-1F1C2558EAE5}"/>
      </w:docPartPr>
      <w:docPartBody>
        <w:p w:rsidR="00151897" w:rsidRDefault="00963725" w:rsidP="00963725">
          <w:pPr>
            <w:pStyle w:val="6E49E2A80CCC4EDAA09E086A8130FF09"/>
          </w:pPr>
          <w:r w:rsidRPr="00FF055B">
            <w:rPr>
              <w:rStyle w:val="Textedelespacerserv"/>
              <w:lang w:val="en-GB"/>
            </w:rPr>
            <w:t>Choose an item.</w:t>
          </w:r>
        </w:p>
      </w:docPartBody>
    </w:docPart>
    <w:docPart>
      <w:docPartPr>
        <w:name w:val="B7C99241D67E42AFA7F0CE9469450CBC"/>
        <w:category>
          <w:name w:val="Général"/>
          <w:gallery w:val="placeholder"/>
        </w:category>
        <w:types>
          <w:type w:val="bbPlcHdr"/>
        </w:types>
        <w:behaviors>
          <w:behavior w:val="content"/>
        </w:behaviors>
        <w:guid w:val="{3948FE80-3937-4F51-A8C7-B53D18905B76}"/>
      </w:docPartPr>
      <w:docPartBody>
        <w:p w:rsidR="00151897" w:rsidRDefault="00963725" w:rsidP="00963725">
          <w:pPr>
            <w:pStyle w:val="B7C99241D67E42AFA7F0CE9469450CBC"/>
          </w:pPr>
          <w:r w:rsidRPr="00FF055B">
            <w:rPr>
              <w:rStyle w:val="Textedelespacerserv"/>
              <w:lang w:val="en-GB"/>
            </w:rPr>
            <w:t>Choose an item.</w:t>
          </w:r>
        </w:p>
      </w:docPartBody>
    </w:docPart>
    <w:docPart>
      <w:docPartPr>
        <w:name w:val="CC45F339C0A547B79E996E4F0899CAD7"/>
        <w:category>
          <w:name w:val="Général"/>
          <w:gallery w:val="placeholder"/>
        </w:category>
        <w:types>
          <w:type w:val="bbPlcHdr"/>
        </w:types>
        <w:behaviors>
          <w:behavior w:val="content"/>
        </w:behaviors>
        <w:guid w:val="{3D51A393-F4AB-4321-A3DA-17EEF6D08A7D}"/>
      </w:docPartPr>
      <w:docPartBody>
        <w:p w:rsidR="00151897" w:rsidRDefault="00963725" w:rsidP="00963725">
          <w:pPr>
            <w:pStyle w:val="CC45F339C0A547B79E996E4F0899CAD7"/>
          </w:pPr>
          <w:r w:rsidRPr="00FF055B">
            <w:rPr>
              <w:rStyle w:val="Textedelespacerserv"/>
              <w:lang w:val="en-GB"/>
            </w:rPr>
            <w:t>Choose an item.</w:t>
          </w:r>
        </w:p>
      </w:docPartBody>
    </w:docPart>
    <w:docPart>
      <w:docPartPr>
        <w:name w:val="36CFB348CA4F4ECCB87E7D37C23006DF"/>
        <w:category>
          <w:name w:val="Général"/>
          <w:gallery w:val="placeholder"/>
        </w:category>
        <w:types>
          <w:type w:val="bbPlcHdr"/>
        </w:types>
        <w:behaviors>
          <w:behavior w:val="content"/>
        </w:behaviors>
        <w:guid w:val="{902E9070-B014-47AB-B19F-4DBD7B3444B7}"/>
      </w:docPartPr>
      <w:docPartBody>
        <w:p w:rsidR="00151897" w:rsidRDefault="00963725" w:rsidP="00963725">
          <w:pPr>
            <w:pStyle w:val="36CFB348CA4F4ECCB87E7D37C23006DF"/>
          </w:pPr>
          <w:r w:rsidRPr="00FF055B">
            <w:rPr>
              <w:rStyle w:val="Textedelespacerserv"/>
              <w:lang w:val="en-GB"/>
            </w:rPr>
            <w:t>Choose an item.</w:t>
          </w:r>
        </w:p>
      </w:docPartBody>
    </w:docPart>
    <w:docPart>
      <w:docPartPr>
        <w:name w:val="19477BBD6CB34951971DA8BDFB0CDF7F"/>
        <w:category>
          <w:name w:val="Général"/>
          <w:gallery w:val="placeholder"/>
        </w:category>
        <w:types>
          <w:type w:val="bbPlcHdr"/>
        </w:types>
        <w:behaviors>
          <w:behavior w:val="content"/>
        </w:behaviors>
        <w:guid w:val="{270082D5-57DA-4AAE-8137-9AE11E58C45E}"/>
      </w:docPartPr>
      <w:docPartBody>
        <w:p w:rsidR="00151897" w:rsidRDefault="00963725" w:rsidP="00963725">
          <w:pPr>
            <w:pStyle w:val="19477BBD6CB34951971DA8BDFB0CDF7F"/>
          </w:pPr>
          <w:r w:rsidRPr="00FF055B">
            <w:rPr>
              <w:rStyle w:val="Textedelespacerserv"/>
              <w:lang w:val="en-GB"/>
            </w:rPr>
            <w:t>Choose an item.</w:t>
          </w:r>
        </w:p>
      </w:docPartBody>
    </w:docPart>
    <w:docPart>
      <w:docPartPr>
        <w:name w:val="BCCB8696D6D34B8280AFF38BF1C78834"/>
        <w:category>
          <w:name w:val="Général"/>
          <w:gallery w:val="placeholder"/>
        </w:category>
        <w:types>
          <w:type w:val="bbPlcHdr"/>
        </w:types>
        <w:behaviors>
          <w:behavior w:val="content"/>
        </w:behaviors>
        <w:guid w:val="{6A36D092-E846-4D97-9BFF-F9402B9054E9}"/>
      </w:docPartPr>
      <w:docPartBody>
        <w:p w:rsidR="00151897" w:rsidRDefault="00963725" w:rsidP="00963725">
          <w:pPr>
            <w:pStyle w:val="BCCB8696D6D34B8280AFF38BF1C78834"/>
          </w:pPr>
          <w:r w:rsidRPr="00FF055B">
            <w:rPr>
              <w:rStyle w:val="Textedelespacerserv"/>
            </w:rPr>
            <w:t>Choose an item.</w:t>
          </w:r>
        </w:p>
      </w:docPartBody>
    </w:docPart>
    <w:docPart>
      <w:docPartPr>
        <w:name w:val="B6F4031881AE45A0856EA5F38C6BD5FB"/>
        <w:category>
          <w:name w:val="Général"/>
          <w:gallery w:val="placeholder"/>
        </w:category>
        <w:types>
          <w:type w:val="bbPlcHdr"/>
        </w:types>
        <w:behaviors>
          <w:behavior w:val="content"/>
        </w:behaviors>
        <w:guid w:val="{8634D8A1-0DAE-422E-8ACB-D2132CB16C0C}"/>
      </w:docPartPr>
      <w:docPartBody>
        <w:p w:rsidR="00151897" w:rsidRDefault="00963725" w:rsidP="00963725">
          <w:pPr>
            <w:pStyle w:val="B6F4031881AE45A0856EA5F38C6BD5FB"/>
          </w:pPr>
          <w:r w:rsidRPr="00FF055B">
            <w:rPr>
              <w:rStyle w:val="Textedelespacerserv"/>
            </w:rPr>
            <w:t>Choose an item.</w:t>
          </w:r>
        </w:p>
      </w:docPartBody>
    </w:docPart>
    <w:docPart>
      <w:docPartPr>
        <w:name w:val="DF08500AB05C4C2CB35F9824349E76DC"/>
        <w:category>
          <w:name w:val="Général"/>
          <w:gallery w:val="placeholder"/>
        </w:category>
        <w:types>
          <w:type w:val="bbPlcHdr"/>
        </w:types>
        <w:behaviors>
          <w:behavior w:val="content"/>
        </w:behaviors>
        <w:guid w:val="{762E8A06-92D5-4795-9E1A-E5D4A6F70899}"/>
      </w:docPartPr>
      <w:docPartBody>
        <w:p w:rsidR="00151897" w:rsidRDefault="00963725" w:rsidP="00963725">
          <w:pPr>
            <w:pStyle w:val="DF08500AB05C4C2CB35F9824349E76DC"/>
          </w:pPr>
          <w:r w:rsidRPr="00FF055B">
            <w:rPr>
              <w:rStyle w:val="Textedelespacerserv"/>
              <w:lang w:val="en-GB"/>
            </w:rPr>
            <w:t>Choose an item.</w:t>
          </w:r>
        </w:p>
      </w:docPartBody>
    </w:docPart>
    <w:docPart>
      <w:docPartPr>
        <w:name w:val="C4BF510EA1F34C098C7CBE882E238500"/>
        <w:category>
          <w:name w:val="Général"/>
          <w:gallery w:val="placeholder"/>
        </w:category>
        <w:types>
          <w:type w:val="bbPlcHdr"/>
        </w:types>
        <w:behaviors>
          <w:behavior w:val="content"/>
        </w:behaviors>
        <w:guid w:val="{E4A131C4-BDF7-4149-A9B6-32AAE424AEEB}"/>
      </w:docPartPr>
      <w:docPartBody>
        <w:p w:rsidR="00151897" w:rsidRDefault="00963725" w:rsidP="00963725">
          <w:pPr>
            <w:pStyle w:val="C4BF510EA1F34C098C7CBE882E238500"/>
          </w:pPr>
          <w:r w:rsidRPr="00FF055B">
            <w:rPr>
              <w:rStyle w:val="Textedelespacerserv"/>
              <w:lang w:val="en-GB"/>
            </w:rPr>
            <w:t>Choose an item.</w:t>
          </w:r>
        </w:p>
      </w:docPartBody>
    </w:docPart>
    <w:docPart>
      <w:docPartPr>
        <w:name w:val="941CD145607B4DD190128B148957D977"/>
        <w:category>
          <w:name w:val="Général"/>
          <w:gallery w:val="placeholder"/>
        </w:category>
        <w:types>
          <w:type w:val="bbPlcHdr"/>
        </w:types>
        <w:behaviors>
          <w:behavior w:val="content"/>
        </w:behaviors>
        <w:guid w:val="{58C612E8-F5FA-45AE-994F-EEEBEEC05B7A}"/>
      </w:docPartPr>
      <w:docPartBody>
        <w:p w:rsidR="00151897" w:rsidRDefault="00963725" w:rsidP="00963725">
          <w:pPr>
            <w:pStyle w:val="941CD145607B4DD190128B148957D977"/>
          </w:pPr>
          <w:r w:rsidRPr="00FF055B">
            <w:rPr>
              <w:rStyle w:val="Textedelespacerserv"/>
              <w:lang w:val="en-GB"/>
            </w:rPr>
            <w:t>Choose an item.</w:t>
          </w:r>
        </w:p>
      </w:docPartBody>
    </w:docPart>
    <w:docPart>
      <w:docPartPr>
        <w:name w:val="4952189417324CC38C114C80CFB5E49B"/>
        <w:category>
          <w:name w:val="Général"/>
          <w:gallery w:val="placeholder"/>
        </w:category>
        <w:types>
          <w:type w:val="bbPlcHdr"/>
        </w:types>
        <w:behaviors>
          <w:behavior w:val="content"/>
        </w:behaviors>
        <w:guid w:val="{4181C4F8-6CDE-40DA-920D-F295EC967722}"/>
      </w:docPartPr>
      <w:docPartBody>
        <w:p w:rsidR="00151897" w:rsidRDefault="00963725" w:rsidP="00963725">
          <w:pPr>
            <w:pStyle w:val="4952189417324CC38C114C80CFB5E49B"/>
          </w:pPr>
          <w:r w:rsidRPr="00FF055B">
            <w:rPr>
              <w:rStyle w:val="Textedelespacerserv"/>
              <w:lang w:val="en-GB"/>
            </w:rPr>
            <w:t>Choose an item.</w:t>
          </w:r>
        </w:p>
      </w:docPartBody>
    </w:docPart>
    <w:docPart>
      <w:docPartPr>
        <w:name w:val="9DB1385EE2A54CE198FBF77D5AD1E3CA"/>
        <w:category>
          <w:name w:val="Général"/>
          <w:gallery w:val="placeholder"/>
        </w:category>
        <w:types>
          <w:type w:val="bbPlcHdr"/>
        </w:types>
        <w:behaviors>
          <w:behavior w:val="content"/>
        </w:behaviors>
        <w:guid w:val="{365A2B05-9230-4EEE-90E8-8D6E55B5F7B3}"/>
      </w:docPartPr>
      <w:docPartBody>
        <w:p w:rsidR="00151897" w:rsidRDefault="00963725" w:rsidP="00963725">
          <w:pPr>
            <w:pStyle w:val="9DB1385EE2A54CE198FBF77D5AD1E3CA"/>
          </w:pPr>
          <w:r w:rsidRPr="00FF055B">
            <w:rPr>
              <w:rStyle w:val="Textedelespacerserv"/>
              <w:lang w:val="en-GB"/>
            </w:rPr>
            <w:t>Choose an item.</w:t>
          </w:r>
        </w:p>
      </w:docPartBody>
    </w:docPart>
    <w:docPart>
      <w:docPartPr>
        <w:name w:val="9B1BDD386F9743D28549585131A89F66"/>
        <w:category>
          <w:name w:val="Général"/>
          <w:gallery w:val="placeholder"/>
        </w:category>
        <w:types>
          <w:type w:val="bbPlcHdr"/>
        </w:types>
        <w:behaviors>
          <w:behavior w:val="content"/>
        </w:behaviors>
        <w:guid w:val="{56E8E122-7E7A-4F48-AC02-7732B4056639}"/>
      </w:docPartPr>
      <w:docPartBody>
        <w:p w:rsidR="00151897" w:rsidRDefault="00963725" w:rsidP="00963725">
          <w:pPr>
            <w:pStyle w:val="9B1BDD386F9743D28549585131A89F66"/>
          </w:pPr>
          <w:r w:rsidRPr="00387903">
            <w:rPr>
              <w:rStyle w:val="Textedelespacerserv"/>
            </w:rPr>
            <w:t>Choose an item.</w:t>
          </w:r>
        </w:p>
      </w:docPartBody>
    </w:docPart>
    <w:docPart>
      <w:docPartPr>
        <w:name w:val="E0D52681762648BE92FCD90211D91105"/>
        <w:category>
          <w:name w:val="Général"/>
          <w:gallery w:val="placeholder"/>
        </w:category>
        <w:types>
          <w:type w:val="bbPlcHdr"/>
        </w:types>
        <w:behaviors>
          <w:behavior w:val="content"/>
        </w:behaviors>
        <w:guid w:val="{173B190C-22C7-4C70-BD9F-64D5F853FDD7}"/>
      </w:docPartPr>
      <w:docPartBody>
        <w:p w:rsidR="00151897" w:rsidRDefault="00151897" w:rsidP="00151897">
          <w:pPr>
            <w:pStyle w:val="E0D52681762648BE92FCD90211D91105"/>
          </w:pPr>
          <w:r w:rsidRPr="001866E0">
            <w:rPr>
              <w:rStyle w:val="Textedelespacerserv"/>
              <w:szCs w:val="18"/>
            </w:rPr>
            <w:t>Choose an item.</w:t>
          </w:r>
        </w:p>
      </w:docPartBody>
    </w:docPart>
    <w:docPart>
      <w:docPartPr>
        <w:name w:val="C298ED9FC9F04F9C850AB8EB41E58AB4"/>
        <w:category>
          <w:name w:val="Général"/>
          <w:gallery w:val="placeholder"/>
        </w:category>
        <w:types>
          <w:type w:val="bbPlcHdr"/>
        </w:types>
        <w:behaviors>
          <w:behavior w:val="content"/>
        </w:behaviors>
        <w:guid w:val="{6A7BAA81-605A-4494-AF7A-AE35FDA294AE}"/>
      </w:docPartPr>
      <w:docPartBody>
        <w:p w:rsidR="00151897" w:rsidRDefault="00151897" w:rsidP="00151897">
          <w:pPr>
            <w:pStyle w:val="C298ED9FC9F04F9C850AB8EB41E58AB4"/>
          </w:pPr>
          <w:r w:rsidRPr="001866E0">
            <w:rPr>
              <w:rStyle w:val="Textedelespacerserv"/>
              <w:szCs w:val="18"/>
            </w:rPr>
            <w:t>Choose an item.</w:t>
          </w:r>
        </w:p>
      </w:docPartBody>
    </w:docPart>
    <w:docPart>
      <w:docPartPr>
        <w:name w:val="DB970DCE17D1420780A54417918251DB"/>
        <w:category>
          <w:name w:val="Général"/>
          <w:gallery w:val="placeholder"/>
        </w:category>
        <w:types>
          <w:type w:val="bbPlcHdr"/>
        </w:types>
        <w:behaviors>
          <w:behavior w:val="content"/>
        </w:behaviors>
        <w:guid w:val="{EAD5A808-E45F-4E62-A329-0092BA8D0BEF}"/>
      </w:docPartPr>
      <w:docPartBody>
        <w:p w:rsidR="00151897" w:rsidRDefault="00151897" w:rsidP="00151897">
          <w:pPr>
            <w:pStyle w:val="DB970DCE17D1420780A54417918251DB"/>
          </w:pPr>
          <w:r w:rsidRPr="001866E0">
            <w:rPr>
              <w:rStyle w:val="Textedelespacerserv"/>
              <w:szCs w:val="18"/>
            </w:rPr>
            <w:t>Click to choose a date.</w:t>
          </w:r>
        </w:p>
      </w:docPartBody>
    </w:docPart>
    <w:docPart>
      <w:docPartPr>
        <w:name w:val="638D05E971064771B0E9D23686E5367B"/>
        <w:category>
          <w:name w:val="Général"/>
          <w:gallery w:val="placeholder"/>
        </w:category>
        <w:types>
          <w:type w:val="bbPlcHdr"/>
        </w:types>
        <w:behaviors>
          <w:behavior w:val="content"/>
        </w:behaviors>
        <w:guid w:val="{F93B2A5A-3341-4FB0-85AE-65EFA899BAD6}"/>
      </w:docPartPr>
      <w:docPartBody>
        <w:p w:rsidR="00151897" w:rsidRDefault="00151897" w:rsidP="00151897">
          <w:pPr>
            <w:pStyle w:val="638D05E971064771B0E9D23686E5367B"/>
          </w:pPr>
          <w:r w:rsidRPr="001866E0">
            <w:rPr>
              <w:rStyle w:val="Textedelespacerserv"/>
              <w:szCs w:val="18"/>
            </w:rPr>
            <w:t>Choose an item.</w:t>
          </w:r>
        </w:p>
      </w:docPartBody>
    </w:docPart>
    <w:docPart>
      <w:docPartPr>
        <w:name w:val="E46AACA0E796489EB0B444923A5F6C26"/>
        <w:category>
          <w:name w:val="Général"/>
          <w:gallery w:val="placeholder"/>
        </w:category>
        <w:types>
          <w:type w:val="bbPlcHdr"/>
        </w:types>
        <w:behaviors>
          <w:behavior w:val="content"/>
        </w:behaviors>
        <w:guid w:val="{EE1657E2-2C23-4DC7-8945-CA3281EADECA}"/>
      </w:docPartPr>
      <w:docPartBody>
        <w:p w:rsidR="00151897" w:rsidRDefault="00151897" w:rsidP="00151897">
          <w:pPr>
            <w:pStyle w:val="E46AACA0E796489EB0B444923A5F6C26"/>
          </w:pPr>
          <w:r w:rsidRPr="00FF055B">
            <w:rPr>
              <w:rStyle w:val="Textedelespacerserv"/>
              <w:lang w:val="en-GB"/>
            </w:rPr>
            <w:t>Choose an item.</w:t>
          </w:r>
        </w:p>
      </w:docPartBody>
    </w:docPart>
    <w:docPart>
      <w:docPartPr>
        <w:name w:val="82A2FDDF4FD74AC19345126E706D0970"/>
        <w:category>
          <w:name w:val="Général"/>
          <w:gallery w:val="placeholder"/>
        </w:category>
        <w:types>
          <w:type w:val="bbPlcHdr"/>
        </w:types>
        <w:behaviors>
          <w:behavior w:val="content"/>
        </w:behaviors>
        <w:guid w:val="{03839219-FCD1-4D1B-B0BF-02E807933F96}"/>
      </w:docPartPr>
      <w:docPartBody>
        <w:p w:rsidR="00151897" w:rsidRDefault="00151897" w:rsidP="00151897">
          <w:pPr>
            <w:pStyle w:val="82A2FDDF4FD74AC19345126E706D0970"/>
          </w:pPr>
          <w:r w:rsidRPr="00FF055B">
            <w:rPr>
              <w:rStyle w:val="Textedelespacerserv"/>
              <w:lang w:val="en-GB"/>
            </w:rPr>
            <w:t>Choose an item.</w:t>
          </w:r>
        </w:p>
      </w:docPartBody>
    </w:docPart>
    <w:docPart>
      <w:docPartPr>
        <w:name w:val="68A78C05038F418B824CC5AEB5C1D6F5"/>
        <w:category>
          <w:name w:val="Général"/>
          <w:gallery w:val="placeholder"/>
        </w:category>
        <w:types>
          <w:type w:val="bbPlcHdr"/>
        </w:types>
        <w:behaviors>
          <w:behavior w:val="content"/>
        </w:behaviors>
        <w:guid w:val="{9C8C0A15-AEE6-4B58-BF2F-6F2A3BD01455}"/>
      </w:docPartPr>
      <w:docPartBody>
        <w:p w:rsidR="00151897" w:rsidRDefault="00151897" w:rsidP="00151897">
          <w:pPr>
            <w:pStyle w:val="68A78C05038F418B824CC5AEB5C1D6F5"/>
          </w:pPr>
          <w:r w:rsidRPr="00FF055B">
            <w:rPr>
              <w:rStyle w:val="Textedelespacerserv"/>
              <w:lang w:val="en-GB"/>
            </w:rPr>
            <w:t>Choose an item.</w:t>
          </w:r>
        </w:p>
      </w:docPartBody>
    </w:docPart>
    <w:docPart>
      <w:docPartPr>
        <w:name w:val="382A8C92F5D44134896B5967923CD86A"/>
        <w:category>
          <w:name w:val="Général"/>
          <w:gallery w:val="placeholder"/>
        </w:category>
        <w:types>
          <w:type w:val="bbPlcHdr"/>
        </w:types>
        <w:behaviors>
          <w:behavior w:val="content"/>
        </w:behaviors>
        <w:guid w:val="{F61B16E7-1A60-4FB9-8C22-CD37D9E18907}"/>
      </w:docPartPr>
      <w:docPartBody>
        <w:p w:rsidR="00151897" w:rsidRDefault="00151897" w:rsidP="00151897">
          <w:pPr>
            <w:pStyle w:val="382A8C92F5D44134896B5967923CD86A"/>
          </w:pPr>
          <w:r w:rsidRPr="00FF055B">
            <w:rPr>
              <w:rStyle w:val="Textedelespacerserv"/>
              <w:lang w:val="en-GB"/>
            </w:rPr>
            <w:t>Choose an item.</w:t>
          </w:r>
        </w:p>
      </w:docPartBody>
    </w:docPart>
    <w:docPart>
      <w:docPartPr>
        <w:name w:val="261F0B91721441BA8B808E8AE53E47B2"/>
        <w:category>
          <w:name w:val="Général"/>
          <w:gallery w:val="placeholder"/>
        </w:category>
        <w:types>
          <w:type w:val="bbPlcHdr"/>
        </w:types>
        <w:behaviors>
          <w:behavior w:val="content"/>
        </w:behaviors>
        <w:guid w:val="{1E7B9B4D-4EA3-41D1-87C8-E0B84C8F78C3}"/>
      </w:docPartPr>
      <w:docPartBody>
        <w:p w:rsidR="00151897" w:rsidRDefault="00151897" w:rsidP="00151897">
          <w:pPr>
            <w:pStyle w:val="261F0B91721441BA8B808E8AE53E47B2"/>
          </w:pPr>
          <w:r w:rsidRPr="00FF055B">
            <w:rPr>
              <w:rStyle w:val="Textedelespacerserv"/>
              <w:lang w:val="en-GB"/>
            </w:rPr>
            <w:t>Choose an item.</w:t>
          </w:r>
        </w:p>
      </w:docPartBody>
    </w:docPart>
    <w:docPart>
      <w:docPartPr>
        <w:name w:val="10CA706195F44335B0DAF50EB83BCDBA"/>
        <w:category>
          <w:name w:val="Allgemein"/>
          <w:gallery w:val="placeholder"/>
        </w:category>
        <w:types>
          <w:type w:val="bbPlcHdr"/>
        </w:types>
        <w:behaviors>
          <w:behavior w:val="content"/>
        </w:behaviors>
        <w:guid w:val="{C8FA5B29-12A5-4A34-A39C-4B0D597147B8}"/>
      </w:docPartPr>
      <w:docPartBody>
        <w:p w:rsidR="00AC4427" w:rsidRDefault="00D3073D" w:rsidP="00D3073D">
          <w:pPr>
            <w:pStyle w:val="10CA706195F44335B0DAF50EB83BCDBA"/>
          </w:pPr>
          <w:r w:rsidRPr="001866E0">
            <w:rPr>
              <w:rStyle w:val="Textedelespacerserv"/>
              <w:szCs w:val="18"/>
              <w:lang w:val="en-GB"/>
            </w:rPr>
            <w:t>Click to choose a date.</w:t>
          </w:r>
        </w:p>
      </w:docPartBody>
    </w:docPart>
    <w:docPart>
      <w:docPartPr>
        <w:name w:val="4663FF7BD96146E59160B5D7B3B73404"/>
        <w:category>
          <w:name w:val="Allgemein"/>
          <w:gallery w:val="placeholder"/>
        </w:category>
        <w:types>
          <w:type w:val="bbPlcHdr"/>
        </w:types>
        <w:behaviors>
          <w:behavior w:val="content"/>
        </w:behaviors>
        <w:guid w:val="{B36FEFC8-BD6D-42FB-BF59-43803A94D704}"/>
      </w:docPartPr>
      <w:docPartBody>
        <w:p w:rsidR="00AC4427" w:rsidRDefault="00D3073D" w:rsidP="00D3073D">
          <w:pPr>
            <w:pStyle w:val="4663FF7BD96146E59160B5D7B3B73404"/>
          </w:pPr>
          <w:r w:rsidRPr="001866E0">
            <w:rPr>
              <w:rStyle w:val="Textedelespacerserv"/>
              <w:szCs w:val="18"/>
            </w:rPr>
            <w:t>Click to choose a date.</w:t>
          </w:r>
        </w:p>
      </w:docPartBody>
    </w:docPart>
    <w:docPart>
      <w:docPartPr>
        <w:name w:val="A52A07541511463FA2D78B1A12783ECE"/>
        <w:category>
          <w:name w:val="Allgemein"/>
          <w:gallery w:val="placeholder"/>
        </w:category>
        <w:types>
          <w:type w:val="bbPlcHdr"/>
        </w:types>
        <w:behaviors>
          <w:behavior w:val="content"/>
        </w:behaviors>
        <w:guid w:val="{EA31FBBE-9351-4A4E-97A7-89F7493B93FB}"/>
      </w:docPartPr>
      <w:docPartBody>
        <w:p w:rsidR="00AC4427" w:rsidRDefault="00D3073D" w:rsidP="00D3073D">
          <w:pPr>
            <w:pStyle w:val="A52A07541511463FA2D78B1A12783ECE"/>
          </w:pPr>
          <w:r w:rsidRPr="001866E0">
            <w:rPr>
              <w:rStyle w:val="Textedelespacerserv"/>
              <w:szCs w:val="18"/>
              <w:lang w:val="en-GB"/>
            </w:rPr>
            <w:t>Click to choose a date.</w:t>
          </w:r>
        </w:p>
      </w:docPartBody>
    </w:docPart>
    <w:docPart>
      <w:docPartPr>
        <w:name w:val="8E93A27F66324F66ACB80F52BB554133"/>
        <w:category>
          <w:name w:val="Allgemein"/>
          <w:gallery w:val="placeholder"/>
        </w:category>
        <w:types>
          <w:type w:val="bbPlcHdr"/>
        </w:types>
        <w:behaviors>
          <w:behavior w:val="content"/>
        </w:behaviors>
        <w:guid w:val="{C76DDB35-2FFD-431C-B191-DEC46BD3FF58}"/>
      </w:docPartPr>
      <w:docPartBody>
        <w:p w:rsidR="00AC4427" w:rsidRDefault="00D3073D" w:rsidP="00D3073D">
          <w:pPr>
            <w:pStyle w:val="8E93A27F66324F66ACB80F52BB554133"/>
          </w:pPr>
          <w:r w:rsidRPr="001866E0">
            <w:rPr>
              <w:rStyle w:val="Textedelespacerserv"/>
              <w:szCs w:val="18"/>
              <w:lang w:val="en-GB"/>
            </w:rPr>
            <w:t>Click to choose a date.</w:t>
          </w:r>
        </w:p>
      </w:docPartBody>
    </w:docPart>
    <w:docPart>
      <w:docPartPr>
        <w:name w:val="2C6DA897F3364043BDF879C6BBC37C66"/>
        <w:category>
          <w:name w:val="Allgemein"/>
          <w:gallery w:val="placeholder"/>
        </w:category>
        <w:types>
          <w:type w:val="bbPlcHdr"/>
        </w:types>
        <w:behaviors>
          <w:behavior w:val="content"/>
        </w:behaviors>
        <w:guid w:val="{6C82DC82-B298-4199-8E29-18F64EF370A0}"/>
      </w:docPartPr>
      <w:docPartBody>
        <w:p w:rsidR="00AC4427" w:rsidRDefault="00D3073D" w:rsidP="00D3073D">
          <w:pPr>
            <w:pStyle w:val="2C6DA897F3364043BDF879C6BBC37C66"/>
          </w:pPr>
          <w:r w:rsidRPr="001866E0">
            <w:rPr>
              <w:rStyle w:val="Textedelespacerserv"/>
              <w:szCs w:val="18"/>
              <w:lang w:val="en-GB"/>
            </w:rPr>
            <w:t>Click to choose a date.</w:t>
          </w:r>
        </w:p>
      </w:docPartBody>
    </w:docPart>
    <w:docPart>
      <w:docPartPr>
        <w:name w:val="9861DE0F5D7442129BB56DEBA109A220"/>
        <w:category>
          <w:name w:val="Allgemein"/>
          <w:gallery w:val="placeholder"/>
        </w:category>
        <w:types>
          <w:type w:val="bbPlcHdr"/>
        </w:types>
        <w:behaviors>
          <w:behavior w:val="content"/>
        </w:behaviors>
        <w:guid w:val="{AC82F867-D30C-4333-97D7-C89B2F60974C}"/>
      </w:docPartPr>
      <w:docPartBody>
        <w:p w:rsidR="00AC4427" w:rsidRDefault="00D3073D" w:rsidP="00D3073D">
          <w:pPr>
            <w:pStyle w:val="9861DE0F5D7442129BB56DEBA109A220"/>
          </w:pPr>
          <w:r w:rsidRPr="001866E0">
            <w:rPr>
              <w:rStyle w:val="Textedelespacerserv"/>
              <w:szCs w:val="18"/>
              <w:lang w:val="en-GB"/>
            </w:rPr>
            <w:t>Click to choose a date.</w:t>
          </w:r>
        </w:p>
      </w:docPartBody>
    </w:docPart>
    <w:docPart>
      <w:docPartPr>
        <w:name w:val="DF9655EACB014B939B037ACA056E6E25"/>
        <w:category>
          <w:name w:val="Allgemein"/>
          <w:gallery w:val="placeholder"/>
        </w:category>
        <w:types>
          <w:type w:val="bbPlcHdr"/>
        </w:types>
        <w:behaviors>
          <w:behavior w:val="content"/>
        </w:behaviors>
        <w:guid w:val="{4A4FCFD9-31AA-448B-8D87-D37B492CA811}"/>
      </w:docPartPr>
      <w:docPartBody>
        <w:p w:rsidR="00AC4427" w:rsidRDefault="00D3073D" w:rsidP="00D3073D">
          <w:pPr>
            <w:pStyle w:val="DF9655EACB014B939B037ACA056E6E25"/>
          </w:pPr>
          <w:r w:rsidRPr="001866E0">
            <w:rPr>
              <w:rStyle w:val="Textedelespacerserv"/>
              <w:szCs w:val="18"/>
              <w:lang w:val="en-GB"/>
            </w:rPr>
            <w:t>Click to choose a date.</w:t>
          </w:r>
        </w:p>
      </w:docPartBody>
    </w:docPart>
    <w:docPart>
      <w:docPartPr>
        <w:name w:val="B79ADA5C8E234166816972618F2A4176"/>
        <w:category>
          <w:name w:val="Allgemein"/>
          <w:gallery w:val="placeholder"/>
        </w:category>
        <w:types>
          <w:type w:val="bbPlcHdr"/>
        </w:types>
        <w:behaviors>
          <w:behavior w:val="content"/>
        </w:behaviors>
        <w:guid w:val="{432C207A-A638-4E11-8C8E-C5FF2A2F33AC}"/>
      </w:docPartPr>
      <w:docPartBody>
        <w:p w:rsidR="00AC4427" w:rsidRDefault="00D3073D" w:rsidP="00D3073D">
          <w:pPr>
            <w:pStyle w:val="B79ADA5C8E234166816972618F2A4176"/>
          </w:pPr>
          <w:r w:rsidRPr="001866E0">
            <w:rPr>
              <w:rStyle w:val="Textedelespacerserv"/>
              <w:szCs w:val="18"/>
              <w:lang w:val="en-GB"/>
            </w:rPr>
            <w:t>Click to choose a date.</w:t>
          </w:r>
        </w:p>
      </w:docPartBody>
    </w:docPart>
    <w:docPart>
      <w:docPartPr>
        <w:name w:val="8A435CDEAC3E4FD99C000D96437945CE"/>
        <w:category>
          <w:name w:val="Allgemein"/>
          <w:gallery w:val="placeholder"/>
        </w:category>
        <w:types>
          <w:type w:val="bbPlcHdr"/>
        </w:types>
        <w:behaviors>
          <w:behavior w:val="content"/>
        </w:behaviors>
        <w:guid w:val="{0339B807-4DC4-4360-8A68-7630BC9CEC17}"/>
      </w:docPartPr>
      <w:docPartBody>
        <w:p w:rsidR="00AC4427" w:rsidRDefault="00D3073D" w:rsidP="00D3073D">
          <w:pPr>
            <w:pStyle w:val="8A435CDEAC3E4FD99C000D96437945CE"/>
          </w:pPr>
          <w:r w:rsidRPr="001866E0">
            <w:rPr>
              <w:rStyle w:val="Textedelespacerserv"/>
              <w:szCs w:val="18"/>
              <w:lang w:val="en-GB"/>
            </w:rPr>
            <w:t>Click to choose a date.</w:t>
          </w:r>
        </w:p>
      </w:docPartBody>
    </w:docPart>
    <w:docPart>
      <w:docPartPr>
        <w:name w:val="3E3B57B08755453EAF5BED83B87C173C"/>
        <w:category>
          <w:name w:val="Allgemein"/>
          <w:gallery w:val="placeholder"/>
        </w:category>
        <w:types>
          <w:type w:val="bbPlcHdr"/>
        </w:types>
        <w:behaviors>
          <w:behavior w:val="content"/>
        </w:behaviors>
        <w:guid w:val="{579E89A8-1D96-453C-B453-2F1EF96BBC60}"/>
      </w:docPartPr>
      <w:docPartBody>
        <w:p w:rsidR="00AC4427" w:rsidRDefault="00D3073D" w:rsidP="00D3073D">
          <w:pPr>
            <w:pStyle w:val="3E3B57B08755453EAF5BED83B87C173C"/>
          </w:pPr>
          <w:r w:rsidRPr="001866E0">
            <w:rPr>
              <w:rStyle w:val="Textedelespacerserv"/>
              <w:szCs w:val="18"/>
              <w:lang w:val="en-GB"/>
            </w:rPr>
            <w:t>Click to choose a date.</w:t>
          </w:r>
        </w:p>
      </w:docPartBody>
    </w:docPart>
    <w:docPart>
      <w:docPartPr>
        <w:name w:val="AA3235DBA74E48ACA8C1EB649BFCFBDB"/>
        <w:category>
          <w:name w:val="Allgemein"/>
          <w:gallery w:val="placeholder"/>
        </w:category>
        <w:types>
          <w:type w:val="bbPlcHdr"/>
        </w:types>
        <w:behaviors>
          <w:behavior w:val="content"/>
        </w:behaviors>
        <w:guid w:val="{D3B6FAF7-673D-4824-9440-DB50545A0EA8}"/>
      </w:docPartPr>
      <w:docPartBody>
        <w:p w:rsidR="00AC4427" w:rsidRDefault="00D3073D" w:rsidP="00D3073D">
          <w:pPr>
            <w:pStyle w:val="AA3235DBA74E48ACA8C1EB649BFCFBDB"/>
          </w:pPr>
          <w:r w:rsidRPr="001866E0">
            <w:rPr>
              <w:rStyle w:val="Textedelespacerserv"/>
              <w:szCs w:val="18"/>
              <w:lang w:val="en-GB"/>
            </w:rPr>
            <w:t>Click to choose a date.</w:t>
          </w:r>
        </w:p>
      </w:docPartBody>
    </w:docPart>
    <w:docPart>
      <w:docPartPr>
        <w:name w:val="ECA6AD9D1EED4B878309F19AB425AA7F"/>
        <w:category>
          <w:name w:val="Allgemein"/>
          <w:gallery w:val="placeholder"/>
        </w:category>
        <w:types>
          <w:type w:val="bbPlcHdr"/>
        </w:types>
        <w:behaviors>
          <w:behavior w:val="content"/>
        </w:behaviors>
        <w:guid w:val="{B5C4F8F8-13EB-475B-BF4A-CFFD1B9B99C6}"/>
      </w:docPartPr>
      <w:docPartBody>
        <w:p w:rsidR="00AC4427" w:rsidRDefault="00D3073D" w:rsidP="00D3073D">
          <w:pPr>
            <w:pStyle w:val="ECA6AD9D1EED4B878309F19AB425AA7F"/>
          </w:pPr>
          <w:r w:rsidRPr="001866E0">
            <w:rPr>
              <w:rStyle w:val="Textedelespacerserv"/>
              <w:szCs w:val="18"/>
              <w:lang w:val="en-GB"/>
            </w:rPr>
            <w:t>Click to choose a date.</w:t>
          </w:r>
        </w:p>
      </w:docPartBody>
    </w:docPart>
    <w:docPart>
      <w:docPartPr>
        <w:name w:val="372121DD63BB45EE97B4F5555242ADA0"/>
        <w:category>
          <w:name w:val="Allgemein"/>
          <w:gallery w:val="placeholder"/>
        </w:category>
        <w:types>
          <w:type w:val="bbPlcHdr"/>
        </w:types>
        <w:behaviors>
          <w:behavior w:val="content"/>
        </w:behaviors>
        <w:guid w:val="{665ADB74-A366-4850-83B7-19046C1C2369}"/>
      </w:docPartPr>
      <w:docPartBody>
        <w:p w:rsidR="00AC4427" w:rsidRDefault="00D3073D" w:rsidP="00D3073D">
          <w:pPr>
            <w:pStyle w:val="372121DD63BB45EE97B4F5555242ADA0"/>
          </w:pPr>
          <w:r w:rsidRPr="001866E0">
            <w:rPr>
              <w:rStyle w:val="Textedelespacerserv"/>
              <w:szCs w:val="18"/>
              <w:lang w:val="en-GB"/>
            </w:rPr>
            <w:t>Click to choose a date.</w:t>
          </w:r>
        </w:p>
      </w:docPartBody>
    </w:docPart>
    <w:docPart>
      <w:docPartPr>
        <w:name w:val="883AEBFC76974A1397429F1AC174B3D5"/>
        <w:category>
          <w:name w:val="Allgemein"/>
          <w:gallery w:val="placeholder"/>
        </w:category>
        <w:types>
          <w:type w:val="bbPlcHdr"/>
        </w:types>
        <w:behaviors>
          <w:behavior w:val="content"/>
        </w:behaviors>
        <w:guid w:val="{C7603B7A-AF34-413E-896C-53557DEA0458}"/>
      </w:docPartPr>
      <w:docPartBody>
        <w:p w:rsidR="00AC4427" w:rsidRDefault="00D3073D" w:rsidP="00D3073D">
          <w:pPr>
            <w:pStyle w:val="883AEBFC76974A1397429F1AC174B3D5"/>
          </w:pPr>
          <w:r w:rsidRPr="001866E0">
            <w:rPr>
              <w:rStyle w:val="Textedelespacerserv"/>
              <w:szCs w:val="18"/>
              <w:lang w:val="en-GB"/>
            </w:rPr>
            <w:t>Click to choose a date.</w:t>
          </w:r>
        </w:p>
      </w:docPartBody>
    </w:docPart>
    <w:docPart>
      <w:docPartPr>
        <w:name w:val="207E68AE7C9A478B86CD1B97893BCD3D"/>
        <w:category>
          <w:name w:val="Allgemein"/>
          <w:gallery w:val="placeholder"/>
        </w:category>
        <w:types>
          <w:type w:val="bbPlcHdr"/>
        </w:types>
        <w:behaviors>
          <w:behavior w:val="content"/>
        </w:behaviors>
        <w:guid w:val="{F01ABB42-06CE-48BB-ADDD-A40C85070640}"/>
      </w:docPartPr>
      <w:docPartBody>
        <w:p w:rsidR="00AC4427" w:rsidRDefault="00D3073D" w:rsidP="00D3073D">
          <w:pPr>
            <w:pStyle w:val="207E68AE7C9A478B86CD1B97893BCD3D"/>
          </w:pPr>
          <w:r w:rsidRPr="001866E0">
            <w:rPr>
              <w:rStyle w:val="Textedelespacerserv"/>
              <w:szCs w:val="18"/>
              <w:lang w:val="en-GB"/>
            </w:rPr>
            <w:t>Click to choose a date.</w:t>
          </w:r>
        </w:p>
      </w:docPartBody>
    </w:docPart>
    <w:docPart>
      <w:docPartPr>
        <w:name w:val="D213E6ABCB34415E8C730EED46780EB8"/>
        <w:category>
          <w:name w:val="Allgemein"/>
          <w:gallery w:val="placeholder"/>
        </w:category>
        <w:types>
          <w:type w:val="bbPlcHdr"/>
        </w:types>
        <w:behaviors>
          <w:behavior w:val="content"/>
        </w:behaviors>
        <w:guid w:val="{FEBBD83F-B541-42C6-9E6C-558D2FBA56D5}"/>
      </w:docPartPr>
      <w:docPartBody>
        <w:p w:rsidR="00AC4427" w:rsidRDefault="00D3073D" w:rsidP="00D3073D">
          <w:pPr>
            <w:pStyle w:val="D213E6ABCB34415E8C730EED46780EB8"/>
          </w:pPr>
          <w:r w:rsidRPr="001866E0">
            <w:rPr>
              <w:rStyle w:val="Textedelespacerserv"/>
              <w:szCs w:val="18"/>
              <w:lang w:val="en-GB"/>
            </w:rPr>
            <w:t>Click to choose a date.</w:t>
          </w:r>
        </w:p>
      </w:docPartBody>
    </w:docPart>
    <w:docPart>
      <w:docPartPr>
        <w:name w:val="2708B837F4A04D7197B18323ECF0AF1A"/>
        <w:category>
          <w:name w:val="Allgemein"/>
          <w:gallery w:val="placeholder"/>
        </w:category>
        <w:types>
          <w:type w:val="bbPlcHdr"/>
        </w:types>
        <w:behaviors>
          <w:behavior w:val="content"/>
        </w:behaviors>
        <w:guid w:val="{489E5BDD-36B9-41AC-B6A8-8AC9ECF3A520}"/>
      </w:docPartPr>
      <w:docPartBody>
        <w:p w:rsidR="00AC4427" w:rsidRDefault="00D3073D" w:rsidP="00D3073D">
          <w:pPr>
            <w:pStyle w:val="2708B837F4A04D7197B18323ECF0AF1A"/>
          </w:pPr>
          <w:r w:rsidRPr="001866E0">
            <w:rPr>
              <w:rStyle w:val="Textedelespacerserv"/>
              <w:szCs w:val="18"/>
              <w:lang w:val="en-GB"/>
            </w:rPr>
            <w:t>Click to choose a date.</w:t>
          </w:r>
        </w:p>
      </w:docPartBody>
    </w:docPart>
    <w:docPart>
      <w:docPartPr>
        <w:name w:val="FB2A7ED99107488D8D7DBB6ED6F74D85"/>
        <w:category>
          <w:name w:val="Allgemein"/>
          <w:gallery w:val="placeholder"/>
        </w:category>
        <w:types>
          <w:type w:val="bbPlcHdr"/>
        </w:types>
        <w:behaviors>
          <w:behavior w:val="content"/>
        </w:behaviors>
        <w:guid w:val="{12612CB6-19C6-4E0D-B4CE-0A72C7C33D68}"/>
      </w:docPartPr>
      <w:docPartBody>
        <w:p w:rsidR="00AC4427" w:rsidRDefault="00D3073D" w:rsidP="00D3073D">
          <w:pPr>
            <w:pStyle w:val="FB2A7ED99107488D8D7DBB6ED6F74D85"/>
          </w:pPr>
          <w:r w:rsidRPr="001866E0">
            <w:rPr>
              <w:rStyle w:val="Textedelespacerserv"/>
              <w:szCs w:val="18"/>
              <w:lang w:val="en-GB"/>
            </w:rPr>
            <w:t>Click to choose a date.</w:t>
          </w:r>
        </w:p>
      </w:docPartBody>
    </w:docPart>
    <w:docPart>
      <w:docPartPr>
        <w:name w:val="2C30D103E0F742EC98766C1911A7C89E"/>
        <w:category>
          <w:name w:val="Allgemein"/>
          <w:gallery w:val="placeholder"/>
        </w:category>
        <w:types>
          <w:type w:val="bbPlcHdr"/>
        </w:types>
        <w:behaviors>
          <w:behavior w:val="content"/>
        </w:behaviors>
        <w:guid w:val="{9A018A46-6BED-4890-8EB9-98750334DE22}"/>
      </w:docPartPr>
      <w:docPartBody>
        <w:p w:rsidR="00AC4427" w:rsidRDefault="00D3073D" w:rsidP="00D3073D">
          <w:pPr>
            <w:pStyle w:val="2C30D103E0F742EC98766C1911A7C89E"/>
          </w:pPr>
          <w:r w:rsidRPr="001866E0">
            <w:rPr>
              <w:rStyle w:val="Textedelespacerserv"/>
              <w:szCs w:val="18"/>
              <w:lang w:val="en-GB"/>
            </w:rPr>
            <w:t>Click to choose a date.</w:t>
          </w:r>
        </w:p>
      </w:docPartBody>
    </w:docPart>
    <w:docPart>
      <w:docPartPr>
        <w:name w:val="E8390110DBF84171A54AF17408D23D9E"/>
        <w:category>
          <w:name w:val="Allgemein"/>
          <w:gallery w:val="placeholder"/>
        </w:category>
        <w:types>
          <w:type w:val="bbPlcHdr"/>
        </w:types>
        <w:behaviors>
          <w:behavior w:val="content"/>
        </w:behaviors>
        <w:guid w:val="{B33793FD-5850-4D26-87CF-9ADB4ABD4595}"/>
      </w:docPartPr>
      <w:docPartBody>
        <w:p w:rsidR="00AC4427" w:rsidRDefault="00D3073D" w:rsidP="00D3073D">
          <w:pPr>
            <w:pStyle w:val="E8390110DBF84171A54AF17408D23D9E"/>
          </w:pPr>
          <w:r w:rsidRPr="001866E0">
            <w:rPr>
              <w:rStyle w:val="Textedelespacerserv"/>
              <w:szCs w:val="18"/>
              <w:lang w:val="en-GB"/>
            </w:rPr>
            <w:t>Click to choose a date.</w:t>
          </w:r>
        </w:p>
      </w:docPartBody>
    </w:docPart>
    <w:docPart>
      <w:docPartPr>
        <w:name w:val="A71E767403D34D2F90BACE1A0F4C17E2"/>
        <w:category>
          <w:name w:val="Allgemein"/>
          <w:gallery w:val="placeholder"/>
        </w:category>
        <w:types>
          <w:type w:val="bbPlcHdr"/>
        </w:types>
        <w:behaviors>
          <w:behavior w:val="content"/>
        </w:behaviors>
        <w:guid w:val="{779FFAE3-F45F-4123-8489-B188E48CECF1}"/>
      </w:docPartPr>
      <w:docPartBody>
        <w:p w:rsidR="00AC4427" w:rsidRDefault="00D3073D" w:rsidP="00D3073D">
          <w:pPr>
            <w:pStyle w:val="A71E767403D34D2F90BACE1A0F4C17E2"/>
          </w:pPr>
          <w:r w:rsidRPr="001866E0">
            <w:rPr>
              <w:rStyle w:val="Textedelespacerserv"/>
              <w:szCs w:val="18"/>
              <w:lang w:val="en-GB"/>
            </w:rPr>
            <w:t>Click to choose a date.</w:t>
          </w:r>
        </w:p>
      </w:docPartBody>
    </w:docPart>
    <w:docPart>
      <w:docPartPr>
        <w:name w:val="005E547A830F4B9CB539BD0082103288"/>
        <w:category>
          <w:name w:val="Allgemein"/>
          <w:gallery w:val="placeholder"/>
        </w:category>
        <w:types>
          <w:type w:val="bbPlcHdr"/>
        </w:types>
        <w:behaviors>
          <w:behavior w:val="content"/>
        </w:behaviors>
        <w:guid w:val="{7E3E625C-2F61-4ABD-8CDD-83C4755836B6}"/>
      </w:docPartPr>
      <w:docPartBody>
        <w:p w:rsidR="00AC4427" w:rsidRDefault="00D3073D" w:rsidP="00D3073D">
          <w:pPr>
            <w:pStyle w:val="005E547A830F4B9CB539BD0082103288"/>
          </w:pPr>
          <w:r w:rsidRPr="001866E0">
            <w:rPr>
              <w:rStyle w:val="Textedelespacerserv"/>
              <w:szCs w:val="18"/>
              <w:lang w:val="en-GB"/>
            </w:rPr>
            <w:t>Click to choose a date.</w:t>
          </w:r>
        </w:p>
      </w:docPartBody>
    </w:docPart>
    <w:docPart>
      <w:docPartPr>
        <w:name w:val="CD62BC3F108941CE828BCDCEA0A2E406"/>
        <w:category>
          <w:name w:val="Allgemein"/>
          <w:gallery w:val="placeholder"/>
        </w:category>
        <w:types>
          <w:type w:val="bbPlcHdr"/>
        </w:types>
        <w:behaviors>
          <w:behavior w:val="content"/>
        </w:behaviors>
        <w:guid w:val="{D2CDE1FB-AEDD-4F81-A59D-5544C2ED3A8B}"/>
      </w:docPartPr>
      <w:docPartBody>
        <w:p w:rsidR="00AC4427" w:rsidRDefault="00D3073D" w:rsidP="00D3073D">
          <w:pPr>
            <w:pStyle w:val="CD62BC3F108941CE828BCDCEA0A2E406"/>
          </w:pPr>
          <w:r w:rsidRPr="001866E0">
            <w:rPr>
              <w:rStyle w:val="Textedelespacerserv"/>
              <w:szCs w:val="18"/>
              <w:lang w:val="en-GB"/>
            </w:rPr>
            <w:t>Click to choose a date.</w:t>
          </w:r>
        </w:p>
      </w:docPartBody>
    </w:docPart>
    <w:docPart>
      <w:docPartPr>
        <w:name w:val="2738705ACAB54BA5AD9F3737A35FDE1A"/>
        <w:category>
          <w:name w:val="Allgemein"/>
          <w:gallery w:val="placeholder"/>
        </w:category>
        <w:types>
          <w:type w:val="bbPlcHdr"/>
        </w:types>
        <w:behaviors>
          <w:behavior w:val="content"/>
        </w:behaviors>
        <w:guid w:val="{AB51B160-159F-496E-951B-40250165D1EA}"/>
      </w:docPartPr>
      <w:docPartBody>
        <w:p w:rsidR="00AC4427" w:rsidRDefault="00D3073D" w:rsidP="00D3073D">
          <w:pPr>
            <w:pStyle w:val="2738705ACAB54BA5AD9F3737A35FDE1A"/>
          </w:pPr>
          <w:r w:rsidRPr="001866E0">
            <w:rPr>
              <w:rStyle w:val="Textedelespacerserv"/>
              <w:szCs w:val="18"/>
              <w:lang w:val="en-GB"/>
            </w:rPr>
            <w:t>Click to choose a date.</w:t>
          </w:r>
        </w:p>
      </w:docPartBody>
    </w:docPart>
    <w:docPart>
      <w:docPartPr>
        <w:name w:val="35A76DD17A3D451297E05FEA117C265F"/>
        <w:category>
          <w:name w:val="Allgemein"/>
          <w:gallery w:val="placeholder"/>
        </w:category>
        <w:types>
          <w:type w:val="bbPlcHdr"/>
        </w:types>
        <w:behaviors>
          <w:behavior w:val="content"/>
        </w:behaviors>
        <w:guid w:val="{1BEF27EE-F11E-4B4A-8AB1-57C029A6B3DE}"/>
      </w:docPartPr>
      <w:docPartBody>
        <w:p w:rsidR="00AC4427" w:rsidRDefault="00D3073D" w:rsidP="00D3073D">
          <w:pPr>
            <w:pStyle w:val="35A76DD17A3D451297E05FEA117C265F"/>
          </w:pPr>
          <w:r w:rsidRPr="001866E0">
            <w:rPr>
              <w:rStyle w:val="Textedelespacerserv"/>
              <w:szCs w:val="18"/>
              <w:lang w:val="en-GB"/>
            </w:rPr>
            <w:t>Click to choose a date.</w:t>
          </w:r>
        </w:p>
      </w:docPartBody>
    </w:docPart>
    <w:docPart>
      <w:docPartPr>
        <w:name w:val="51FACC81F12D4CF1B3059D6710E93B3B"/>
        <w:category>
          <w:name w:val="Allgemein"/>
          <w:gallery w:val="placeholder"/>
        </w:category>
        <w:types>
          <w:type w:val="bbPlcHdr"/>
        </w:types>
        <w:behaviors>
          <w:behavior w:val="content"/>
        </w:behaviors>
        <w:guid w:val="{DDC7CDD3-329B-4A62-8835-829E1DE9BF73}"/>
      </w:docPartPr>
      <w:docPartBody>
        <w:p w:rsidR="00F07E73" w:rsidRDefault="00AC4427" w:rsidP="00AC4427">
          <w:pPr>
            <w:pStyle w:val="51FACC81F12D4CF1B3059D6710E93B3B"/>
          </w:pPr>
          <w:r w:rsidRPr="001866E0">
            <w:rPr>
              <w:rStyle w:val="Textedelespacerserv"/>
              <w:szCs w:val="18"/>
              <w:lang w:val="en-GB"/>
            </w:rPr>
            <w:t>Click to choose a date.</w:t>
          </w:r>
        </w:p>
      </w:docPartBody>
    </w:docPart>
    <w:docPart>
      <w:docPartPr>
        <w:name w:val="FE8C0A049F6748FFBCC1907C413878A3"/>
        <w:category>
          <w:name w:val="Allgemein"/>
          <w:gallery w:val="placeholder"/>
        </w:category>
        <w:types>
          <w:type w:val="bbPlcHdr"/>
        </w:types>
        <w:behaviors>
          <w:behavior w:val="content"/>
        </w:behaviors>
        <w:guid w:val="{54ACBEE7-8E3D-4C2A-ADAB-A88DE2441C90}"/>
      </w:docPartPr>
      <w:docPartBody>
        <w:p w:rsidR="00F07E73" w:rsidRDefault="00AC4427" w:rsidP="00AC4427">
          <w:pPr>
            <w:pStyle w:val="FE8C0A049F6748FFBCC1907C413878A3"/>
          </w:pPr>
          <w:r w:rsidRPr="001866E0">
            <w:rPr>
              <w:rStyle w:val="Textedelespacerserv"/>
              <w:szCs w:val="18"/>
              <w:lang w:val="en-GB"/>
            </w:rPr>
            <w:t>Click to choose a date.</w:t>
          </w:r>
        </w:p>
      </w:docPartBody>
    </w:docPart>
    <w:docPart>
      <w:docPartPr>
        <w:name w:val="38712917404343C4B4A184BC98B150F4"/>
        <w:category>
          <w:name w:val="Allgemein"/>
          <w:gallery w:val="placeholder"/>
        </w:category>
        <w:types>
          <w:type w:val="bbPlcHdr"/>
        </w:types>
        <w:behaviors>
          <w:behavior w:val="content"/>
        </w:behaviors>
        <w:guid w:val="{12E1F85A-9FDB-492A-B91B-C2BE68F4B40D}"/>
      </w:docPartPr>
      <w:docPartBody>
        <w:p w:rsidR="00F07E73" w:rsidRDefault="00AC4427" w:rsidP="00AC4427">
          <w:pPr>
            <w:pStyle w:val="38712917404343C4B4A184BC98B150F4"/>
          </w:pPr>
          <w:r w:rsidRPr="001866E0">
            <w:rPr>
              <w:rStyle w:val="Textedelespacerserv"/>
              <w:szCs w:val="18"/>
              <w:lang w:val="en-GB"/>
            </w:rPr>
            <w:t>Click to choose a date.</w:t>
          </w:r>
        </w:p>
      </w:docPartBody>
    </w:docPart>
    <w:docPart>
      <w:docPartPr>
        <w:name w:val="8BDCBF6A6233494FB66076DC161D93B0"/>
        <w:category>
          <w:name w:val="Allgemein"/>
          <w:gallery w:val="placeholder"/>
        </w:category>
        <w:types>
          <w:type w:val="bbPlcHdr"/>
        </w:types>
        <w:behaviors>
          <w:behavior w:val="content"/>
        </w:behaviors>
        <w:guid w:val="{E1566F42-BF10-49CD-A4EE-006D663FFC71}"/>
      </w:docPartPr>
      <w:docPartBody>
        <w:p w:rsidR="00F07E73" w:rsidRDefault="00AC4427" w:rsidP="00AC4427">
          <w:pPr>
            <w:pStyle w:val="8BDCBF6A6233494FB66076DC161D93B0"/>
          </w:pPr>
          <w:r w:rsidRPr="001866E0">
            <w:rPr>
              <w:rStyle w:val="Textedelespacerserv"/>
              <w:szCs w:val="18"/>
              <w:lang w:val="en-GB"/>
            </w:rPr>
            <w:t>Click to choose a date.</w:t>
          </w:r>
        </w:p>
      </w:docPartBody>
    </w:docPart>
    <w:docPart>
      <w:docPartPr>
        <w:name w:val="55F540F9641C41DFA5A4AC46A028CACD"/>
        <w:category>
          <w:name w:val="Allgemein"/>
          <w:gallery w:val="placeholder"/>
        </w:category>
        <w:types>
          <w:type w:val="bbPlcHdr"/>
        </w:types>
        <w:behaviors>
          <w:behavior w:val="content"/>
        </w:behaviors>
        <w:guid w:val="{B9284CF6-DB3E-49CB-97D9-517CACCD25CE}"/>
      </w:docPartPr>
      <w:docPartBody>
        <w:p w:rsidR="00F07E73" w:rsidRDefault="00AC4427" w:rsidP="00AC4427">
          <w:pPr>
            <w:pStyle w:val="55F540F9641C41DFA5A4AC46A028CACD"/>
          </w:pPr>
          <w:r w:rsidRPr="001866E0">
            <w:rPr>
              <w:rStyle w:val="Textedelespacerserv"/>
              <w:szCs w:val="18"/>
              <w:lang w:val="en-GB"/>
            </w:rPr>
            <w:t>Click to choose a date.</w:t>
          </w:r>
        </w:p>
      </w:docPartBody>
    </w:docPart>
    <w:docPart>
      <w:docPartPr>
        <w:name w:val="0A3A46AEAFD74BA883D607E00B5E1ED7"/>
        <w:category>
          <w:name w:val="Allgemein"/>
          <w:gallery w:val="placeholder"/>
        </w:category>
        <w:types>
          <w:type w:val="bbPlcHdr"/>
        </w:types>
        <w:behaviors>
          <w:behavior w:val="content"/>
        </w:behaviors>
        <w:guid w:val="{881BF478-F00E-4F0C-8470-F4B38200B471}"/>
      </w:docPartPr>
      <w:docPartBody>
        <w:p w:rsidR="00F07E73" w:rsidRDefault="00AC4427" w:rsidP="00AC4427">
          <w:pPr>
            <w:pStyle w:val="0A3A46AEAFD74BA883D607E00B5E1ED7"/>
          </w:pPr>
          <w:r w:rsidRPr="001866E0">
            <w:rPr>
              <w:rStyle w:val="Textedelespacerserv"/>
              <w:szCs w:val="18"/>
              <w:lang w:val="en-GB"/>
            </w:rPr>
            <w:t>Click to choose a date.</w:t>
          </w:r>
        </w:p>
      </w:docPartBody>
    </w:docPart>
    <w:docPart>
      <w:docPartPr>
        <w:name w:val="9E5324C15C034836A6CF3034A4F5DEC9"/>
        <w:category>
          <w:name w:val="Allgemein"/>
          <w:gallery w:val="placeholder"/>
        </w:category>
        <w:types>
          <w:type w:val="bbPlcHdr"/>
        </w:types>
        <w:behaviors>
          <w:behavior w:val="content"/>
        </w:behaviors>
        <w:guid w:val="{9F14CDD8-7E71-4996-8C6B-4CD2EE8C7582}"/>
      </w:docPartPr>
      <w:docPartBody>
        <w:p w:rsidR="00F07E73" w:rsidRDefault="00AC4427" w:rsidP="00AC4427">
          <w:pPr>
            <w:pStyle w:val="9E5324C15C034836A6CF3034A4F5DEC9"/>
          </w:pPr>
          <w:r w:rsidRPr="001866E0">
            <w:rPr>
              <w:rStyle w:val="Textedelespacerserv"/>
              <w:szCs w:val="18"/>
              <w:lang w:val="en-GB"/>
            </w:rPr>
            <w:t>Click to choose a date.</w:t>
          </w:r>
        </w:p>
      </w:docPartBody>
    </w:docPart>
    <w:docPart>
      <w:docPartPr>
        <w:name w:val="ECCEECA642254E57AA4B285E20F55144"/>
        <w:category>
          <w:name w:val="Allgemein"/>
          <w:gallery w:val="placeholder"/>
        </w:category>
        <w:types>
          <w:type w:val="bbPlcHdr"/>
        </w:types>
        <w:behaviors>
          <w:behavior w:val="content"/>
        </w:behaviors>
        <w:guid w:val="{EFF7FAD3-1BD8-48EB-8DDF-B157E7D88A6C}"/>
      </w:docPartPr>
      <w:docPartBody>
        <w:p w:rsidR="00F07E73" w:rsidRDefault="00AC4427" w:rsidP="00AC4427">
          <w:pPr>
            <w:pStyle w:val="ECCEECA642254E57AA4B285E20F55144"/>
          </w:pPr>
          <w:r w:rsidRPr="001866E0">
            <w:rPr>
              <w:rStyle w:val="Textedelespacerserv"/>
              <w:szCs w:val="18"/>
              <w:lang w:val="en-GB"/>
            </w:rPr>
            <w:t>Click to choose a date.</w:t>
          </w:r>
        </w:p>
      </w:docPartBody>
    </w:docPart>
    <w:docPart>
      <w:docPartPr>
        <w:name w:val="4FE0B294149042C6BF8B9AE2C2467BA1"/>
        <w:category>
          <w:name w:val="Allgemein"/>
          <w:gallery w:val="placeholder"/>
        </w:category>
        <w:types>
          <w:type w:val="bbPlcHdr"/>
        </w:types>
        <w:behaviors>
          <w:behavior w:val="content"/>
        </w:behaviors>
        <w:guid w:val="{F085BBCB-99AE-45C7-9C81-5A6EA60F665C}"/>
      </w:docPartPr>
      <w:docPartBody>
        <w:p w:rsidR="00F07E73" w:rsidRDefault="00AC4427" w:rsidP="00AC4427">
          <w:pPr>
            <w:pStyle w:val="4FE0B294149042C6BF8B9AE2C2467BA1"/>
          </w:pPr>
          <w:r w:rsidRPr="001866E0">
            <w:rPr>
              <w:rStyle w:val="Textedelespacerserv"/>
              <w:szCs w:val="18"/>
              <w:lang w:val="en-GB"/>
            </w:rPr>
            <w:t>Click to choose a date.</w:t>
          </w:r>
        </w:p>
      </w:docPartBody>
    </w:docPart>
    <w:docPart>
      <w:docPartPr>
        <w:name w:val="4925450316F14FD2BC59A0DFAE481076"/>
        <w:category>
          <w:name w:val="Allgemein"/>
          <w:gallery w:val="placeholder"/>
        </w:category>
        <w:types>
          <w:type w:val="bbPlcHdr"/>
        </w:types>
        <w:behaviors>
          <w:behavior w:val="content"/>
        </w:behaviors>
        <w:guid w:val="{E3904B7D-61A1-4D9C-8880-80BC2C910910}"/>
      </w:docPartPr>
      <w:docPartBody>
        <w:p w:rsidR="00F07E73" w:rsidRDefault="00AC4427" w:rsidP="00AC4427">
          <w:pPr>
            <w:pStyle w:val="4925450316F14FD2BC59A0DFAE481076"/>
          </w:pPr>
          <w:r w:rsidRPr="001866E0">
            <w:rPr>
              <w:rStyle w:val="Textedelespacerserv"/>
              <w:szCs w:val="18"/>
              <w:lang w:val="en-GB"/>
            </w:rPr>
            <w:t>Click to choose a date.</w:t>
          </w:r>
        </w:p>
      </w:docPartBody>
    </w:docPart>
    <w:docPart>
      <w:docPartPr>
        <w:name w:val="92E216B4311C4B42A2EC9360BE912629"/>
        <w:category>
          <w:name w:val="Allgemein"/>
          <w:gallery w:val="placeholder"/>
        </w:category>
        <w:types>
          <w:type w:val="bbPlcHdr"/>
        </w:types>
        <w:behaviors>
          <w:behavior w:val="content"/>
        </w:behaviors>
        <w:guid w:val="{FC34B722-BC67-4793-9862-ACC2E38E957B}"/>
      </w:docPartPr>
      <w:docPartBody>
        <w:p w:rsidR="00F07E73" w:rsidRDefault="00AC4427" w:rsidP="00AC4427">
          <w:pPr>
            <w:pStyle w:val="92E216B4311C4B42A2EC9360BE912629"/>
          </w:pPr>
          <w:r w:rsidRPr="001866E0">
            <w:rPr>
              <w:rStyle w:val="Textedelespacerserv"/>
              <w:szCs w:val="18"/>
              <w:lang w:val="en-GB"/>
            </w:rPr>
            <w:t>Click to choose a date.</w:t>
          </w:r>
        </w:p>
      </w:docPartBody>
    </w:docPart>
    <w:docPart>
      <w:docPartPr>
        <w:name w:val="CBAF57C785574EA58AB4E3676275F735"/>
        <w:category>
          <w:name w:val="Allgemein"/>
          <w:gallery w:val="placeholder"/>
        </w:category>
        <w:types>
          <w:type w:val="bbPlcHdr"/>
        </w:types>
        <w:behaviors>
          <w:behavior w:val="content"/>
        </w:behaviors>
        <w:guid w:val="{1334DB1B-200E-45DD-A905-C25A30431A5B}"/>
      </w:docPartPr>
      <w:docPartBody>
        <w:p w:rsidR="00F07E73" w:rsidRDefault="00AC4427" w:rsidP="00AC4427">
          <w:pPr>
            <w:pStyle w:val="CBAF57C785574EA58AB4E3676275F735"/>
          </w:pPr>
          <w:r w:rsidRPr="001866E0">
            <w:rPr>
              <w:rStyle w:val="Textedelespacerserv"/>
              <w:szCs w:val="18"/>
              <w:lang w:val="en-GB"/>
            </w:rPr>
            <w:t>Click to choose a date.</w:t>
          </w:r>
        </w:p>
      </w:docPartBody>
    </w:docPart>
    <w:docPart>
      <w:docPartPr>
        <w:name w:val="F44C4A3865324655A709C3EA8FE16B24"/>
        <w:category>
          <w:name w:val="Allgemein"/>
          <w:gallery w:val="placeholder"/>
        </w:category>
        <w:types>
          <w:type w:val="bbPlcHdr"/>
        </w:types>
        <w:behaviors>
          <w:behavior w:val="content"/>
        </w:behaviors>
        <w:guid w:val="{108AC007-206B-45AD-97FB-10D8328E60C9}"/>
      </w:docPartPr>
      <w:docPartBody>
        <w:p w:rsidR="00F07E73" w:rsidRDefault="00AC4427" w:rsidP="00AC4427">
          <w:pPr>
            <w:pStyle w:val="F44C4A3865324655A709C3EA8FE16B24"/>
          </w:pPr>
          <w:r w:rsidRPr="001866E0">
            <w:rPr>
              <w:rStyle w:val="Textedelespacerserv"/>
              <w:szCs w:val="18"/>
              <w:lang w:val="en-GB"/>
            </w:rPr>
            <w:t>Click to choose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NeueLT Com 55 Roman">
    <w:altName w:val="Arial"/>
    <w:panose1 w:val="020B0604020202020204"/>
    <w:charset w:val="00"/>
    <w:family w:val="swiss"/>
    <w:pitch w:val="variable"/>
    <w:sig w:usb0="8000008F" w:usb1="10002042" w:usb2="00000000" w:usb3="00000000" w:csb0="0000009B" w:csb1="00000000"/>
  </w:font>
  <w:font w:name="MS PGothic">
    <w:panose1 w:val="020B0600070205080204"/>
    <w:charset w:val="80"/>
    <w:family w:val="swiss"/>
    <w:pitch w:val="variable"/>
    <w:sig w:usb0="E00002FF" w:usb1="6AC7FDFB" w:usb2="08000012" w:usb3="00000000" w:csb0="0002009F" w:csb1="00000000"/>
  </w:font>
  <w:font w:name="Times New Roman (Überschriften">
    <w:altName w:val="Times New Roman"/>
    <w:panose1 w:val="020B0604020202020204"/>
    <w:charset w:val="00"/>
    <w:family w:val="roman"/>
    <w:pitch w:val="variable"/>
    <w:sig w:usb0="E0002AFF" w:usb1="C0007841"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ULISH REGULAR ROMAN">
    <w:altName w:val="Calibri"/>
    <w:panose1 w:val="020B0604020202020204"/>
    <w:charset w:val="4D"/>
    <w:family w:val="auto"/>
    <w:pitch w:val="variable"/>
    <w:sig w:usb0="A00000FF" w:usb1="5000204B" w:usb2="00000000" w:usb3="00000000" w:csb0="00000193" w:csb1="00000000"/>
  </w:font>
  <w:font w:name="Frutiger">
    <w:altName w:val="Calibri"/>
    <w:panose1 w:val="020B0604020202020204"/>
    <w:charset w:val="00"/>
    <w:family w:val="swiss"/>
    <w:pitch w:val="variable"/>
    <w:sig w:usb0="8000002F" w:usb1="4000004A"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068"/>
    <w:rsid w:val="00037D90"/>
    <w:rsid w:val="00113696"/>
    <w:rsid w:val="00151897"/>
    <w:rsid w:val="00154193"/>
    <w:rsid w:val="00156068"/>
    <w:rsid w:val="001C0EAD"/>
    <w:rsid w:val="00233192"/>
    <w:rsid w:val="002A56BE"/>
    <w:rsid w:val="002B2102"/>
    <w:rsid w:val="003126D2"/>
    <w:rsid w:val="00376370"/>
    <w:rsid w:val="003A2E50"/>
    <w:rsid w:val="003B22C4"/>
    <w:rsid w:val="00475AC9"/>
    <w:rsid w:val="004D0E95"/>
    <w:rsid w:val="005B260D"/>
    <w:rsid w:val="005F7CD8"/>
    <w:rsid w:val="00670BF2"/>
    <w:rsid w:val="007A27BF"/>
    <w:rsid w:val="008D7B57"/>
    <w:rsid w:val="009244E4"/>
    <w:rsid w:val="00963725"/>
    <w:rsid w:val="009C5073"/>
    <w:rsid w:val="00AC4427"/>
    <w:rsid w:val="00AC7634"/>
    <w:rsid w:val="00B663E6"/>
    <w:rsid w:val="00BD1C44"/>
    <w:rsid w:val="00C74D13"/>
    <w:rsid w:val="00CE00F2"/>
    <w:rsid w:val="00D3073D"/>
    <w:rsid w:val="00D47293"/>
    <w:rsid w:val="00DC39DB"/>
    <w:rsid w:val="00DF440B"/>
    <w:rsid w:val="00E111FE"/>
    <w:rsid w:val="00E416AC"/>
    <w:rsid w:val="00EB5EC1"/>
    <w:rsid w:val="00F02BD2"/>
    <w:rsid w:val="00F07E73"/>
    <w:rsid w:val="00F87CB9"/>
    <w:rsid w:val="00F97A6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C4427"/>
    <w:rPr>
      <w:color w:val="808080"/>
    </w:rPr>
  </w:style>
  <w:style w:type="paragraph" w:customStyle="1" w:styleId="5EFA553F0445FA4C8E527D682116491D5">
    <w:name w:val="5EFA553F0445FA4C8E527D682116491D5"/>
    <w:rsid w:val="00037D90"/>
    <w:pPr>
      <w:spacing w:after="200" w:line="276" w:lineRule="auto"/>
    </w:pPr>
    <w:rPr>
      <w:rFonts w:eastAsiaTheme="minorHAnsi"/>
      <w:sz w:val="18"/>
      <w:lang w:eastAsia="en-US"/>
    </w:rPr>
  </w:style>
  <w:style w:type="paragraph" w:customStyle="1" w:styleId="61447278FFD41341953A4FDA4EC06E975">
    <w:name w:val="61447278FFD41341953A4FDA4EC06E975"/>
    <w:rsid w:val="00037D90"/>
    <w:pPr>
      <w:spacing w:after="200" w:line="276" w:lineRule="auto"/>
    </w:pPr>
    <w:rPr>
      <w:rFonts w:eastAsiaTheme="minorHAnsi"/>
      <w:sz w:val="18"/>
      <w:lang w:eastAsia="en-US"/>
    </w:rPr>
  </w:style>
  <w:style w:type="paragraph" w:customStyle="1" w:styleId="A7DE18B0BA08994CADE0CE94169908095">
    <w:name w:val="A7DE18B0BA08994CADE0CE94169908095"/>
    <w:rsid w:val="00037D90"/>
    <w:pPr>
      <w:spacing w:after="200" w:line="276" w:lineRule="auto"/>
    </w:pPr>
    <w:rPr>
      <w:rFonts w:eastAsiaTheme="minorHAnsi"/>
      <w:sz w:val="18"/>
      <w:lang w:eastAsia="en-US"/>
    </w:rPr>
  </w:style>
  <w:style w:type="paragraph" w:customStyle="1" w:styleId="44412F312DDD7747A84A1917005D11C35">
    <w:name w:val="44412F312DDD7747A84A1917005D11C35"/>
    <w:rsid w:val="00037D90"/>
    <w:pPr>
      <w:spacing w:after="200" w:line="276" w:lineRule="auto"/>
    </w:pPr>
    <w:rPr>
      <w:rFonts w:eastAsiaTheme="minorHAnsi"/>
      <w:sz w:val="18"/>
      <w:lang w:eastAsia="en-US"/>
    </w:rPr>
  </w:style>
  <w:style w:type="paragraph" w:customStyle="1" w:styleId="47A03230A92A4C3E8B2219ABCF8DEB7D5">
    <w:name w:val="47A03230A92A4C3E8B2219ABCF8DEB7D5"/>
    <w:rsid w:val="00037D90"/>
    <w:pPr>
      <w:spacing w:after="200" w:line="276" w:lineRule="auto"/>
    </w:pPr>
    <w:rPr>
      <w:rFonts w:eastAsiaTheme="minorHAnsi"/>
      <w:sz w:val="18"/>
      <w:lang w:eastAsia="en-US"/>
    </w:rPr>
  </w:style>
  <w:style w:type="paragraph" w:customStyle="1" w:styleId="79B826C6A54C43369C0FE5AAB41CD85C5">
    <w:name w:val="79B826C6A54C43369C0FE5AAB41CD85C5"/>
    <w:rsid w:val="00037D90"/>
    <w:pPr>
      <w:spacing w:after="200" w:line="276" w:lineRule="auto"/>
    </w:pPr>
    <w:rPr>
      <w:rFonts w:eastAsiaTheme="minorHAnsi"/>
      <w:sz w:val="18"/>
      <w:lang w:eastAsia="en-US"/>
    </w:rPr>
  </w:style>
  <w:style w:type="paragraph" w:customStyle="1" w:styleId="9824B00E5D3C4FD287B71EB4FDBAC06A5">
    <w:name w:val="9824B00E5D3C4FD287B71EB4FDBAC06A5"/>
    <w:rsid w:val="00037D90"/>
    <w:pPr>
      <w:spacing w:after="200" w:line="276" w:lineRule="auto"/>
    </w:pPr>
    <w:rPr>
      <w:rFonts w:eastAsiaTheme="minorHAnsi"/>
      <w:sz w:val="18"/>
      <w:lang w:eastAsia="en-US"/>
    </w:rPr>
  </w:style>
  <w:style w:type="paragraph" w:customStyle="1" w:styleId="FAE2BBA337F64104AE900FC8144748EB5">
    <w:name w:val="FAE2BBA337F64104AE900FC8144748EB5"/>
    <w:rsid w:val="00037D90"/>
    <w:pPr>
      <w:spacing w:after="200" w:line="276" w:lineRule="auto"/>
    </w:pPr>
    <w:rPr>
      <w:rFonts w:eastAsiaTheme="minorHAnsi"/>
      <w:sz w:val="18"/>
      <w:lang w:eastAsia="en-US"/>
    </w:rPr>
  </w:style>
  <w:style w:type="paragraph" w:customStyle="1" w:styleId="548A66886FF34F39ACBFADC79766E1865">
    <w:name w:val="548A66886FF34F39ACBFADC79766E1865"/>
    <w:rsid w:val="00037D90"/>
    <w:pPr>
      <w:spacing w:after="200" w:line="276" w:lineRule="auto"/>
    </w:pPr>
    <w:rPr>
      <w:rFonts w:eastAsiaTheme="minorHAnsi"/>
      <w:sz w:val="18"/>
      <w:lang w:eastAsia="en-US"/>
    </w:rPr>
  </w:style>
  <w:style w:type="paragraph" w:customStyle="1" w:styleId="0AF73A80CF6D4AA09D26EACAE0A07D1A5">
    <w:name w:val="0AF73A80CF6D4AA09D26EACAE0A07D1A5"/>
    <w:rsid w:val="00037D90"/>
    <w:pPr>
      <w:spacing w:after="200" w:line="276" w:lineRule="auto"/>
    </w:pPr>
    <w:rPr>
      <w:rFonts w:eastAsiaTheme="minorHAnsi"/>
      <w:sz w:val="18"/>
      <w:lang w:eastAsia="en-US"/>
    </w:rPr>
  </w:style>
  <w:style w:type="paragraph" w:customStyle="1" w:styleId="EEB8FE3D3CED46F79F73420F3ADF15795">
    <w:name w:val="EEB8FE3D3CED46F79F73420F3ADF15795"/>
    <w:rsid w:val="00037D90"/>
    <w:pPr>
      <w:spacing w:after="200" w:line="276" w:lineRule="auto"/>
    </w:pPr>
    <w:rPr>
      <w:rFonts w:eastAsiaTheme="minorHAnsi"/>
      <w:sz w:val="18"/>
      <w:lang w:eastAsia="en-US"/>
    </w:rPr>
  </w:style>
  <w:style w:type="paragraph" w:customStyle="1" w:styleId="CDEB1E9AC45348958DE30C712060CAB65">
    <w:name w:val="CDEB1E9AC45348958DE30C712060CAB65"/>
    <w:rsid w:val="00037D90"/>
    <w:pPr>
      <w:spacing w:after="200" w:line="276" w:lineRule="auto"/>
    </w:pPr>
    <w:rPr>
      <w:rFonts w:eastAsiaTheme="minorHAnsi"/>
      <w:sz w:val="18"/>
      <w:lang w:eastAsia="en-US"/>
    </w:rPr>
  </w:style>
  <w:style w:type="paragraph" w:customStyle="1" w:styleId="D40DA2F355AD454194E8B5CF6ECF5BA95">
    <w:name w:val="D40DA2F355AD454194E8B5CF6ECF5BA95"/>
    <w:rsid w:val="00037D90"/>
    <w:pPr>
      <w:spacing w:after="200" w:line="276" w:lineRule="auto"/>
    </w:pPr>
    <w:rPr>
      <w:rFonts w:eastAsiaTheme="minorHAnsi"/>
      <w:sz w:val="18"/>
      <w:lang w:eastAsia="en-US"/>
    </w:rPr>
  </w:style>
  <w:style w:type="paragraph" w:customStyle="1" w:styleId="1B190E259D8A45CE91DC955EAD4883555">
    <w:name w:val="1B190E259D8A45CE91DC955EAD4883555"/>
    <w:rsid w:val="00037D90"/>
    <w:pPr>
      <w:spacing w:after="200" w:line="276" w:lineRule="auto"/>
    </w:pPr>
    <w:rPr>
      <w:rFonts w:eastAsiaTheme="minorHAnsi"/>
      <w:sz w:val="18"/>
      <w:lang w:eastAsia="en-US"/>
    </w:rPr>
  </w:style>
  <w:style w:type="paragraph" w:customStyle="1" w:styleId="A5BDB76D42B343088FA3F5EBDE052DF75">
    <w:name w:val="A5BDB76D42B343088FA3F5EBDE052DF75"/>
    <w:rsid w:val="00037D90"/>
    <w:pPr>
      <w:spacing w:after="200" w:line="276" w:lineRule="auto"/>
    </w:pPr>
    <w:rPr>
      <w:rFonts w:eastAsiaTheme="minorHAnsi"/>
      <w:sz w:val="18"/>
      <w:lang w:eastAsia="en-US"/>
    </w:rPr>
  </w:style>
  <w:style w:type="paragraph" w:customStyle="1" w:styleId="866C1E9E55844C96A966BC99D50B46AA5">
    <w:name w:val="866C1E9E55844C96A966BC99D50B46AA5"/>
    <w:rsid w:val="00037D90"/>
    <w:pPr>
      <w:spacing w:after="200" w:line="276" w:lineRule="auto"/>
    </w:pPr>
    <w:rPr>
      <w:rFonts w:eastAsiaTheme="minorHAnsi"/>
      <w:sz w:val="18"/>
      <w:lang w:eastAsia="en-US"/>
    </w:rPr>
  </w:style>
  <w:style w:type="paragraph" w:customStyle="1" w:styleId="DAC7E893A619488793D03481EC05B9875">
    <w:name w:val="DAC7E893A619488793D03481EC05B9875"/>
    <w:rsid w:val="00037D90"/>
    <w:pPr>
      <w:spacing w:after="200" w:line="276" w:lineRule="auto"/>
    </w:pPr>
    <w:rPr>
      <w:rFonts w:eastAsiaTheme="minorHAnsi"/>
      <w:sz w:val="18"/>
      <w:lang w:eastAsia="en-US"/>
    </w:rPr>
  </w:style>
  <w:style w:type="paragraph" w:customStyle="1" w:styleId="62B4C13050AA4001A9FA9ED7C750EA235">
    <w:name w:val="62B4C13050AA4001A9FA9ED7C750EA235"/>
    <w:rsid w:val="00037D90"/>
    <w:pPr>
      <w:spacing w:after="200" w:line="276" w:lineRule="auto"/>
    </w:pPr>
    <w:rPr>
      <w:rFonts w:eastAsiaTheme="minorHAnsi"/>
      <w:sz w:val="18"/>
      <w:lang w:eastAsia="en-US"/>
    </w:rPr>
  </w:style>
  <w:style w:type="paragraph" w:customStyle="1" w:styleId="AE75676C1C934F54A4C3F794A45D0DCA5">
    <w:name w:val="AE75676C1C934F54A4C3F794A45D0DCA5"/>
    <w:rsid w:val="00037D90"/>
    <w:pPr>
      <w:spacing w:after="200" w:line="276" w:lineRule="auto"/>
    </w:pPr>
    <w:rPr>
      <w:rFonts w:eastAsiaTheme="minorHAnsi"/>
      <w:sz w:val="18"/>
      <w:lang w:eastAsia="en-US"/>
    </w:rPr>
  </w:style>
  <w:style w:type="paragraph" w:customStyle="1" w:styleId="4336F4921C0449529A9FF2C1E618563B5">
    <w:name w:val="4336F4921C0449529A9FF2C1E618563B5"/>
    <w:rsid w:val="00037D90"/>
    <w:pPr>
      <w:spacing w:after="200" w:line="276" w:lineRule="auto"/>
    </w:pPr>
    <w:rPr>
      <w:rFonts w:eastAsiaTheme="minorHAnsi"/>
      <w:sz w:val="18"/>
      <w:lang w:eastAsia="en-US"/>
    </w:rPr>
  </w:style>
  <w:style w:type="paragraph" w:customStyle="1" w:styleId="D0AB40A6573C466398D813956557DC375">
    <w:name w:val="D0AB40A6573C466398D813956557DC375"/>
    <w:rsid w:val="00037D90"/>
    <w:pPr>
      <w:spacing w:after="200" w:line="276" w:lineRule="auto"/>
    </w:pPr>
    <w:rPr>
      <w:rFonts w:eastAsiaTheme="minorHAnsi"/>
      <w:sz w:val="18"/>
      <w:lang w:eastAsia="en-US"/>
    </w:rPr>
  </w:style>
  <w:style w:type="paragraph" w:customStyle="1" w:styleId="6A5B5FD1C5DB4B5FBAFFFDFFF9DCECF55">
    <w:name w:val="6A5B5FD1C5DB4B5FBAFFFDFFF9DCECF55"/>
    <w:rsid w:val="00037D90"/>
    <w:pPr>
      <w:spacing w:after="200" w:line="276" w:lineRule="auto"/>
    </w:pPr>
    <w:rPr>
      <w:rFonts w:eastAsiaTheme="minorHAnsi"/>
      <w:sz w:val="18"/>
      <w:lang w:eastAsia="en-US"/>
    </w:rPr>
  </w:style>
  <w:style w:type="paragraph" w:customStyle="1" w:styleId="8959C6B86B034DA1A9BE9C110195C0125">
    <w:name w:val="8959C6B86B034DA1A9BE9C110195C0125"/>
    <w:rsid w:val="00037D90"/>
    <w:pPr>
      <w:spacing w:after="200" w:line="276" w:lineRule="auto"/>
    </w:pPr>
    <w:rPr>
      <w:rFonts w:eastAsiaTheme="minorHAnsi"/>
      <w:sz w:val="18"/>
      <w:lang w:eastAsia="en-US"/>
    </w:rPr>
  </w:style>
  <w:style w:type="paragraph" w:customStyle="1" w:styleId="04AD739499C24C01B1BFEE9FE5AEE3B95">
    <w:name w:val="04AD739499C24C01B1BFEE9FE5AEE3B95"/>
    <w:rsid w:val="00037D90"/>
    <w:pPr>
      <w:spacing w:after="200" w:line="276" w:lineRule="auto"/>
    </w:pPr>
    <w:rPr>
      <w:rFonts w:eastAsiaTheme="minorHAnsi"/>
      <w:sz w:val="18"/>
      <w:lang w:eastAsia="en-US"/>
    </w:rPr>
  </w:style>
  <w:style w:type="paragraph" w:customStyle="1" w:styleId="E032EE5D178040B58CF668E042D2FA3A5">
    <w:name w:val="E032EE5D178040B58CF668E042D2FA3A5"/>
    <w:rsid w:val="00037D90"/>
    <w:pPr>
      <w:spacing w:after="200" w:line="276" w:lineRule="auto"/>
    </w:pPr>
    <w:rPr>
      <w:rFonts w:eastAsiaTheme="minorHAnsi"/>
      <w:sz w:val="18"/>
      <w:lang w:eastAsia="en-US"/>
    </w:rPr>
  </w:style>
  <w:style w:type="paragraph" w:customStyle="1" w:styleId="BBD92EA4D19F46D3AE1D996E0A7078615">
    <w:name w:val="BBD92EA4D19F46D3AE1D996E0A7078615"/>
    <w:rsid w:val="00037D90"/>
    <w:pPr>
      <w:spacing w:after="200" w:line="276" w:lineRule="auto"/>
    </w:pPr>
    <w:rPr>
      <w:rFonts w:eastAsiaTheme="minorHAnsi"/>
      <w:sz w:val="18"/>
      <w:lang w:eastAsia="en-US"/>
    </w:rPr>
  </w:style>
  <w:style w:type="paragraph" w:customStyle="1" w:styleId="3DEE2080B4364A51BA47EC4B48DD27E25">
    <w:name w:val="3DEE2080B4364A51BA47EC4B48DD27E25"/>
    <w:rsid w:val="00037D90"/>
    <w:pPr>
      <w:spacing w:after="200" w:line="276" w:lineRule="auto"/>
    </w:pPr>
    <w:rPr>
      <w:rFonts w:eastAsiaTheme="minorHAnsi"/>
      <w:sz w:val="18"/>
      <w:lang w:eastAsia="en-US"/>
    </w:rPr>
  </w:style>
  <w:style w:type="paragraph" w:customStyle="1" w:styleId="ADD15289474F4A5E94AC003918F65FE55">
    <w:name w:val="ADD15289474F4A5E94AC003918F65FE55"/>
    <w:rsid w:val="00037D90"/>
    <w:pPr>
      <w:spacing w:after="200" w:line="276" w:lineRule="auto"/>
    </w:pPr>
    <w:rPr>
      <w:rFonts w:eastAsiaTheme="minorHAnsi"/>
      <w:sz w:val="18"/>
      <w:lang w:eastAsia="en-US"/>
    </w:rPr>
  </w:style>
  <w:style w:type="paragraph" w:customStyle="1" w:styleId="333B75E884F749C3BB2511F372CEC48F5">
    <w:name w:val="333B75E884F749C3BB2511F372CEC48F5"/>
    <w:rsid w:val="00037D90"/>
    <w:pPr>
      <w:spacing w:after="200" w:line="276" w:lineRule="auto"/>
    </w:pPr>
    <w:rPr>
      <w:rFonts w:eastAsiaTheme="minorHAnsi"/>
      <w:sz w:val="18"/>
      <w:lang w:eastAsia="en-US"/>
    </w:rPr>
  </w:style>
  <w:style w:type="paragraph" w:customStyle="1" w:styleId="731E986241844F18B7D4D63C34C515F15">
    <w:name w:val="731E986241844F18B7D4D63C34C515F15"/>
    <w:rsid w:val="00037D90"/>
    <w:pPr>
      <w:spacing w:after="200" w:line="276" w:lineRule="auto"/>
    </w:pPr>
    <w:rPr>
      <w:rFonts w:eastAsiaTheme="minorHAnsi"/>
      <w:sz w:val="18"/>
      <w:lang w:eastAsia="en-US"/>
    </w:rPr>
  </w:style>
  <w:style w:type="paragraph" w:customStyle="1" w:styleId="C6CF3D3522F0427AA00F386FB32D33445">
    <w:name w:val="C6CF3D3522F0427AA00F386FB32D33445"/>
    <w:rsid w:val="00037D90"/>
    <w:pPr>
      <w:spacing w:after="200" w:line="276" w:lineRule="auto"/>
    </w:pPr>
    <w:rPr>
      <w:rFonts w:eastAsiaTheme="minorHAnsi"/>
      <w:sz w:val="18"/>
      <w:lang w:eastAsia="en-US"/>
    </w:rPr>
  </w:style>
  <w:style w:type="paragraph" w:customStyle="1" w:styleId="C6220CA1A1B24DFDAAEF11B2BF6FB5E75">
    <w:name w:val="C6220CA1A1B24DFDAAEF11B2BF6FB5E75"/>
    <w:rsid w:val="00037D90"/>
    <w:pPr>
      <w:spacing w:after="200" w:line="276" w:lineRule="auto"/>
    </w:pPr>
    <w:rPr>
      <w:rFonts w:eastAsiaTheme="minorHAnsi"/>
      <w:sz w:val="18"/>
      <w:lang w:eastAsia="en-US"/>
    </w:rPr>
  </w:style>
  <w:style w:type="paragraph" w:customStyle="1" w:styleId="6B0E78F11F0B42AAA604F81859B344A25">
    <w:name w:val="6B0E78F11F0B42AAA604F81859B344A25"/>
    <w:rsid w:val="00037D90"/>
    <w:pPr>
      <w:spacing w:after="200" w:line="276" w:lineRule="auto"/>
    </w:pPr>
    <w:rPr>
      <w:rFonts w:eastAsiaTheme="minorHAnsi"/>
      <w:sz w:val="18"/>
      <w:lang w:eastAsia="en-US"/>
    </w:rPr>
  </w:style>
  <w:style w:type="paragraph" w:customStyle="1" w:styleId="716972F83A264B26B30A52F4A652FF415">
    <w:name w:val="716972F83A264B26B30A52F4A652FF415"/>
    <w:rsid w:val="00037D90"/>
    <w:pPr>
      <w:spacing w:after="200" w:line="276" w:lineRule="auto"/>
    </w:pPr>
    <w:rPr>
      <w:rFonts w:eastAsiaTheme="minorHAnsi"/>
      <w:sz w:val="18"/>
      <w:lang w:eastAsia="en-US"/>
    </w:rPr>
  </w:style>
  <w:style w:type="paragraph" w:customStyle="1" w:styleId="574044CC92074C2D88E4C844A295D1785">
    <w:name w:val="574044CC92074C2D88E4C844A295D1785"/>
    <w:rsid w:val="00037D90"/>
    <w:pPr>
      <w:spacing w:after="200" w:line="276" w:lineRule="auto"/>
    </w:pPr>
    <w:rPr>
      <w:rFonts w:eastAsiaTheme="minorHAnsi"/>
      <w:sz w:val="18"/>
      <w:lang w:eastAsia="en-US"/>
    </w:rPr>
  </w:style>
  <w:style w:type="paragraph" w:customStyle="1" w:styleId="813D668F3D3147B4ABD149141AEFED165">
    <w:name w:val="813D668F3D3147B4ABD149141AEFED165"/>
    <w:rsid w:val="00037D90"/>
    <w:pPr>
      <w:spacing w:after="200" w:line="276" w:lineRule="auto"/>
    </w:pPr>
    <w:rPr>
      <w:rFonts w:eastAsiaTheme="minorHAnsi"/>
      <w:sz w:val="18"/>
      <w:lang w:eastAsia="en-US"/>
    </w:rPr>
  </w:style>
  <w:style w:type="paragraph" w:customStyle="1" w:styleId="A0BA440EF95242DA9618F7FBECFDCB8A5">
    <w:name w:val="A0BA440EF95242DA9618F7FBECFDCB8A5"/>
    <w:rsid w:val="00037D90"/>
    <w:pPr>
      <w:spacing w:after="200" w:line="276" w:lineRule="auto"/>
    </w:pPr>
    <w:rPr>
      <w:rFonts w:eastAsiaTheme="minorHAnsi"/>
      <w:sz w:val="18"/>
      <w:lang w:eastAsia="en-US"/>
    </w:rPr>
  </w:style>
  <w:style w:type="paragraph" w:customStyle="1" w:styleId="502E5358799D4E729DE916AAA281053D5">
    <w:name w:val="502E5358799D4E729DE916AAA281053D5"/>
    <w:rsid w:val="00037D90"/>
    <w:pPr>
      <w:spacing w:after="200" w:line="276" w:lineRule="auto"/>
    </w:pPr>
    <w:rPr>
      <w:rFonts w:eastAsiaTheme="minorHAnsi"/>
      <w:sz w:val="18"/>
      <w:lang w:eastAsia="en-US"/>
    </w:rPr>
  </w:style>
  <w:style w:type="paragraph" w:customStyle="1" w:styleId="18AC6503D17D4E3A8917E27B1966E1795">
    <w:name w:val="18AC6503D17D4E3A8917E27B1966E1795"/>
    <w:rsid w:val="00037D90"/>
    <w:pPr>
      <w:spacing w:after="200" w:line="276" w:lineRule="auto"/>
    </w:pPr>
    <w:rPr>
      <w:rFonts w:eastAsiaTheme="minorHAnsi"/>
      <w:sz w:val="18"/>
      <w:lang w:eastAsia="en-US"/>
    </w:rPr>
  </w:style>
  <w:style w:type="paragraph" w:customStyle="1" w:styleId="F0336E13F24C4FFE9607BEE3882CCC0D2">
    <w:name w:val="F0336E13F24C4FFE9607BEE3882CCC0D2"/>
    <w:rsid w:val="00037D90"/>
    <w:pPr>
      <w:spacing w:after="200" w:line="276" w:lineRule="auto"/>
    </w:pPr>
    <w:rPr>
      <w:rFonts w:eastAsiaTheme="minorHAnsi"/>
      <w:sz w:val="18"/>
      <w:lang w:eastAsia="en-US"/>
    </w:rPr>
  </w:style>
  <w:style w:type="paragraph" w:customStyle="1" w:styleId="E534FE5F17B541FEBA24ECD4B90C7539">
    <w:name w:val="E534FE5F17B541FEBA24ECD4B90C7539"/>
    <w:rsid w:val="003B22C4"/>
    <w:rPr>
      <w:lang w:val="en-GB" w:eastAsia="en-GB"/>
    </w:rPr>
  </w:style>
  <w:style w:type="paragraph" w:customStyle="1" w:styleId="F11571341CF64F82936E40CF5DFD0043">
    <w:name w:val="F11571341CF64F82936E40CF5DFD0043"/>
    <w:rsid w:val="003B22C4"/>
    <w:rPr>
      <w:lang w:val="en-GB" w:eastAsia="en-GB"/>
    </w:rPr>
  </w:style>
  <w:style w:type="paragraph" w:customStyle="1" w:styleId="D479B3A99C6643E8BEFBEDA8890733A7">
    <w:name w:val="D479B3A99C6643E8BEFBEDA8890733A7"/>
    <w:rsid w:val="003B22C4"/>
    <w:rPr>
      <w:lang w:val="en-GB" w:eastAsia="en-GB"/>
    </w:rPr>
  </w:style>
  <w:style w:type="paragraph" w:customStyle="1" w:styleId="848FEAEEB4384D9E9522B2775CFDF450">
    <w:name w:val="848FEAEEB4384D9E9522B2775CFDF450"/>
    <w:rsid w:val="00CE00F2"/>
    <w:rPr>
      <w:lang w:val="en-GB" w:eastAsia="en-GB"/>
    </w:rPr>
  </w:style>
  <w:style w:type="paragraph" w:customStyle="1" w:styleId="A90396CD95AD4BEFAD9F17583F6177FB">
    <w:name w:val="A90396CD95AD4BEFAD9F17583F6177FB"/>
    <w:rsid w:val="00963725"/>
    <w:rPr>
      <w:lang w:val="fr-CH" w:eastAsia="fr-CH"/>
    </w:rPr>
  </w:style>
  <w:style w:type="paragraph" w:customStyle="1" w:styleId="2D3B022F2E0449BFB56EA3F4D2C91921">
    <w:name w:val="2D3B022F2E0449BFB56EA3F4D2C91921"/>
    <w:rsid w:val="00963725"/>
    <w:rPr>
      <w:lang w:val="fr-CH" w:eastAsia="fr-CH"/>
    </w:rPr>
  </w:style>
  <w:style w:type="paragraph" w:customStyle="1" w:styleId="8E49A034DBA349E086C6FA6267A28B0A">
    <w:name w:val="8E49A034DBA349E086C6FA6267A28B0A"/>
    <w:rsid w:val="00963725"/>
    <w:rPr>
      <w:lang w:val="fr-CH" w:eastAsia="fr-CH"/>
    </w:rPr>
  </w:style>
  <w:style w:type="paragraph" w:customStyle="1" w:styleId="71DD399F7F7247BA88087971B7345420">
    <w:name w:val="71DD399F7F7247BA88087971B7345420"/>
    <w:rsid w:val="00963725"/>
    <w:rPr>
      <w:lang w:val="fr-CH" w:eastAsia="fr-CH"/>
    </w:rPr>
  </w:style>
  <w:style w:type="paragraph" w:customStyle="1" w:styleId="4956CF5E4B32409DA9C5D1B756CE2BC3">
    <w:name w:val="4956CF5E4B32409DA9C5D1B756CE2BC3"/>
    <w:rsid w:val="00963725"/>
    <w:rPr>
      <w:lang w:val="fr-CH" w:eastAsia="fr-CH"/>
    </w:rPr>
  </w:style>
  <w:style w:type="paragraph" w:customStyle="1" w:styleId="770194116C684C8FABA907BEC5781E21">
    <w:name w:val="770194116C684C8FABA907BEC5781E21"/>
    <w:rsid w:val="00963725"/>
    <w:rPr>
      <w:lang w:val="fr-CH" w:eastAsia="fr-CH"/>
    </w:rPr>
  </w:style>
  <w:style w:type="paragraph" w:customStyle="1" w:styleId="6E49E2A80CCC4EDAA09E086A8130FF09">
    <w:name w:val="6E49E2A80CCC4EDAA09E086A8130FF09"/>
    <w:rsid w:val="00963725"/>
    <w:rPr>
      <w:lang w:val="fr-CH" w:eastAsia="fr-CH"/>
    </w:rPr>
  </w:style>
  <w:style w:type="paragraph" w:customStyle="1" w:styleId="B7C99241D67E42AFA7F0CE9469450CBC">
    <w:name w:val="B7C99241D67E42AFA7F0CE9469450CBC"/>
    <w:rsid w:val="00963725"/>
    <w:rPr>
      <w:lang w:val="fr-CH" w:eastAsia="fr-CH"/>
    </w:rPr>
  </w:style>
  <w:style w:type="paragraph" w:customStyle="1" w:styleId="CC45F339C0A547B79E996E4F0899CAD7">
    <w:name w:val="CC45F339C0A547B79E996E4F0899CAD7"/>
    <w:rsid w:val="00963725"/>
    <w:rPr>
      <w:lang w:val="fr-CH" w:eastAsia="fr-CH"/>
    </w:rPr>
  </w:style>
  <w:style w:type="paragraph" w:customStyle="1" w:styleId="36CFB348CA4F4ECCB87E7D37C23006DF">
    <w:name w:val="36CFB348CA4F4ECCB87E7D37C23006DF"/>
    <w:rsid w:val="00963725"/>
    <w:rPr>
      <w:lang w:val="fr-CH" w:eastAsia="fr-CH"/>
    </w:rPr>
  </w:style>
  <w:style w:type="paragraph" w:customStyle="1" w:styleId="19477BBD6CB34951971DA8BDFB0CDF7F">
    <w:name w:val="19477BBD6CB34951971DA8BDFB0CDF7F"/>
    <w:rsid w:val="00963725"/>
    <w:rPr>
      <w:lang w:val="fr-CH" w:eastAsia="fr-CH"/>
    </w:rPr>
  </w:style>
  <w:style w:type="paragraph" w:customStyle="1" w:styleId="BCCB8696D6D34B8280AFF38BF1C78834">
    <w:name w:val="BCCB8696D6D34B8280AFF38BF1C78834"/>
    <w:rsid w:val="00963725"/>
    <w:rPr>
      <w:lang w:val="fr-CH" w:eastAsia="fr-CH"/>
    </w:rPr>
  </w:style>
  <w:style w:type="paragraph" w:customStyle="1" w:styleId="B6F4031881AE45A0856EA5F38C6BD5FB">
    <w:name w:val="B6F4031881AE45A0856EA5F38C6BD5FB"/>
    <w:rsid w:val="00963725"/>
    <w:rPr>
      <w:lang w:val="fr-CH" w:eastAsia="fr-CH"/>
    </w:rPr>
  </w:style>
  <w:style w:type="paragraph" w:customStyle="1" w:styleId="DF08500AB05C4C2CB35F9824349E76DC">
    <w:name w:val="DF08500AB05C4C2CB35F9824349E76DC"/>
    <w:rsid w:val="00963725"/>
    <w:rPr>
      <w:lang w:val="fr-CH" w:eastAsia="fr-CH"/>
    </w:rPr>
  </w:style>
  <w:style w:type="paragraph" w:customStyle="1" w:styleId="C4BF510EA1F34C098C7CBE882E238500">
    <w:name w:val="C4BF510EA1F34C098C7CBE882E238500"/>
    <w:rsid w:val="00963725"/>
    <w:rPr>
      <w:lang w:val="fr-CH" w:eastAsia="fr-CH"/>
    </w:rPr>
  </w:style>
  <w:style w:type="paragraph" w:customStyle="1" w:styleId="941CD145607B4DD190128B148957D977">
    <w:name w:val="941CD145607B4DD190128B148957D977"/>
    <w:rsid w:val="00963725"/>
    <w:rPr>
      <w:lang w:val="fr-CH" w:eastAsia="fr-CH"/>
    </w:rPr>
  </w:style>
  <w:style w:type="paragraph" w:customStyle="1" w:styleId="4952189417324CC38C114C80CFB5E49B">
    <w:name w:val="4952189417324CC38C114C80CFB5E49B"/>
    <w:rsid w:val="00963725"/>
    <w:rPr>
      <w:lang w:val="fr-CH" w:eastAsia="fr-CH"/>
    </w:rPr>
  </w:style>
  <w:style w:type="paragraph" w:customStyle="1" w:styleId="9DB1385EE2A54CE198FBF77D5AD1E3CA">
    <w:name w:val="9DB1385EE2A54CE198FBF77D5AD1E3CA"/>
    <w:rsid w:val="00963725"/>
    <w:rPr>
      <w:lang w:val="fr-CH" w:eastAsia="fr-CH"/>
    </w:rPr>
  </w:style>
  <w:style w:type="paragraph" w:customStyle="1" w:styleId="9B1BDD386F9743D28549585131A89F66">
    <w:name w:val="9B1BDD386F9743D28549585131A89F66"/>
    <w:rsid w:val="00963725"/>
    <w:rPr>
      <w:lang w:val="fr-CH" w:eastAsia="fr-CH"/>
    </w:rPr>
  </w:style>
  <w:style w:type="paragraph" w:customStyle="1" w:styleId="E0D52681762648BE92FCD90211D91105">
    <w:name w:val="E0D52681762648BE92FCD90211D91105"/>
    <w:rsid w:val="00151897"/>
    <w:rPr>
      <w:lang w:val="fr-CH" w:eastAsia="fr-CH"/>
    </w:rPr>
  </w:style>
  <w:style w:type="paragraph" w:customStyle="1" w:styleId="C298ED9FC9F04F9C850AB8EB41E58AB4">
    <w:name w:val="C298ED9FC9F04F9C850AB8EB41E58AB4"/>
    <w:rsid w:val="00151897"/>
    <w:rPr>
      <w:lang w:val="fr-CH" w:eastAsia="fr-CH"/>
    </w:rPr>
  </w:style>
  <w:style w:type="paragraph" w:customStyle="1" w:styleId="DB970DCE17D1420780A54417918251DB">
    <w:name w:val="DB970DCE17D1420780A54417918251DB"/>
    <w:rsid w:val="00151897"/>
    <w:rPr>
      <w:lang w:val="fr-CH" w:eastAsia="fr-CH"/>
    </w:rPr>
  </w:style>
  <w:style w:type="paragraph" w:customStyle="1" w:styleId="638D05E971064771B0E9D23686E5367B">
    <w:name w:val="638D05E971064771B0E9D23686E5367B"/>
    <w:rsid w:val="00151897"/>
    <w:rPr>
      <w:lang w:val="fr-CH" w:eastAsia="fr-CH"/>
    </w:rPr>
  </w:style>
  <w:style w:type="paragraph" w:customStyle="1" w:styleId="E46AACA0E796489EB0B444923A5F6C26">
    <w:name w:val="E46AACA0E796489EB0B444923A5F6C26"/>
    <w:rsid w:val="00151897"/>
    <w:rPr>
      <w:lang w:val="fr-CH" w:eastAsia="fr-CH"/>
    </w:rPr>
  </w:style>
  <w:style w:type="paragraph" w:customStyle="1" w:styleId="82A2FDDF4FD74AC19345126E706D0970">
    <w:name w:val="82A2FDDF4FD74AC19345126E706D0970"/>
    <w:rsid w:val="00151897"/>
    <w:rPr>
      <w:lang w:val="fr-CH" w:eastAsia="fr-CH"/>
    </w:rPr>
  </w:style>
  <w:style w:type="paragraph" w:customStyle="1" w:styleId="68A78C05038F418B824CC5AEB5C1D6F5">
    <w:name w:val="68A78C05038F418B824CC5AEB5C1D6F5"/>
    <w:rsid w:val="00151897"/>
    <w:rPr>
      <w:lang w:val="fr-CH" w:eastAsia="fr-CH"/>
    </w:rPr>
  </w:style>
  <w:style w:type="paragraph" w:customStyle="1" w:styleId="382A8C92F5D44134896B5967923CD86A">
    <w:name w:val="382A8C92F5D44134896B5967923CD86A"/>
    <w:rsid w:val="00151897"/>
    <w:rPr>
      <w:lang w:val="fr-CH" w:eastAsia="fr-CH"/>
    </w:rPr>
  </w:style>
  <w:style w:type="paragraph" w:customStyle="1" w:styleId="261F0B91721441BA8B808E8AE53E47B2">
    <w:name w:val="261F0B91721441BA8B808E8AE53E47B2"/>
    <w:rsid w:val="00151897"/>
    <w:rPr>
      <w:lang w:val="fr-CH" w:eastAsia="fr-CH"/>
    </w:rPr>
  </w:style>
  <w:style w:type="paragraph" w:customStyle="1" w:styleId="10CA706195F44335B0DAF50EB83BCDBA">
    <w:name w:val="10CA706195F44335B0DAF50EB83BCDBA"/>
    <w:rsid w:val="00D3073D"/>
  </w:style>
  <w:style w:type="paragraph" w:customStyle="1" w:styleId="4663FF7BD96146E59160B5D7B3B73404">
    <w:name w:val="4663FF7BD96146E59160B5D7B3B73404"/>
    <w:rsid w:val="00D3073D"/>
  </w:style>
  <w:style w:type="paragraph" w:customStyle="1" w:styleId="A52A07541511463FA2D78B1A12783ECE">
    <w:name w:val="A52A07541511463FA2D78B1A12783ECE"/>
    <w:rsid w:val="00D3073D"/>
  </w:style>
  <w:style w:type="paragraph" w:customStyle="1" w:styleId="8E93A27F66324F66ACB80F52BB554133">
    <w:name w:val="8E93A27F66324F66ACB80F52BB554133"/>
    <w:rsid w:val="00D3073D"/>
  </w:style>
  <w:style w:type="paragraph" w:customStyle="1" w:styleId="2C6DA897F3364043BDF879C6BBC37C66">
    <w:name w:val="2C6DA897F3364043BDF879C6BBC37C66"/>
    <w:rsid w:val="00D3073D"/>
  </w:style>
  <w:style w:type="paragraph" w:customStyle="1" w:styleId="9861DE0F5D7442129BB56DEBA109A220">
    <w:name w:val="9861DE0F5D7442129BB56DEBA109A220"/>
    <w:rsid w:val="00D3073D"/>
  </w:style>
  <w:style w:type="paragraph" w:customStyle="1" w:styleId="DF9655EACB014B939B037ACA056E6E25">
    <w:name w:val="DF9655EACB014B939B037ACA056E6E25"/>
    <w:rsid w:val="00D3073D"/>
  </w:style>
  <w:style w:type="paragraph" w:customStyle="1" w:styleId="B79ADA5C8E234166816972618F2A4176">
    <w:name w:val="B79ADA5C8E234166816972618F2A4176"/>
    <w:rsid w:val="00D3073D"/>
  </w:style>
  <w:style w:type="paragraph" w:customStyle="1" w:styleId="8A435CDEAC3E4FD99C000D96437945CE">
    <w:name w:val="8A435CDEAC3E4FD99C000D96437945CE"/>
    <w:rsid w:val="00D3073D"/>
  </w:style>
  <w:style w:type="paragraph" w:customStyle="1" w:styleId="3E3B57B08755453EAF5BED83B87C173C">
    <w:name w:val="3E3B57B08755453EAF5BED83B87C173C"/>
    <w:rsid w:val="00D3073D"/>
  </w:style>
  <w:style w:type="paragraph" w:customStyle="1" w:styleId="AA3235DBA74E48ACA8C1EB649BFCFBDB">
    <w:name w:val="AA3235DBA74E48ACA8C1EB649BFCFBDB"/>
    <w:rsid w:val="00D3073D"/>
  </w:style>
  <w:style w:type="paragraph" w:customStyle="1" w:styleId="ECA6AD9D1EED4B878309F19AB425AA7F">
    <w:name w:val="ECA6AD9D1EED4B878309F19AB425AA7F"/>
    <w:rsid w:val="00D3073D"/>
  </w:style>
  <w:style w:type="paragraph" w:customStyle="1" w:styleId="372121DD63BB45EE97B4F5555242ADA0">
    <w:name w:val="372121DD63BB45EE97B4F5555242ADA0"/>
    <w:rsid w:val="00D3073D"/>
  </w:style>
  <w:style w:type="paragraph" w:customStyle="1" w:styleId="883AEBFC76974A1397429F1AC174B3D5">
    <w:name w:val="883AEBFC76974A1397429F1AC174B3D5"/>
    <w:rsid w:val="00D3073D"/>
  </w:style>
  <w:style w:type="paragraph" w:customStyle="1" w:styleId="207E68AE7C9A478B86CD1B97893BCD3D">
    <w:name w:val="207E68AE7C9A478B86CD1B97893BCD3D"/>
    <w:rsid w:val="00D3073D"/>
  </w:style>
  <w:style w:type="paragraph" w:customStyle="1" w:styleId="D213E6ABCB34415E8C730EED46780EB8">
    <w:name w:val="D213E6ABCB34415E8C730EED46780EB8"/>
    <w:rsid w:val="00D3073D"/>
  </w:style>
  <w:style w:type="paragraph" w:customStyle="1" w:styleId="2708B837F4A04D7197B18323ECF0AF1A">
    <w:name w:val="2708B837F4A04D7197B18323ECF0AF1A"/>
    <w:rsid w:val="00D3073D"/>
  </w:style>
  <w:style w:type="paragraph" w:customStyle="1" w:styleId="FB2A7ED99107488D8D7DBB6ED6F74D85">
    <w:name w:val="FB2A7ED99107488D8D7DBB6ED6F74D85"/>
    <w:rsid w:val="00D3073D"/>
  </w:style>
  <w:style w:type="paragraph" w:customStyle="1" w:styleId="2C30D103E0F742EC98766C1911A7C89E">
    <w:name w:val="2C30D103E0F742EC98766C1911A7C89E"/>
    <w:rsid w:val="00D3073D"/>
  </w:style>
  <w:style w:type="paragraph" w:customStyle="1" w:styleId="E8390110DBF84171A54AF17408D23D9E">
    <w:name w:val="E8390110DBF84171A54AF17408D23D9E"/>
    <w:rsid w:val="00D3073D"/>
  </w:style>
  <w:style w:type="paragraph" w:customStyle="1" w:styleId="A71E767403D34D2F90BACE1A0F4C17E2">
    <w:name w:val="A71E767403D34D2F90BACE1A0F4C17E2"/>
    <w:rsid w:val="00D3073D"/>
  </w:style>
  <w:style w:type="paragraph" w:customStyle="1" w:styleId="005E547A830F4B9CB539BD0082103288">
    <w:name w:val="005E547A830F4B9CB539BD0082103288"/>
    <w:rsid w:val="00D3073D"/>
  </w:style>
  <w:style w:type="paragraph" w:customStyle="1" w:styleId="CD62BC3F108941CE828BCDCEA0A2E406">
    <w:name w:val="CD62BC3F108941CE828BCDCEA0A2E406"/>
    <w:rsid w:val="00D3073D"/>
  </w:style>
  <w:style w:type="paragraph" w:customStyle="1" w:styleId="2738705ACAB54BA5AD9F3737A35FDE1A">
    <w:name w:val="2738705ACAB54BA5AD9F3737A35FDE1A"/>
    <w:rsid w:val="00D3073D"/>
  </w:style>
  <w:style w:type="paragraph" w:customStyle="1" w:styleId="35A76DD17A3D451297E05FEA117C265F">
    <w:name w:val="35A76DD17A3D451297E05FEA117C265F"/>
    <w:rsid w:val="00D3073D"/>
  </w:style>
  <w:style w:type="paragraph" w:customStyle="1" w:styleId="51FACC81F12D4CF1B3059D6710E93B3B">
    <w:name w:val="51FACC81F12D4CF1B3059D6710E93B3B"/>
    <w:rsid w:val="00AC4427"/>
  </w:style>
  <w:style w:type="paragraph" w:customStyle="1" w:styleId="FE8C0A049F6748FFBCC1907C413878A3">
    <w:name w:val="FE8C0A049F6748FFBCC1907C413878A3"/>
    <w:rsid w:val="00AC4427"/>
  </w:style>
  <w:style w:type="paragraph" w:customStyle="1" w:styleId="38712917404343C4B4A184BC98B150F4">
    <w:name w:val="38712917404343C4B4A184BC98B150F4"/>
    <w:rsid w:val="00AC4427"/>
  </w:style>
  <w:style w:type="paragraph" w:customStyle="1" w:styleId="8BDCBF6A6233494FB66076DC161D93B0">
    <w:name w:val="8BDCBF6A6233494FB66076DC161D93B0"/>
    <w:rsid w:val="00AC4427"/>
  </w:style>
  <w:style w:type="paragraph" w:customStyle="1" w:styleId="55F540F9641C41DFA5A4AC46A028CACD">
    <w:name w:val="55F540F9641C41DFA5A4AC46A028CACD"/>
    <w:rsid w:val="00AC4427"/>
  </w:style>
  <w:style w:type="paragraph" w:customStyle="1" w:styleId="0A3A46AEAFD74BA883D607E00B5E1ED7">
    <w:name w:val="0A3A46AEAFD74BA883D607E00B5E1ED7"/>
    <w:rsid w:val="00AC4427"/>
  </w:style>
  <w:style w:type="paragraph" w:customStyle="1" w:styleId="9E5324C15C034836A6CF3034A4F5DEC9">
    <w:name w:val="9E5324C15C034836A6CF3034A4F5DEC9"/>
    <w:rsid w:val="00AC4427"/>
  </w:style>
  <w:style w:type="paragraph" w:customStyle="1" w:styleId="ECCEECA642254E57AA4B285E20F55144">
    <w:name w:val="ECCEECA642254E57AA4B285E20F55144"/>
    <w:rsid w:val="00AC4427"/>
  </w:style>
  <w:style w:type="paragraph" w:customStyle="1" w:styleId="4FE0B294149042C6BF8B9AE2C2467BA1">
    <w:name w:val="4FE0B294149042C6BF8B9AE2C2467BA1"/>
    <w:rsid w:val="00AC4427"/>
  </w:style>
  <w:style w:type="paragraph" w:customStyle="1" w:styleId="4925450316F14FD2BC59A0DFAE481076">
    <w:name w:val="4925450316F14FD2BC59A0DFAE481076"/>
    <w:rsid w:val="00AC4427"/>
  </w:style>
  <w:style w:type="paragraph" w:customStyle="1" w:styleId="92E216B4311C4B42A2EC9360BE912629">
    <w:name w:val="92E216B4311C4B42A2EC9360BE912629"/>
    <w:rsid w:val="00AC4427"/>
  </w:style>
  <w:style w:type="paragraph" w:customStyle="1" w:styleId="CBAF57C785574EA58AB4E3676275F735">
    <w:name w:val="CBAF57C785574EA58AB4E3676275F735"/>
    <w:rsid w:val="00AC4427"/>
  </w:style>
  <w:style w:type="paragraph" w:customStyle="1" w:styleId="F44C4A3865324655A709C3EA8FE16B24">
    <w:name w:val="F44C4A3865324655A709C3EA8FE16B24"/>
    <w:rsid w:val="00AC44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Design">
  <a:themeElements>
    <a:clrScheme name="SCTO">
      <a:dk1>
        <a:sysClr val="windowText" lastClr="000000"/>
      </a:dk1>
      <a:lt1>
        <a:sysClr val="window" lastClr="FFFFFF"/>
      </a:lt1>
      <a:dk2>
        <a:srgbClr val="595959"/>
      </a:dk2>
      <a:lt2>
        <a:srgbClr val="D8D8D8"/>
      </a:lt2>
      <a:accent1>
        <a:srgbClr val="B81A32"/>
      </a:accent1>
      <a:accent2>
        <a:srgbClr val="4FB4E0"/>
      </a:accent2>
      <a:accent3>
        <a:srgbClr val="9BBB59"/>
      </a:accent3>
      <a:accent4>
        <a:srgbClr val="8064A2"/>
      </a:accent4>
      <a:accent5>
        <a:srgbClr val="4F81BD"/>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BF78A-A87C-4D30-A683-5E3C3B703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C:\Users\JECB\AppData\Local\Temp\Temp1_monitoring_templates_and_logos_181203 (1).zip\A4 Plain_MO_V1_180517.dotx</Template>
  <TotalTime>1</TotalTime>
  <Pages>7</Pages>
  <Words>2488</Words>
  <Characters>13688</Characters>
  <Application>Microsoft Office Word</Application>
  <DocSecurity>0</DocSecurity>
  <Lines>114</Lines>
  <Paragraphs>32</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Routine Monitoring Visit - template</vt:lpstr>
      <vt:lpstr>Routine Monitoring Visit - template</vt:lpstr>
    </vt:vector>
  </TitlesOfParts>
  <Manager/>
  <Company>SCTO</Company>
  <LinksUpToDate>false</LinksUpToDate>
  <CharactersWithSpaces>16144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Routine Monitoring Visit - template</dc:title>
  <dc:subject/>
  <dc:creator>SCTO Monitoring platform</dc:creator>
  <cp:keywords/>
  <dc:description/>
  <cp:lastModifiedBy>Marina Pochon</cp:lastModifiedBy>
  <cp:revision>2</cp:revision>
  <cp:lastPrinted>2016-12-09T10:10:00Z</cp:lastPrinted>
  <dcterms:created xsi:type="dcterms:W3CDTF">2025-08-14T07:32:00Z</dcterms:created>
  <dcterms:modified xsi:type="dcterms:W3CDTF">2025-08-14T07:32:00Z</dcterms:modified>
  <cp:category/>
</cp:coreProperties>
</file>