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DB791" w14:textId="77777777" w:rsidR="005E710A" w:rsidRPr="005E710A" w:rsidRDefault="005E710A" w:rsidP="005E710A">
      <w:pPr>
        <w:widowControl w:val="0"/>
        <w:autoSpaceDE w:val="0"/>
        <w:autoSpaceDN w:val="0"/>
        <w:spacing w:after="0" w:line="240" w:lineRule="auto"/>
        <w:rPr>
          <w:rFonts w:ascii="Helvetica" w:eastAsia="Arial" w:hAnsi="Helvetica" w:cs="Arial"/>
          <w:sz w:val="16"/>
          <w:szCs w:val="20"/>
          <w:lang w:val="en-GB"/>
        </w:rPr>
      </w:pPr>
    </w:p>
    <w:p w14:paraId="6EC7D8F7" w14:textId="77777777" w:rsidR="005E710A" w:rsidRPr="005E710A" w:rsidRDefault="005E710A" w:rsidP="005E710A">
      <w:pPr>
        <w:widowControl w:val="0"/>
        <w:autoSpaceDE w:val="0"/>
        <w:autoSpaceDN w:val="0"/>
        <w:spacing w:before="360" w:after="720" w:line="240" w:lineRule="auto"/>
        <w:rPr>
          <w:rFonts w:ascii="MULISH REGULAR ROMAN" w:eastAsia="Arial" w:hAnsi="MULISH REGULAR ROMAN" w:cs="Arial"/>
          <w:color w:val="A82534"/>
          <w:sz w:val="72"/>
          <w:szCs w:val="72"/>
          <w:lang w:val="en-US"/>
        </w:rPr>
      </w:pPr>
      <w:r w:rsidRPr="005E710A">
        <w:rPr>
          <w:rFonts w:ascii="MULISH REGULAR ROMAN" w:eastAsia="Arial" w:hAnsi="MULISH REGULAR ROMAN" w:cs="Arial"/>
          <w:color w:val="A82534"/>
          <w:sz w:val="72"/>
          <w:szCs w:val="72"/>
          <w:lang w:val="en-US"/>
        </w:rPr>
        <w:t>Serious Adverse Event or Device Deficiency Report Form for Investigational Medical Devices (IMDs)</w:t>
      </w:r>
      <w:r w:rsidRPr="005E710A">
        <w:rPr>
          <w:rFonts w:ascii="MULISH REGULAR ROMAN" w:eastAsia="Arial" w:hAnsi="MULISH REGULAR ROMAN" w:cs="Arial"/>
          <w:color w:val="A82534"/>
          <w:sz w:val="72"/>
          <w:szCs w:val="72"/>
          <w:lang w:val="en-US"/>
        </w:rPr>
        <w:br/>
      </w:r>
      <w:proofErr w:type="spellStart"/>
      <w:r w:rsidRPr="00684DC8">
        <w:rPr>
          <w:rFonts w:ascii="MULISH REGULAR ROMAN" w:eastAsia="Arial" w:hAnsi="MULISH REGULAR ROMAN" w:cs="Arial"/>
          <w:color w:val="BB1F2C"/>
          <w:sz w:val="48"/>
          <w:szCs w:val="48"/>
          <w:lang w:val="en-US"/>
        </w:rPr>
        <w:t>ClinO</w:t>
      </w:r>
      <w:proofErr w:type="spellEnd"/>
      <w:r w:rsidRPr="00684DC8">
        <w:rPr>
          <w:rFonts w:ascii="MULISH REGULAR ROMAN" w:eastAsia="Arial" w:hAnsi="MULISH REGULAR ROMAN" w:cs="Arial"/>
          <w:color w:val="BB1F2C"/>
          <w:sz w:val="48"/>
          <w:szCs w:val="48"/>
          <w:lang w:val="en-US"/>
        </w:rPr>
        <w:t>-MD Clinical Trials</w:t>
      </w:r>
    </w:p>
    <w:p w14:paraId="03DB6AC7" w14:textId="0A23300C" w:rsidR="005E710A" w:rsidRPr="005E710A" w:rsidRDefault="005E710A" w:rsidP="005E710A">
      <w:pPr>
        <w:widowControl w:val="0"/>
        <w:autoSpaceDE w:val="0"/>
        <w:autoSpaceDN w:val="0"/>
        <w:spacing w:before="240" w:after="0" w:line="240" w:lineRule="auto"/>
        <w:ind w:right="281"/>
        <w:rPr>
          <w:rFonts w:ascii="MULISH REGULAR ROMAN" w:eastAsia="MS PGothic" w:hAnsi="MULISH REGULAR ROMAN" w:cs="Times New Roman"/>
          <w:sz w:val="22"/>
          <w:szCs w:val="26"/>
          <w:lang w:val="en-GB"/>
        </w:rPr>
      </w:pPr>
      <w:r w:rsidRPr="005E710A">
        <w:rPr>
          <w:rFonts w:ascii="MULISH REGULAR ROMAN" w:eastAsia="MS PGothic" w:hAnsi="MULISH REGULAR ROMAN" w:cs="Times New Roman"/>
          <w:b/>
          <w:bCs/>
          <w:sz w:val="22"/>
          <w:szCs w:val="26"/>
          <w:lang w:val="en-GB"/>
        </w:rPr>
        <w:t>Publication date</w:t>
      </w:r>
      <w:r w:rsidRPr="005E710A">
        <w:rPr>
          <w:rFonts w:ascii="MULISH REGULAR ROMAN" w:eastAsia="MS PGothic" w:hAnsi="MULISH REGULAR ROMAN" w:cs="Times New Roman"/>
          <w:b/>
          <w:bCs/>
          <w:sz w:val="22"/>
          <w:szCs w:val="26"/>
          <w:lang w:val="en-GB"/>
        </w:rPr>
        <w:br/>
      </w:r>
      <w:r w:rsidRPr="005E710A">
        <w:rPr>
          <w:rFonts w:ascii="MULISH REGULAR ROMAN" w:eastAsia="MS PGothic" w:hAnsi="MULISH REGULAR ROMAN" w:cs="Times New Roman"/>
          <w:sz w:val="22"/>
          <w:szCs w:val="26"/>
          <w:lang w:val="en-GB"/>
        </w:rPr>
        <w:t>This</w:t>
      </w:r>
      <w:r w:rsidR="00684DC8">
        <w:rPr>
          <w:rFonts w:ascii="MULISH REGULAR ROMAN" w:eastAsia="MS PGothic" w:hAnsi="MULISH REGULAR ROMAN" w:cs="Times New Roman"/>
          <w:sz w:val="22"/>
          <w:szCs w:val="26"/>
          <w:lang w:val="en-GB"/>
        </w:rPr>
        <w:t xml:space="preserve"> revised version of the</w:t>
      </w:r>
      <w:r w:rsidRPr="005E710A">
        <w:rPr>
          <w:rFonts w:ascii="MULISH REGULAR ROMAN" w:eastAsia="MS PGothic" w:hAnsi="MULISH REGULAR ROMAN" w:cs="Times New Roman"/>
          <w:sz w:val="22"/>
          <w:szCs w:val="26"/>
          <w:lang w:val="en-GB"/>
        </w:rPr>
        <w:t xml:space="preserve"> Serious Adverse Event Report Form for Investigational Medical Devices (IMDs)</w:t>
      </w:r>
      <w:r w:rsidR="00684DC8">
        <w:rPr>
          <w:rFonts w:ascii="MULISH REGULAR ROMAN" w:eastAsia="MS PGothic" w:hAnsi="MULISH REGULAR ROMAN" w:cs="Times New Roman"/>
          <w:sz w:val="22"/>
          <w:szCs w:val="26"/>
          <w:lang w:val="en-GB"/>
        </w:rPr>
        <w:t xml:space="preserve"> (V1.1)</w:t>
      </w:r>
      <w:r w:rsidRPr="005E710A">
        <w:rPr>
          <w:rFonts w:ascii="MULISH REGULAR ROMAN" w:eastAsia="MS PGothic" w:hAnsi="MULISH REGULAR ROMAN" w:cs="Times New Roman"/>
          <w:sz w:val="22"/>
          <w:szCs w:val="26"/>
          <w:lang w:val="en-GB"/>
        </w:rPr>
        <w:t xml:space="preserve"> was published in</w:t>
      </w:r>
      <w:r w:rsidR="00684DC8">
        <w:rPr>
          <w:rFonts w:ascii="MULISH REGULAR ROMAN" w:eastAsia="MS PGothic" w:hAnsi="MULISH REGULAR ROMAN" w:cs="Times New Roman"/>
          <w:sz w:val="22"/>
          <w:szCs w:val="26"/>
          <w:lang w:val="en-GB"/>
        </w:rPr>
        <w:t xml:space="preserve"> January 2024. This form was first published in</w:t>
      </w:r>
      <w:r w:rsidRPr="005E710A">
        <w:rPr>
          <w:rFonts w:ascii="MULISH REGULAR ROMAN" w:eastAsia="MS PGothic" w:hAnsi="MULISH REGULAR ROMAN" w:cs="Times New Roman"/>
          <w:sz w:val="22"/>
          <w:szCs w:val="26"/>
          <w:lang w:val="en-GB"/>
        </w:rPr>
        <w:t xml:space="preserve"> May 2021.</w:t>
      </w:r>
      <w:r w:rsidR="001C4401">
        <w:rPr>
          <w:rFonts w:ascii="MULISH REGULAR ROMAN" w:eastAsia="MS PGothic" w:hAnsi="MULISH REGULAR ROMAN" w:cs="Times New Roman"/>
          <w:sz w:val="22"/>
          <w:szCs w:val="26"/>
          <w:lang w:val="en-GB"/>
        </w:rPr>
        <w:t xml:space="preserve"> This form has been updated according to the new </w:t>
      </w:r>
      <w:proofErr w:type="spellStart"/>
      <w:r w:rsidR="001C4401">
        <w:rPr>
          <w:rFonts w:ascii="MULISH REGULAR ROMAN" w:eastAsia="MS PGothic" w:hAnsi="MULISH REGULAR ROMAN" w:cs="Times New Roman"/>
          <w:sz w:val="22"/>
          <w:szCs w:val="26"/>
          <w:lang w:val="en-GB"/>
        </w:rPr>
        <w:t>ClinO</w:t>
      </w:r>
      <w:proofErr w:type="spellEnd"/>
      <w:r w:rsidR="001C4401">
        <w:rPr>
          <w:rFonts w:ascii="MULISH REGULAR ROMAN" w:eastAsia="MS PGothic" w:hAnsi="MULISH REGULAR ROMAN" w:cs="Times New Roman"/>
          <w:sz w:val="22"/>
          <w:szCs w:val="26"/>
          <w:lang w:val="en-GB"/>
        </w:rPr>
        <w:t>-</w:t>
      </w:r>
      <w:r w:rsidR="00D5006F">
        <w:rPr>
          <w:rFonts w:ascii="MULISH REGULAR ROMAN" w:eastAsia="MS PGothic" w:hAnsi="MULISH REGULAR ROMAN" w:cs="Times New Roman"/>
          <w:sz w:val="22"/>
          <w:szCs w:val="26"/>
          <w:lang w:val="en-GB"/>
        </w:rPr>
        <w:t xml:space="preserve">MD </w:t>
      </w:r>
      <w:r w:rsidR="001C4401">
        <w:rPr>
          <w:rFonts w:ascii="MULISH REGULAR ROMAN" w:eastAsia="MS PGothic" w:hAnsi="MULISH REGULAR ROMAN" w:cs="Times New Roman"/>
          <w:sz w:val="22"/>
          <w:szCs w:val="26"/>
          <w:lang w:val="en-GB"/>
        </w:rPr>
        <w:t>of 1</w:t>
      </w:r>
      <w:r w:rsidR="00C91286">
        <w:rPr>
          <w:rFonts w:ascii="MULISH REGULAR ROMAN" w:eastAsia="MS PGothic" w:hAnsi="MULISH REGULAR ROMAN" w:cs="Times New Roman"/>
          <w:sz w:val="22"/>
          <w:szCs w:val="26"/>
          <w:lang w:val="en-GB"/>
        </w:rPr>
        <w:t xml:space="preserve">. </w:t>
      </w:r>
      <w:r w:rsidR="001C4401">
        <w:rPr>
          <w:rFonts w:ascii="MULISH REGULAR ROMAN" w:eastAsia="MS PGothic" w:hAnsi="MULISH REGULAR ROMAN" w:cs="Times New Roman"/>
          <w:sz w:val="22"/>
          <w:szCs w:val="26"/>
          <w:lang w:val="en-GB"/>
        </w:rPr>
        <w:t>Nov</w:t>
      </w:r>
      <w:r w:rsidR="00C91286">
        <w:rPr>
          <w:rFonts w:ascii="MULISH REGULAR ROMAN" w:eastAsia="MS PGothic" w:hAnsi="MULISH REGULAR ROMAN" w:cs="Times New Roman"/>
          <w:sz w:val="22"/>
          <w:szCs w:val="26"/>
          <w:lang w:val="en-GB"/>
        </w:rPr>
        <w:t xml:space="preserve">. </w:t>
      </w:r>
      <w:r w:rsidR="001C4401">
        <w:rPr>
          <w:rFonts w:ascii="MULISH REGULAR ROMAN" w:eastAsia="MS PGothic" w:hAnsi="MULISH REGULAR ROMAN" w:cs="Times New Roman"/>
          <w:sz w:val="22"/>
          <w:szCs w:val="26"/>
          <w:lang w:val="en-GB"/>
        </w:rPr>
        <w:t xml:space="preserve">2024. </w:t>
      </w:r>
    </w:p>
    <w:p w14:paraId="139C0F44" w14:textId="77777777" w:rsidR="005E710A" w:rsidRPr="005E710A" w:rsidRDefault="005E710A" w:rsidP="005E710A">
      <w:pPr>
        <w:widowControl w:val="0"/>
        <w:autoSpaceDE w:val="0"/>
        <w:autoSpaceDN w:val="0"/>
        <w:spacing w:before="240" w:after="0" w:line="240" w:lineRule="auto"/>
        <w:rPr>
          <w:rFonts w:ascii="MULISH REGULAR ROMAN" w:eastAsia="MS PGothic" w:hAnsi="MULISH REGULAR ROMAN" w:cs="Times New Roman"/>
          <w:b/>
          <w:bCs/>
          <w:sz w:val="22"/>
          <w:szCs w:val="26"/>
          <w:lang w:val="en-GB"/>
        </w:rPr>
      </w:pPr>
      <w:r w:rsidRPr="005E710A">
        <w:rPr>
          <w:rFonts w:ascii="MULISH REGULAR ROMAN" w:eastAsia="MS PGothic" w:hAnsi="MULISH REGULAR ROMAN" w:cs="Times New Roman"/>
          <w:b/>
          <w:bCs/>
          <w:sz w:val="22"/>
          <w:szCs w:val="26"/>
          <w:lang w:val="en-GB"/>
        </w:rPr>
        <w:t xml:space="preserve">Publisher </w:t>
      </w:r>
    </w:p>
    <w:p w14:paraId="6502554E" w14:textId="77777777" w:rsidR="005E710A" w:rsidRPr="005E710A" w:rsidRDefault="005E710A" w:rsidP="005E710A">
      <w:pPr>
        <w:widowControl w:val="0"/>
        <w:autoSpaceDE w:val="0"/>
        <w:autoSpaceDN w:val="0"/>
        <w:spacing w:after="0" w:line="240" w:lineRule="auto"/>
        <w:rPr>
          <w:rFonts w:ascii="MULISH REGULAR ROMAN" w:eastAsia="Arial" w:hAnsi="MULISH REGULAR ROMAN" w:cs="Times New Roman"/>
          <w:sz w:val="22"/>
          <w:lang w:val="en-GB"/>
        </w:rPr>
      </w:pPr>
      <w:r w:rsidRPr="005E710A">
        <w:rPr>
          <w:rFonts w:ascii="MULISH REGULAR ROMAN" w:eastAsia="Arial" w:hAnsi="MULISH REGULAR ROMAN" w:cs="Times New Roman"/>
          <w:sz w:val="22"/>
          <w:lang w:val="en-GB"/>
        </w:rPr>
        <w:t>Swiss Clinical Trial Organisation (SCTO)</w:t>
      </w:r>
    </w:p>
    <w:p w14:paraId="258F749E" w14:textId="77777777" w:rsidR="005E710A" w:rsidRPr="005E710A" w:rsidRDefault="005E710A" w:rsidP="005E710A">
      <w:pPr>
        <w:widowControl w:val="0"/>
        <w:autoSpaceDE w:val="0"/>
        <w:autoSpaceDN w:val="0"/>
        <w:spacing w:after="0" w:line="240" w:lineRule="auto"/>
        <w:rPr>
          <w:rFonts w:ascii="MULISH REGULAR ROMAN" w:eastAsia="Arial" w:hAnsi="MULISH REGULAR ROMAN" w:cs="Times New Roman"/>
          <w:sz w:val="22"/>
          <w:lang w:val="en-GB"/>
        </w:rPr>
      </w:pPr>
      <w:r w:rsidRPr="005E710A">
        <w:rPr>
          <w:rFonts w:ascii="MULISH REGULAR ROMAN" w:eastAsia="Arial" w:hAnsi="MULISH REGULAR ROMAN" w:cs="Times New Roman"/>
          <w:sz w:val="22"/>
          <w:lang w:val="en-GB"/>
        </w:rPr>
        <w:t>Bern, Switzerland</w:t>
      </w:r>
    </w:p>
    <w:p w14:paraId="0B799EBA" w14:textId="77777777" w:rsidR="005E710A" w:rsidRPr="005E710A" w:rsidRDefault="005E710A" w:rsidP="005E710A">
      <w:pPr>
        <w:widowControl w:val="0"/>
        <w:autoSpaceDE w:val="0"/>
        <w:autoSpaceDN w:val="0"/>
        <w:spacing w:after="0" w:line="240" w:lineRule="auto"/>
        <w:rPr>
          <w:rFonts w:ascii="MULISH REGULAR ROMAN" w:eastAsia="Arial" w:hAnsi="MULISH REGULAR ROMAN" w:cs="Times New Roman"/>
          <w:sz w:val="22"/>
          <w:lang w:val="en-GB"/>
        </w:rPr>
      </w:pPr>
    </w:p>
    <w:p w14:paraId="53CB0A6E" w14:textId="77777777" w:rsidR="005E710A" w:rsidRPr="005E710A" w:rsidRDefault="005E710A" w:rsidP="005E710A">
      <w:pPr>
        <w:widowControl w:val="0"/>
        <w:autoSpaceDE w:val="0"/>
        <w:autoSpaceDN w:val="0"/>
        <w:spacing w:after="0" w:line="240" w:lineRule="auto"/>
        <w:rPr>
          <w:rFonts w:ascii="MULISH REGULAR ROMAN" w:eastAsia="Arial" w:hAnsi="MULISH REGULAR ROMAN" w:cs="Times New Roman"/>
          <w:sz w:val="22"/>
          <w:lang w:val="en-GB"/>
        </w:rPr>
      </w:pPr>
      <w:r w:rsidRPr="005E710A">
        <w:rPr>
          <w:rFonts w:ascii="MULISH REGULAR ROMAN" w:eastAsia="Arial" w:hAnsi="MULISH REGULAR ROMAN" w:cs="Times New Roman"/>
          <w:b/>
          <w:bCs/>
          <w:sz w:val="22"/>
          <w:lang w:val="en-GB"/>
        </w:rPr>
        <w:t xml:space="preserve">Author </w:t>
      </w:r>
      <w:r w:rsidRPr="005E710A">
        <w:rPr>
          <w:rFonts w:ascii="MULISH REGULAR ROMAN" w:eastAsia="Arial" w:hAnsi="MULISH REGULAR ROMAN" w:cs="Times New Roman"/>
          <w:b/>
          <w:bCs/>
          <w:sz w:val="22"/>
          <w:lang w:val="en-GB"/>
        </w:rPr>
        <w:br/>
      </w:r>
      <w:r w:rsidRPr="005E710A">
        <w:rPr>
          <w:rFonts w:ascii="MULISH REGULAR ROMAN" w:eastAsia="Arial" w:hAnsi="MULISH REGULAR ROMAN" w:cs="Times New Roman"/>
          <w:sz w:val="22"/>
          <w:lang w:val="en-GB"/>
        </w:rPr>
        <w:t>Safety Platform of the SCTO</w:t>
      </w:r>
    </w:p>
    <w:p w14:paraId="2F5BF507" w14:textId="77777777" w:rsidR="005E710A" w:rsidRPr="005E710A" w:rsidRDefault="005E710A" w:rsidP="005E710A">
      <w:pPr>
        <w:widowControl w:val="0"/>
        <w:autoSpaceDE w:val="0"/>
        <w:autoSpaceDN w:val="0"/>
        <w:spacing w:before="240" w:after="0" w:line="240" w:lineRule="auto"/>
        <w:rPr>
          <w:rFonts w:ascii="MULISH REGULAR ROMAN" w:eastAsia="Arial" w:hAnsi="MULISH REGULAR ROMAN" w:cs="Times New Roman"/>
          <w:b/>
          <w:color w:val="CA3339"/>
          <w:sz w:val="22"/>
          <w:lang w:val="en-GB"/>
        </w:rPr>
      </w:pPr>
      <w:r w:rsidRPr="005E710A">
        <w:rPr>
          <w:rFonts w:ascii="MULISH REGULAR ROMAN" w:eastAsia="Arial" w:hAnsi="MULISH REGULAR ROMAN" w:cs="Times New Roman"/>
          <w:b/>
          <w:sz w:val="22"/>
          <w:lang w:val="en-GB"/>
        </w:rPr>
        <w:t>Copyright</w:t>
      </w:r>
    </w:p>
    <w:p w14:paraId="6DFDF768" w14:textId="2AE3188E" w:rsidR="005E710A" w:rsidRPr="005E710A" w:rsidRDefault="00A440A6" w:rsidP="00A440A6">
      <w:pPr>
        <w:widowControl w:val="0"/>
        <w:autoSpaceDE w:val="0"/>
        <w:autoSpaceDN w:val="0"/>
        <w:spacing w:after="0" w:line="240" w:lineRule="auto"/>
        <w:rPr>
          <w:rFonts w:ascii="MULISH REGULAR ROMAN" w:eastAsia="Arial" w:hAnsi="MULISH REGULAR ROMAN" w:cs="Times New Roman"/>
          <w:sz w:val="22"/>
          <w:lang w:val="en-GB"/>
        </w:rPr>
      </w:pPr>
      <w:r w:rsidRPr="005E710A">
        <w:rPr>
          <w:rFonts w:ascii="MULISH REGULAR ROMAN" w:eastAsia="Arial" w:hAnsi="MULISH REGULAR ROMAN" w:cs="Times New Roman"/>
          <w:noProof/>
          <w:lang w:val="it-CH" w:eastAsia="it-CH"/>
        </w:rPr>
        <w:drawing>
          <wp:anchor distT="0" distB="0" distL="114300" distR="114300" simplePos="0" relativeHeight="251659264" behindDoc="1" locked="0" layoutInCell="1" allowOverlap="1" wp14:anchorId="5799B12C" wp14:editId="2FFABCCF">
            <wp:simplePos x="0" y="0"/>
            <wp:positionH relativeFrom="column">
              <wp:posOffset>2345280</wp:posOffset>
            </wp:positionH>
            <wp:positionV relativeFrom="paragraph">
              <wp:posOffset>926008</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r w:rsidR="005E710A" w:rsidRPr="005E710A">
        <w:rPr>
          <w:rFonts w:ascii="MULISH REGULAR ROMAN" w:eastAsia="Arial" w:hAnsi="MULISH REGULAR ROMAN" w:cs="Times New Roman"/>
          <w:sz w:val="22"/>
          <w:lang w:val="en-GB"/>
        </w:rPr>
        <w:t xml:space="preserve">This form has been developed by the Safety Platform of the Swiss Clinical Trial Organisation. It is licensed under CC BY-NC 4.0. The content of this template may be shared and adapted as long as you follow the terms of the license. To view a copy of the license, visit </w:t>
      </w:r>
      <w:hyperlink r:id="rId9" w:history="1">
        <w:r w:rsidR="005E710A" w:rsidRPr="005E710A">
          <w:rPr>
            <w:rFonts w:ascii="MULISH REGULAR ROMAN" w:eastAsia="Arial" w:hAnsi="MULISH REGULAR ROMAN" w:cs="Times New Roman"/>
            <w:color w:val="0563C1"/>
            <w:sz w:val="22"/>
            <w:u w:val="single"/>
            <w:lang w:val="en-GB"/>
          </w:rPr>
          <w:t>http://creativecommons.org/licenses/by-nc/4.0/</w:t>
        </w:r>
      </w:hyperlink>
      <w:r w:rsidR="005E710A" w:rsidRPr="005E710A">
        <w:rPr>
          <w:rFonts w:ascii="MULISH REGULAR ROMAN" w:eastAsia="Arial" w:hAnsi="MULISH REGULAR ROMAN" w:cs="Times New Roman"/>
          <w:sz w:val="22"/>
          <w:lang w:val="en-GB"/>
        </w:rPr>
        <w:t>. Please attribute this resource to “Swiss Clinical Trial Organisation (</w:t>
      </w:r>
      <w:r w:rsidR="00624DBE">
        <w:rPr>
          <w:rFonts w:ascii="MULISH REGULAR ROMAN" w:eastAsia="Arial" w:hAnsi="MULISH REGULAR ROMAN" w:cs="Times New Roman"/>
          <w:sz w:val="22"/>
          <w:lang w:val="en-GB"/>
        </w:rPr>
        <w:t>Safety</w:t>
      </w:r>
      <w:r w:rsidR="005E710A" w:rsidRPr="005E710A">
        <w:rPr>
          <w:rFonts w:ascii="MULISH REGULAR ROMAN" w:eastAsia="Arial" w:hAnsi="MULISH REGULAR ROMAN" w:cs="Times New Roman"/>
          <w:sz w:val="22"/>
          <w:lang w:val="en-GB"/>
        </w:rPr>
        <w:t xml:space="preserve"> Platform)” and provide a link to the SCTO Platforms’ Tools &amp; Resources website: </w:t>
      </w:r>
      <w:hyperlink r:id="rId10" w:history="1">
        <w:r w:rsidR="005E710A" w:rsidRPr="005E710A">
          <w:rPr>
            <w:rFonts w:ascii="MULISH REGULAR ROMAN" w:eastAsia="Arial" w:hAnsi="MULISH REGULAR ROMAN" w:cs="Times New Roman"/>
            <w:color w:val="0563C1"/>
            <w:sz w:val="22"/>
            <w:u w:val="single"/>
            <w:lang w:val="en-GB"/>
          </w:rPr>
          <w:t>www.sctoplatforms.ch</w:t>
        </w:r>
      </w:hyperlink>
      <w:r w:rsidR="005E710A" w:rsidRPr="005E710A">
        <w:rPr>
          <w:rFonts w:ascii="MULISH REGULAR ROMAN" w:eastAsia="Arial" w:hAnsi="MULISH REGULAR ROMAN" w:cs="Times New Roman"/>
          <w:sz w:val="22"/>
          <w:lang w:val="en-GB"/>
        </w:rPr>
        <w:t xml:space="preserve">. </w:t>
      </w:r>
    </w:p>
    <w:p w14:paraId="43093E67" w14:textId="77777777" w:rsidR="005E710A" w:rsidRPr="005E710A" w:rsidRDefault="005E710A" w:rsidP="005E710A">
      <w:pPr>
        <w:widowControl w:val="0"/>
        <w:autoSpaceDE w:val="0"/>
        <w:autoSpaceDN w:val="0"/>
        <w:spacing w:before="240" w:after="0" w:line="240" w:lineRule="auto"/>
        <w:rPr>
          <w:rFonts w:ascii="MULISH REGULAR ROMAN" w:eastAsia="Arial" w:hAnsi="MULISH REGULAR ROMAN" w:cs="Times New Roman"/>
          <w:b/>
          <w:color w:val="000000"/>
          <w:sz w:val="22"/>
          <w:lang w:val="en-GB"/>
        </w:rPr>
      </w:pPr>
      <w:r w:rsidRPr="005E710A">
        <w:rPr>
          <w:rFonts w:ascii="MULISH REGULAR ROMAN" w:eastAsia="Arial" w:hAnsi="MULISH REGULAR ROMAN" w:cs="Times New Roman"/>
          <w:b/>
          <w:color w:val="000000"/>
          <w:sz w:val="22"/>
          <w:lang w:val="en-GB"/>
        </w:rPr>
        <w:t>Disclaimer</w:t>
      </w:r>
    </w:p>
    <w:p w14:paraId="54ABC55E" w14:textId="77777777" w:rsidR="005E710A" w:rsidRPr="005E710A" w:rsidRDefault="005E710A" w:rsidP="005E710A">
      <w:pPr>
        <w:widowControl w:val="0"/>
        <w:autoSpaceDE w:val="0"/>
        <w:autoSpaceDN w:val="0"/>
        <w:spacing w:after="0" w:line="240" w:lineRule="auto"/>
        <w:rPr>
          <w:rFonts w:ascii="MULISH REGULAR ROMAN" w:eastAsia="Arial" w:hAnsi="MULISH REGULAR ROMAN" w:cs="Times New Roman"/>
          <w:sz w:val="22"/>
          <w:lang w:val="en-GB"/>
        </w:rPr>
      </w:pPr>
      <w:r w:rsidRPr="005E710A">
        <w:rPr>
          <w:rFonts w:ascii="MULISH REGULAR ROMAN" w:eastAsia="Arial" w:hAnsi="MULISH REGULAR ROMAN" w:cs="Times New Roman"/>
          <w:sz w:val="22"/>
          <w:lang w:val="en-GB"/>
        </w:rPr>
        <w:t>This resource has been developed by the Safety Platform of the SCTO and reflects the views of the members of the platform. The SCTO and its platform members cannot be held liable for any use that may be made of the information contained herein.</w:t>
      </w:r>
    </w:p>
    <w:p w14:paraId="5CBF79B8" w14:textId="77777777" w:rsidR="005E710A" w:rsidRPr="005E710A" w:rsidRDefault="005E710A" w:rsidP="005E710A">
      <w:pPr>
        <w:widowControl w:val="0"/>
        <w:autoSpaceDE w:val="0"/>
        <w:autoSpaceDN w:val="0"/>
        <w:spacing w:before="240" w:after="0" w:line="240" w:lineRule="auto"/>
        <w:rPr>
          <w:rFonts w:ascii="MULISH REGULAR ROMAN" w:eastAsia="Arial" w:hAnsi="MULISH REGULAR ROMAN" w:cs="Times New Roman"/>
          <w:b/>
          <w:bCs/>
          <w:sz w:val="22"/>
          <w:lang w:val="en-GB"/>
        </w:rPr>
      </w:pPr>
      <w:r w:rsidRPr="005E710A">
        <w:rPr>
          <w:rFonts w:ascii="MULISH REGULAR ROMAN" w:eastAsia="Arial" w:hAnsi="MULISH REGULAR ROMAN" w:cs="Times New Roman"/>
          <w:b/>
          <w:bCs/>
          <w:sz w:val="22"/>
          <w:lang w:val="en-GB"/>
        </w:rPr>
        <w:t xml:space="preserve">Contact </w:t>
      </w:r>
    </w:p>
    <w:p w14:paraId="34EF442C" w14:textId="191D5073" w:rsidR="005E710A" w:rsidRDefault="005E710A" w:rsidP="005E710A">
      <w:pPr>
        <w:widowControl w:val="0"/>
        <w:autoSpaceDE w:val="0"/>
        <w:autoSpaceDN w:val="0"/>
        <w:spacing w:after="0" w:line="240" w:lineRule="auto"/>
        <w:rPr>
          <w:rFonts w:ascii="Helvetica" w:hAnsi="Helvetica" w:cs="Helvetica"/>
          <w:color w:val="BB1F2C"/>
          <w:sz w:val="48"/>
          <w:szCs w:val="48"/>
          <w:lang w:val="en-US"/>
        </w:rPr>
      </w:pPr>
      <w:r w:rsidRPr="005E710A">
        <w:rPr>
          <w:rFonts w:ascii="MULISH REGULAR ROMAN" w:eastAsia="Arial" w:hAnsi="MULISH REGULAR ROMAN" w:cs="Times New Roman"/>
          <w:sz w:val="22"/>
          <w:lang w:val="en-GB"/>
        </w:rPr>
        <w:t xml:space="preserve">We would appreciate your feedback on this form. To give feedback on this resource or obtain further information, you can contact </w:t>
      </w:r>
      <w:hyperlink r:id="rId11" w:history="1">
        <w:r w:rsidRPr="005E710A">
          <w:rPr>
            <w:rFonts w:ascii="MULISH REGULAR ROMAN" w:eastAsia="Arial" w:hAnsi="MULISH REGULAR ROMAN" w:cs="Times New Roman"/>
            <w:color w:val="0563C1"/>
            <w:sz w:val="22"/>
            <w:u w:val="single"/>
            <w:lang w:val="en-GB"/>
          </w:rPr>
          <w:t>platforms@scto.ch</w:t>
        </w:r>
      </w:hyperlink>
      <w:r w:rsidRPr="005E710A">
        <w:rPr>
          <w:rFonts w:ascii="MULISH REGULAR ROMAN" w:eastAsia="Arial" w:hAnsi="MULISH REGULAR ROMAN" w:cs="Times New Roman"/>
          <w:sz w:val="22"/>
          <w:lang w:val="en-GB"/>
        </w:rPr>
        <w:t xml:space="preserve">. For more information on SCTO Platforms, please visit </w:t>
      </w:r>
      <w:hyperlink r:id="rId12" w:history="1">
        <w:r w:rsidRPr="005E710A">
          <w:rPr>
            <w:rFonts w:ascii="MULISH REGULAR ROMAN" w:eastAsia="Arial" w:hAnsi="MULISH REGULAR ROMAN" w:cs="Arial"/>
            <w:color w:val="0563C1"/>
            <w:sz w:val="22"/>
            <w:u w:val="single"/>
            <w:lang w:val="en-GB"/>
          </w:rPr>
          <w:t>www.sctoplatforms.ch</w:t>
        </w:r>
      </w:hyperlink>
      <w:r w:rsidRPr="005E710A">
        <w:rPr>
          <w:rFonts w:ascii="MULISH REGULAR ROMAN" w:eastAsia="Arial" w:hAnsi="MULISH REGULAR ROMAN" w:cs="Times New Roman"/>
          <w:sz w:val="22"/>
          <w:lang w:val="en-GB"/>
        </w:rPr>
        <w:t>.</w:t>
      </w:r>
      <w:r>
        <w:rPr>
          <w:rFonts w:ascii="Helvetica" w:hAnsi="Helvetica" w:cs="Helvetica"/>
          <w:color w:val="BB1F2C"/>
          <w:sz w:val="48"/>
          <w:szCs w:val="48"/>
          <w:lang w:val="en-US"/>
        </w:rPr>
        <w:br w:type="page"/>
      </w:r>
    </w:p>
    <w:p w14:paraId="10E62EF5" w14:textId="33D3B7CE" w:rsidR="00BB3410" w:rsidRPr="00DE48A9" w:rsidRDefault="00BB3410" w:rsidP="00A440A6">
      <w:pPr>
        <w:widowControl w:val="0"/>
        <w:autoSpaceDE w:val="0"/>
        <w:autoSpaceDN w:val="0"/>
        <w:spacing w:before="240" w:after="0" w:line="240" w:lineRule="auto"/>
        <w:rPr>
          <w:sz w:val="20"/>
          <w:szCs w:val="20"/>
          <w:lang w:val="en-US"/>
        </w:rPr>
      </w:pPr>
      <w:r w:rsidRPr="00A440A6">
        <w:rPr>
          <w:rFonts w:ascii="MULISH REGULAR ROMAN" w:eastAsia="Arial" w:hAnsi="MULISH REGULAR ROMAN" w:cs="Times New Roman"/>
          <w:b/>
          <w:color w:val="000000"/>
          <w:sz w:val="22"/>
          <w:lang w:val="en-GB"/>
        </w:rPr>
        <w:lastRenderedPageBreak/>
        <w:t>Scope</w:t>
      </w:r>
    </w:p>
    <w:p w14:paraId="682F370D" w14:textId="77777777" w:rsidR="00DE48A9" w:rsidRPr="00A440A6" w:rsidRDefault="00BB3410" w:rsidP="00A440A6">
      <w:pPr>
        <w:spacing w:line="240" w:lineRule="auto"/>
        <w:jc w:val="both"/>
        <w:rPr>
          <w:rFonts w:ascii="MULISH REGULAR ROMAN" w:eastAsia="Arial" w:hAnsi="MULISH REGULAR ROMAN" w:cs="Times New Roman"/>
          <w:sz w:val="22"/>
          <w:lang w:val="en-GB"/>
        </w:rPr>
      </w:pPr>
      <w:r w:rsidRPr="00A440A6">
        <w:rPr>
          <w:rFonts w:ascii="MULISH REGULAR ROMAN" w:eastAsia="Arial" w:hAnsi="MULISH REGULAR ROMAN" w:cs="Times New Roman"/>
          <w:sz w:val="22"/>
          <w:lang w:val="en-GB"/>
        </w:rPr>
        <w:t xml:space="preserve">This document is a template, to be used in general for </w:t>
      </w:r>
      <w:r w:rsidR="00C92DDA" w:rsidRPr="00A440A6">
        <w:rPr>
          <w:rFonts w:ascii="MULISH REGULAR ROMAN" w:eastAsia="Arial" w:hAnsi="MULISH REGULAR ROMAN" w:cs="Times New Roman"/>
          <w:sz w:val="22"/>
          <w:lang w:val="en-GB"/>
        </w:rPr>
        <w:t>Investigator</w:t>
      </w:r>
      <w:r w:rsidR="00FC0649" w:rsidRPr="00A440A6">
        <w:rPr>
          <w:rFonts w:ascii="MULISH REGULAR ROMAN" w:eastAsia="Arial" w:hAnsi="MULISH REGULAR ROMAN" w:cs="Times New Roman"/>
          <w:sz w:val="22"/>
          <w:lang w:val="en-GB"/>
        </w:rPr>
        <w:t>-Initiated T</w:t>
      </w:r>
      <w:r w:rsidRPr="00A440A6">
        <w:rPr>
          <w:rFonts w:ascii="MULISH REGULAR ROMAN" w:eastAsia="Arial" w:hAnsi="MULISH REGULAR ROMAN" w:cs="Times New Roman"/>
          <w:sz w:val="22"/>
          <w:lang w:val="en-GB"/>
        </w:rPr>
        <w:t xml:space="preserve">rials (IITs). </w:t>
      </w:r>
    </w:p>
    <w:p w14:paraId="62A6BEB7" w14:textId="228660C1" w:rsidR="00FC0649" w:rsidRPr="00A440A6" w:rsidRDefault="00BB3410" w:rsidP="00A440A6">
      <w:pPr>
        <w:spacing w:line="240" w:lineRule="auto"/>
        <w:jc w:val="both"/>
        <w:rPr>
          <w:rFonts w:ascii="MULISH REGULAR ROMAN" w:eastAsia="Arial" w:hAnsi="MULISH REGULAR ROMAN" w:cs="Times New Roman"/>
          <w:sz w:val="22"/>
          <w:lang w:val="en-GB"/>
        </w:rPr>
      </w:pPr>
      <w:r w:rsidRPr="00A440A6">
        <w:rPr>
          <w:rFonts w:ascii="MULISH REGULAR ROMAN" w:eastAsia="Arial" w:hAnsi="MULISH REGULAR ROMAN" w:cs="Times New Roman"/>
          <w:sz w:val="22"/>
          <w:lang w:val="en-GB"/>
        </w:rPr>
        <w:t>This document should be used for Serious Adverse Event</w:t>
      </w:r>
      <w:r w:rsidR="00495C5F" w:rsidRPr="00A440A6">
        <w:rPr>
          <w:rFonts w:ascii="MULISH REGULAR ROMAN" w:eastAsia="Arial" w:hAnsi="MULISH REGULAR ROMAN" w:cs="Times New Roman"/>
          <w:sz w:val="22"/>
          <w:lang w:val="en-GB"/>
        </w:rPr>
        <w:t xml:space="preserve"> (SAE)</w:t>
      </w:r>
      <w:r w:rsidR="005551F4" w:rsidRPr="00A440A6">
        <w:rPr>
          <w:rFonts w:ascii="MULISH REGULAR ROMAN" w:eastAsia="Arial" w:hAnsi="MULISH REGULAR ROMAN" w:cs="Times New Roman"/>
          <w:sz w:val="22"/>
          <w:lang w:val="en-GB"/>
        </w:rPr>
        <w:t xml:space="preserve"> or Device Deficiency</w:t>
      </w:r>
      <w:r w:rsidR="00DE48A9" w:rsidRPr="00A440A6">
        <w:rPr>
          <w:rFonts w:ascii="MULISH REGULAR ROMAN" w:eastAsia="Arial" w:hAnsi="MULISH REGULAR ROMAN" w:cs="Times New Roman"/>
          <w:sz w:val="22"/>
          <w:lang w:val="en-GB"/>
        </w:rPr>
        <w:t xml:space="preserve"> (DD)</w:t>
      </w:r>
      <w:r w:rsidR="005551F4" w:rsidRPr="00A440A6">
        <w:rPr>
          <w:rFonts w:ascii="MULISH REGULAR ROMAN" w:eastAsia="Arial" w:hAnsi="MULISH REGULAR ROMAN" w:cs="Times New Roman"/>
          <w:sz w:val="22"/>
          <w:lang w:val="en-GB"/>
        </w:rPr>
        <w:t xml:space="preserve"> </w:t>
      </w:r>
      <w:r w:rsidR="00081736" w:rsidRPr="00A440A6">
        <w:rPr>
          <w:rFonts w:ascii="MULISH REGULAR ROMAN" w:eastAsia="Arial" w:hAnsi="MULISH REGULAR ROMAN" w:cs="Times New Roman"/>
          <w:sz w:val="22"/>
          <w:lang w:val="en-GB"/>
        </w:rPr>
        <w:t xml:space="preserve">reporting </w:t>
      </w:r>
      <w:r w:rsidR="005551F4" w:rsidRPr="00A440A6">
        <w:rPr>
          <w:rFonts w:ascii="MULISH REGULAR ROMAN" w:eastAsia="Arial" w:hAnsi="MULISH REGULAR ROMAN" w:cs="Times New Roman"/>
          <w:sz w:val="22"/>
          <w:lang w:val="en-GB"/>
        </w:rPr>
        <w:t>in Clinical Trials with a</w:t>
      </w:r>
      <w:r w:rsidR="00B86550" w:rsidRPr="00A440A6">
        <w:rPr>
          <w:rFonts w:ascii="MULISH REGULAR ROMAN" w:eastAsia="Arial" w:hAnsi="MULISH REGULAR ROMAN" w:cs="Times New Roman"/>
          <w:sz w:val="22"/>
          <w:lang w:val="en-GB"/>
        </w:rPr>
        <w:t>n</w:t>
      </w:r>
      <w:r w:rsidR="005551F4" w:rsidRPr="00A440A6">
        <w:rPr>
          <w:rFonts w:ascii="MULISH REGULAR ROMAN" w:eastAsia="Arial" w:hAnsi="MULISH REGULAR ROMAN" w:cs="Times New Roman"/>
          <w:sz w:val="22"/>
          <w:lang w:val="en-GB"/>
        </w:rPr>
        <w:t xml:space="preserve"> </w:t>
      </w:r>
      <w:r w:rsidR="00B86550" w:rsidRPr="00A440A6">
        <w:rPr>
          <w:rFonts w:ascii="MULISH REGULAR ROMAN" w:eastAsia="Arial" w:hAnsi="MULISH REGULAR ROMAN" w:cs="Times New Roman"/>
          <w:sz w:val="22"/>
          <w:lang w:val="en-GB"/>
        </w:rPr>
        <w:t xml:space="preserve">Investigational </w:t>
      </w:r>
      <w:r w:rsidR="00A2524B" w:rsidRPr="00A440A6">
        <w:rPr>
          <w:rFonts w:ascii="MULISH REGULAR ROMAN" w:eastAsia="Arial" w:hAnsi="MULISH REGULAR ROMAN" w:cs="Times New Roman"/>
          <w:sz w:val="22"/>
          <w:lang w:val="en-GB"/>
        </w:rPr>
        <w:t>Medical</w:t>
      </w:r>
      <w:r w:rsidRPr="00A440A6">
        <w:rPr>
          <w:rFonts w:ascii="MULISH REGULAR ROMAN" w:eastAsia="Arial" w:hAnsi="MULISH REGULAR ROMAN" w:cs="Times New Roman"/>
          <w:sz w:val="22"/>
          <w:lang w:val="en-GB"/>
        </w:rPr>
        <w:t xml:space="preserve"> Device</w:t>
      </w:r>
      <w:r w:rsidR="005D6562" w:rsidRPr="00A440A6">
        <w:rPr>
          <w:rFonts w:ascii="MULISH REGULAR ROMAN" w:eastAsia="Arial" w:hAnsi="MULISH REGULAR ROMAN" w:cs="Times New Roman"/>
          <w:sz w:val="22"/>
          <w:lang w:val="en-GB"/>
        </w:rPr>
        <w:t>.</w:t>
      </w:r>
      <w:r w:rsidR="00200BA3" w:rsidRPr="00A440A6">
        <w:rPr>
          <w:rFonts w:ascii="MULISH REGULAR ROMAN" w:eastAsia="Arial" w:hAnsi="MULISH REGULAR ROMAN" w:cs="Times New Roman"/>
          <w:sz w:val="22"/>
          <w:lang w:val="en-GB"/>
        </w:rPr>
        <w:t xml:space="preserve"> </w:t>
      </w:r>
    </w:p>
    <w:p w14:paraId="5EB04868" w14:textId="051D6824" w:rsidR="00384243" w:rsidRPr="00A440A6" w:rsidRDefault="00384243" w:rsidP="00A440A6">
      <w:pPr>
        <w:spacing w:line="240" w:lineRule="auto"/>
        <w:jc w:val="both"/>
        <w:rPr>
          <w:rFonts w:ascii="MULISH REGULAR ROMAN" w:eastAsia="Arial" w:hAnsi="MULISH REGULAR ROMAN" w:cs="Times New Roman"/>
          <w:sz w:val="22"/>
          <w:lang w:val="en-GB"/>
        </w:rPr>
      </w:pPr>
      <w:r w:rsidRPr="00A440A6">
        <w:rPr>
          <w:rFonts w:ascii="MULISH REGULAR ROMAN" w:eastAsia="Arial" w:hAnsi="MULISH REGULAR ROMAN" w:cs="Times New Roman"/>
          <w:b/>
          <w:bCs/>
          <w:sz w:val="22"/>
          <w:lang w:val="en-GB"/>
        </w:rPr>
        <w:t>Section I</w:t>
      </w:r>
      <w:r w:rsidRPr="00A440A6">
        <w:rPr>
          <w:rFonts w:ascii="MULISH REGULAR ROMAN" w:eastAsia="Arial" w:hAnsi="MULISH REGULAR ROMAN" w:cs="Times New Roman"/>
          <w:sz w:val="22"/>
          <w:lang w:val="en-GB"/>
        </w:rPr>
        <w:t xml:space="preserve"> is dedicated to the case registration and reporting from an Investigator to the Sponsor-Investigator</w:t>
      </w:r>
      <w:r w:rsidR="003B6E96" w:rsidRPr="00A440A6">
        <w:rPr>
          <w:rFonts w:ascii="MULISH REGULAR ROMAN" w:eastAsia="Arial" w:hAnsi="MULISH REGULAR ROMAN" w:cs="Times New Roman"/>
          <w:sz w:val="22"/>
          <w:lang w:val="en-GB"/>
        </w:rPr>
        <w:t>.</w:t>
      </w:r>
      <w:r w:rsidR="00DE48A9" w:rsidRPr="00A440A6">
        <w:rPr>
          <w:rFonts w:ascii="MULISH REGULAR ROMAN" w:eastAsia="Arial" w:hAnsi="MULISH REGULAR ROMAN" w:cs="Times New Roman"/>
          <w:sz w:val="22"/>
          <w:lang w:val="en-GB"/>
        </w:rPr>
        <w:br/>
      </w:r>
      <w:r w:rsidRPr="00A440A6">
        <w:rPr>
          <w:rFonts w:ascii="MULISH REGULAR ROMAN" w:eastAsia="Arial" w:hAnsi="MULISH REGULAR ROMAN" w:cs="Times New Roman"/>
          <w:b/>
          <w:bCs/>
          <w:sz w:val="22"/>
          <w:lang w:val="en-GB"/>
        </w:rPr>
        <w:t>Section II</w:t>
      </w:r>
      <w:r w:rsidRPr="00A440A6">
        <w:rPr>
          <w:rFonts w:ascii="MULISH REGULAR ROMAN" w:eastAsia="Arial" w:hAnsi="MULISH REGULAR ROMAN" w:cs="Times New Roman"/>
          <w:sz w:val="22"/>
          <w:lang w:val="en-GB"/>
        </w:rPr>
        <w:t xml:space="preserve"> is dedicated to Sponsor-Investigator case assessment.</w:t>
      </w:r>
    </w:p>
    <w:p w14:paraId="3C9D1AE8" w14:textId="7E1CD40F" w:rsidR="00587766" w:rsidRPr="0046430C" w:rsidRDefault="00E22763" w:rsidP="00587766">
      <w:pPr>
        <w:pStyle w:val="Default"/>
        <w:rPr>
          <w:lang w:val="en-GB"/>
        </w:rPr>
      </w:pPr>
      <w:r w:rsidRPr="00A440A6">
        <w:rPr>
          <w:rFonts w:ascii="MULISH REGULAR ROMAN" w:eastAsia="Arial" w:hAnsi="MULISH REGULAR ROMAN" w:cs="Times New Roman"/>
          <w:sz w:val="22"/>
          <w:lang w:val="en-GB"/>
        </w:rPr>
        <w:t>If the event requires a prompt reporting to EC and Swissmedic, the Sponsor-</w:t>
      </w:r>
      <w:r w:rsidR="00873FCD" w:rsidRPr="00A440A6">
        <w:rPr>
          <w:rFonts w:ascii="MULISH REGULAR ROMAN" w:eastAsia="Arial" w:hAnsi="MULISH REGULAR ROMAN" w:cs="Times New Roman"/>
          <w:sz w:val="22"/>
          <w:lang w:val="en-GB"/>
        </w:rPr>
        <w:t>I</w:t>
      </w:r>
      <w:r w:rsidRPr="00A440A6">
        <w:rPr>
          <w:rFonts w:ascii="MULISH REGULAR ROMAN" w:eastAsia="Arial" w:hAnsi="MULISH REGULAR ROMAN" w:cs="Times New Roman"/>
          <w:sz w:val="22"/>
          <w:lang w:val="en-GB"/>
        </w:rPr>
        <w:t>nvestigator should fill in and submit the Swissmedic-</w:t>
      </w:r>
      <w:proofErr w:type="spellStart"/>
      <w:r w:rsidR="001C4401">
        <w:rPr>
          <w:rFonts w:ascii="MULISH REGULAR ROMAN" w:eastAsia="Arial" w:hAnsi="MULISH REGULAR ROMAN" w:cs="Times New Roman"/>
          <w:sz w:val="22"/>
          <w:lang w:val="en-GB"/>
        </w:rPr>
        <w:t>S</w:t>
      </w:r>
      <w:r w:rsidRPr="00A440A6">
        <w:rPr>
          <w:rFonts w:ascii="MULISH REGULAR ROMAN" w:eastAsia="Arial" w:hAnsi="MULISH REGULAR ROMAN" w:cs="Times New Roman"/>
          <w:sz w:val="22"/>
          <w:lang w:val="en-GB"/>
        </w:rPr>
        <w:t>wissethics</w:t>
      </w:r>
      <w:proofErr w:type="spellEnd"/>
      <w:r w:rsidRPr="00A440A6">
        <w:rPr>
          <w:rFonts w:ascii="MULISH REGULAR ROMAN" w:eastAsia="Arial" w:hAnsi="MULISH REGULAR ROMAN" w:cs="Times New Roman"/>
          <w:sz w:val="22"/>
          <w:lang w:val="en-GB"/>
        </w:rPr>
        <w:t xml:space="preserve"> form (Clinical trials with medical devices SAE-CH and DD-CH, </w:t>
      </w:r>
    </w:p>
    <w:p w14:paraId="721DF7B1" w14:textId="77777777" w:rsidR="00587766" w:rsidRPr="0046430C" w:rsidRDefault="00587766" w:rsidP="00587766">
      <w:pPr>
        <w:pStyle w:val="Default"/>
        <w:rPr>
          <w:rFonts w:ascii="MULISH REGULAR ROMAN" w:eastAsia="Arial" w:hAnsi="MULISH REGULAR ROMAN" w:cs="Times New Roman"/>
          <w:sz w:val="22"/>
          <w:lang w:val="en-GB"/>
        </w:rPr>
      </w:pPr>
      <w:r w:rsidRPr="0046430C">
        <w:rPr>
          <w:rFonts w:ascii="MULISH REGULAR ROMAN" w:eastAsia="Arial" w:hAnsi="MULISH REGULAR ROMAN" w:cs="Times New Roman"/>
          <w:sz w:val="22"/>
          <w:lang w:val="en-GB"/>
        </w:rPr>
        <w:t xml:space="preserve">BW610_20_023e_FO. </w:t>
      </w:r>
    </w:p>
    <w:p w14:paraId="461A5A0D" w14:textId="33004F91" w:rsidR="00E22763" w:rsidRPr="00A440A6" w:rsidRDefault="00E22763" w:rsidP="00A440A6">
      <w:pPr>
        <w:spacing w:line="240" w:lineRule="auto"/>
        <w:jc w:val="both"/>
        <w:rPr>
          <w:rFonts w:ascii="MULISH REGULAR ROMAN" w:eastAsia="Arial" w:hAnsi="MULISH REGULAR ROMAN" w:cs="Times New Roman"/>
          <w:sz w:val="22"/>
          <w:lang w:val="en-GB"/>
        </w:rPr>
      </w:pPr>
      <w:r w:rsidRPr="0046430C">
        <w:rPr>
          <w:rFonts w:ascii="MULISH REGULAR ROMAN" w:eastAsia="Arial" w:hAnsi="MULISH REGULAR ROMAN" w:cs="Times New Roman"/>
          <w:sz w:val="22"/>
          <w:highlight w:val="yellow"/>
          <w:lang w:val="en-GB"/>
        </w:rPr>
        <w:t>)</w:t>
      </w:r>
    </w:p>
    <w:p w14:paraId="59990F41" w14:textId="6342579A" w:rsidR="00CA5228" w:rsidRPr="00A440A6" w:rsidRDefault="00384243" w:rsidP="00A440A6">
      <w:pPr>
        <w:spacing w:line="240" w:lineRule="auto"/>
        <w:jc w:val="both"/>
        <w:rPr>
          <w:rFonts w:ascii="MULISH REGULAR ROMAN" w:eastAsia="Arial" w:hAnsi="MULISH REGULAR ROMAN" w:cs="Times New Roman"/>
          <w:sz w:val="22"/>
          <w:lang w:val="en-GB"/>
        </w:rPr>
      </w:pPr>
      <w:r w:rsidRPr="00A440A6">
        <w:rPr>
          <w:rFonts w:ascii="MULISH REGULAR ROMAN" w:eastAsia="Arial" w:hAnsi="MULISH REGULAR ROMAN" w:cs="Times New Roman"/>
          <w:sz w:val="22"/>
          <w:lang w:val="en-GB"/>
        </w:rPr>
        <w:t>Instruction</w:t>
      </w:r>
      <w:r w:rsidR="00314F7A" w:rsidRPr="00A440A6">
        <w:rPr>
          <w:rFonts w:ascii="MULISH REGULAR ROMAN" w:eastAsia="Arial" w:hAnsi="MULISH REGULAR ROMAN" w:cs="Times New Roman"/>
          <w:sz w:val="22"/>
          <w:lang w:val="en-GB"/>
        </w:rPr>
        <w:t>s</w:t>
      </w:r>
      <w:r w:rsidRPr="00A440A6">
        <w:rPr>
          <w:rFonts w:ascii="MULISH REGULAR ROMAN" w:eastAsia="Arial" w:hAnsi="MULISH REGULAR ROMAN" w:cs="Times New Roman"/>
          <w:sz w:val="22"/>
          <w:lang w:val="en-GB"/>
        </w:rPr>
        <w:t xml:space="preserve"> on cases that require such notification</w:t>
      </w:r>
      <w:r w:rsidR="00314F7A" w:rsidRPr="00A440A6">
        <w:rPr>
          <w:rFonts w:ascii="MULISH REGULAR ROMAN" w:eastAsia="Arial" w:hAnsi="MULISH REGULAR ROMAN" w:cs="Times New Roman"/>
          <w:sz w:val="22"/>
          <w:lang w:val="en-GB"/>
        </w:rPr>
        <w:t>s</w:t>
      </w:r>
      <w:r w:rsidRPr="00A440A6">
        <w:rPr>
          <w:rFonts w:ascii="MULISH REGULAR ROMAN" w:eastAsia="Arial" w:hAnsi="MULISH REGULAR ROMAN" w:cs="Times New Roman"/>
          <w:sz w:val="22"/>
          <w:lang w:val="en-GB"/>
        </w:rPr>
        <w:t xml:space="preserve"> and relative responsibilities and timelines are provided in the text.</w:t>
      </w:r>
    </w:p>
    <w:p w14:paraId="04AF4175" w14:textId="77777777" w:rsidR="00416C5D" w:rsidRPr="00A440A6" w:rsidRDefault="00416C5D" w:rsidP="00A440A6">
      <w:pPr>
        <w:widowControl w:val="0"/>
        <w:autoSpaceDE w:val="0"/>
        <w:autoSpaceDN w:val="0"/>
        <w:spacing w:before="240" w:after="0" w:line="240" w:lineRule="auto"/>
        <w:rPr>
          <w:rFonts w:ascii="MULISH REGULAR ROMAN" w:eastAsia="Arial" w:hAnsi="MULISH REGULAR ROMAN" w:cs="Times New Roman"/>
          <w:b/>
          <w:color w:val="000000"/>
          <w:sz w:val="22"/>
          <w:lang w:val="en-GB"/>
        </w:rPr>
      </w:pPr>
      <w:r w:rsidRPr="00A440A6">
        <w:rPr>
          <w:rFonts w:ascii="MULISH REGULAR ROMAN" w:eastAsia="Arial" w:hAnsi="MULISH REGULAR ROMAN" w:cs="Times New Roman"/>
          <w:b/>
          <w:color w:val="000000"/>
          <w:sz w:val="22"/>
          <w:lang w:val="en-GB"/>
        </w:rPr>
        <w:t>Instructions for use</w:t>
      </w:r>
    </w:p>
    <w:p w14:paraId="670C7C88" w14:textId="495B013A" w:rsidR="006330A1" w:rsidRPr="00A440A6" w:rsidRDefault="006330A1" w:rsidP="006330A1">
      <w:pPr>
        <w:spacing w:line="240" w:lineRule="auto"/>
        <w:jc w:val="both"/>
        <w:rPr>
          <w:rFonts w:ascii="MULISH REGULAR ROMAN" w:eastAsia="Arial" w:hAnsi="MULISH REGULAR ROMAN" w:cs="Times New Roman"/>
          <w:sz w:val="22"/>
          <w:lang w:val="en-GB"/>
        </w:rPr>
      </w:pPr>
      <w:r w:rsidRPr="00A440A6">
        <w:rPr>
          <w:rFonts w:ascii="MULISH REGULAR ROMAN" w:eastAsia="Arial" w:hAnsi="MULISH REGULAR ROMAN" w:cs="Times New Roman"/>
          <w:sz w:val="22"/>
          <w:lang w:val="en-GB"/>
        </w:rPr>
        <w:t>Note that all Instructions in the template are highlighted and they should be deleted before the form is sent to the participating site</w:t>
      </w:r>
      <w:r w:rsidR="00314F7A" w:rsidRPr="00A440A6">
        <w:rPr>
          <w:rFonts w:ascii="MULISH REGULAR ROMAN" w:eastAsia="Arial" w:hAnsi="MULISH REGULAR ROMAN" w:cs="Times New Roman"/>
          <w:sz w:val="22"/>
          <w:lang w:val="en-GB"/>
        </w:rPr>
        <w:t>(</w:t>
      </w:r>
      <w:r w:rsidRPr="00A440A6">
        <w:rPr>
          <w:rFonts w:ascii="MULISH REGULAR ROMAN" w:eastAsia="Arial" w:hAnsi="MULISH REGULAR ROMAN" w:cs="Times New Roman"/>
          <w:sz w:val="22"/>
          <w:lang w:val="en-GB"/>
        </w:rPr>
        <w:t>s</w:t>
      </w:r>
      <w:r w:rsidR="00314F7A" w:rsidRPr="00A440A6">
        <w:rPr>
          <w:rFonts w:ascii="MULISH REGULAR ROMAN" w:eastAsia="Arial" w:hAnsi="MULISH REGULAR ROMAN" w:cs="Times New Roman"/>
          <w:sz w:val="22"/>
          <w:lang w:val="en-GB"/>
        </w:rPr>
        <w:t>)</w:t>
      </w:r>
      <w:r w:rsidRPr="00A440A6">
        <w:rPr>
          <w:rFonts w:ascii="MULISH REGULAR ROMAN" w:eastAsia="Arial" w:hAnsi="MULISH REGULAR ROMAN" w:cs="Times New Roman"/>
          <w:sz w:val="22"/>
          <w:lang w:val="en-GB"/>
        </w:rPr>
        <w:t xml:space="preserve"> or used in a clinical trial.</w:t>
      </w:r>
    </w:p>
    <w:p w14:paraId="163C622B" w14:textId="77777777" w:rsidR="00416C5D" w:rsidRPr="00A440A6" w:rsidRDefault="00416C5D" w:rsidP="00A440A6">
      <w:pPr>
        <w:widowControl w:val="0"/>
        <w:autoSpaceDE w:val="0"/>
        <w:autoSpaceDN w:val="0"/>
        <w:spacing w:before="240" w:after="0" w:line="240" w:lineRule="auto"/>
        <w:rPr>
          <w:rFonts w:ascii="MULISH REGULAR ROMAN" w:eastAsia="Arial" w:hAnsi="MULISH REGULAR ROMAN" w:cs="Times New Roman"/>
          <w:b/>
          <w:color w:val="000000"/>
          <w:sz w:val="22"/>
          <w:lang w:val="en-GB"/>
        </w:rPr>
      </w:pPr>
      <w:r w:rsidRPr="00A440A6">
        <w:rPr>
          <w:rFonts w:ascii="MULISH REGULAR ROMAN" w:eastAsia="Arial" w:hAnsi="MULISH REGULAR ROMAN" w:cs="Times New Roman"/>
          <w:b/>
          <w:color w:val="000000"/>
          <w:sz w:val="22"/>
          <w:lang w:val="en-GB"/>
        </w:rPr>
        <w:t>Questions or suggestions?</w:t>
      </w:r>
    </w:p>
    <w:p w14:paraId="3163A465" w14:textId="77777777" w:rsidR="00DE1036" w:rsidRPr="00A440A6" w:rsidRDefault="00416C5D" w:rsidP="00A440A6">
      <w:pPr>
        <w:spacing w:line="240" w:lineRule="auto"/>
        <w:jc w:val="both"/>
        <w:rPr>
          <w:rFonts w:ascii="MULISH REGULAR ROMAN" w:eastAsia="Arial" w:hAnsi="MULISH REGULAR ROMAN" w:cs="Times New Roman"/>
          <w:sz w:val="22"/>
          <w:lang w:val="en-GB"/>
        </w:rPr>
      </w:pPr>
      <w:r w:rsidRPr="00A440A6">
        <w:rPr>
          <w:rFonts w:ascii="MULISH REGULAR ROMAN" w:eastAsia="Arial" w:hAnsi="MULISH REGULAR ROMAN" w:cs="Times New Roman"/>
          <w:sz w:val="22"/>
          <w:lang w:val="en-GB"/>
        </w:rPr>
        <w:t xml:space="preserve">To obtain competent answers to general safety questions or to offer feedback on this document, </w:t>
      </w:r>
      <w:r w:rsidRPr="00A440A6">
        <w:rPr>
          <w:rFonts w:ascii="MULISH REGULAR ROMAN" w:eastAsia="Arial" w:hAnsi="MULISH REGULAR ROMAN" w:cs="Times New Roman"/>
          <w:sz w:val="22"/>
          <w:lang w:val="en-GB"/>
        </w:rPr>
        <w:br/>
        <w:t xml:space="preserve">contact us at </w:t>
      </w:r>
      <w:hyperlink r:id="rId13" w:history="1">
        <w:r w:rsidRPr="00624DBE">
          <w:rPr>
            <w:rFonts w:ascii="MULISH REGULAR ROMAN" w:eastAsia="Arial" w:hAnsi="MULISH REGULAR ROMAN" w:cs="Times New Roman"/>
            <w:color w:val="0070C0"/>
            <w:sz w:val="22"/>
            <w:lang w:val="en-US"/>
          </w:rPr>
          <w:t>safety@scto.ch</w:t>
        </w:r>
      </w:hyperlink>
      <w:r w:rsidRPr="00A440A6">
        <w:rPr>
          <w:rFonts w:ascii="MULISH REGULAR ROMAN" w:eastAsia="Arial" w:hAnsi="MULISH REGULAR ROMAN" w:cs="Times New Roman"/>
          <w:sz w:val="22"/>
          <w:lang w:val="en-GB"/>
        </w:rPr>
        <w:t>.</w:t>
      </w:r>
    </w:p>
    <w:p w14:paraId="6D1A7A28" w14:textId="77777777" w:rsidR="00DE1036" w:rsidRPr="00DE48A9" w:rsidRDefault="00DE1036" w:rsidP="00DE48A9">
      <w:pPr>
        <w:spacing w:line="240" w:lineRule="auto"/>
        <w:rPr>
          <w:rFonts w:ascii="Helvetica" w:hAnsi="Helvetica" w:cs="Helvetica"/>
          <w:sz w:val="20"/>
          <w:szCs w:val="20"/>
          <w:lang w:val="en-US"/>
        </w:rPr>
        <w:sectPr w:rsidR="00DE1036" w:rsidRPr="00DE48A9" w:rsidSect="00D16F4F">
          <w:headerReference w:type="default" r:id="rId14"/>
          <w:footerReference w:type="default" r:id="rId15"/>
          <w:headerReference w:type="first" r:id="rId16"/>
          <w:footerReference w:type="first" r:id="rId17"/>
          <w:type w:val="continuous"/>
          <w:pgSz w:w="11906" w:h="16838"/>
          <w:pgMar w:top="1259" w:right="1134" w:bottom="1134" w:left="1134" w:header="567" w:footer="646" w:gutter="0"/>
          <w:cols w:space="708"/>
          <w:titlePg/>
          <w:docGrid w:linePitch="360"/>
        </w:sectPr>
      </w:pPr>
    </w:p>
    <w:tbl>
      <w:tblPr>
        <w:tblStyle w:val="Grilledutableau"/>
        <w:tblW w:w="2970" w:type="dxa"/>
        <w:tblInd w:w="6658" w:type="dxa"/>
        <w:tblLook w:val="04A0" w:firstRow="1" w:lastRow="0" w:firstColumn="1" w:lastColumn="0" w:noHBand="0" w:noVBand="1"/>
      </w:tblPr>
      <w:tblGrid>
        <w:gridCol w:w="1842"/>
        <w:gridCol w:w="1128"/>
      </w:tblGrid>
      <w:tr w:rsidR="00684DC8" w:rsidRPr="00E635A0" w14:paraId="01021764" w14:textId="77777777" w:rsidTr="00511E9B">
        <w:tc>
          <w:tcPr>
            <w:tcW w:w="2970" w:type="dxa"/>
            <w:gridSpan w:val="2"/>
          </w:tcPr>
          <w:p w14:paraId="069AF051" w14:textId="77777777" w:rsidR="00684DC8" w:rsidRPr="00AC4C01" w:rsidRDefault="00684DC8" w:rsidP="00511E9B">
            <w:pPr>
              <w:tabs>
                <w:tab w:val="right" w:pos="10490"/>
              </w:tabs>
              <w:suppressAutoHyphens/>
              <w:contextualSpacing/>
              <w:rPr>
                <w:rFonts w:ascii="Arial" w:hAnsi="Arial" w:cs="Arial"/>
                <w:spacing w:val="-8"/>
                <w:sz w:val="14"/>
                <w:szCs w:val="14"/>
                <w:lang w:val="en-US"/>
              </w:rPr>
            </w:pPr>
            <w:r w:rsidRPr="00AC4C01">
              <w:rPr>
                <w:rFonts w:ascii="Arial" w:hAnsi="Arial" w:cs="Arial"/>
                <w:spacing w:val="-8"/>
                <w:sz w:val="14"/>
                <w:szCs w:val="14"/>
                <w:lang w:val="en-US"/>
              </w:rPr>
              <w:lastRenderedPageBreak/>
              <w:t xml:space="preserve">To be filled by </w:t>
            </w:r>
            <w:r>
              <w:rPr>
                <w:rFonts w:ascii="Arial" w:hAnsi="Arial" w:cs="Arial"/>
                <w:spacing w:val="-8"/>
                <w:sz w:val="14"/>
                <w:szCs w:val="14"/>
                <w:lang w:val="en-US"/>
              </w:rPr>
              <w:t xml:space="preserve">the </w:t>
            </w:r>
            <w:r w:rsidRPr="00AC4C01">
              <w:rPr>
                <w:rFonts w:ascii="Arial" w:hAnsi="Arial" w:cs="Arial"/>
                <w:spacing w:val="-8"/>
                <w:sz w:val="14"/>
                <w:szCs w:val="14"/>
                <w:lang w:val="en-US"/>
              </w:rPr>
              <w:t>Sponsor</w:t>
            </w:r>
          </w:p>
        </w:tc>
      </w:tr>
      <w:tr w:rsidR="00684DC8" w:rsidRPr="00E635A0" w14:paraId="4A95CE2F" w14:textId="77777777" w:rsidTr="00511E9B">
        <w:tc>
          <w:tcPr>
            <w:tcW w:w="1842" w:type="dxa"/>
          </w:tcPr>
          <w:p w14:paraId="48480123" w14:textId="77777777" w:rsidR="00684DC8" w:rsidRPr="00235747" w:rsidRDefault="00684DC8" w:rsidP="00511E9B">
            <w:pPr>
              <w:tabs>
                <w:tab w:val="right" w:pos="10490"/>
              </w:tabs>
              <w:suppressAutoHyphens/>
              <w:contextualSpacing/>
              <w:rPr>
                <w:rFonts w:ascii="Arial" w:eastAsia="MS Gothic" w:hAnsi="Arial" w:cs="Arial"/>
                <w:kern w:val="28"/>
                <w:sz w:val="14"/>
                <w:szCs w:val="14"/>
                <w:lang w:val="en-GB" w:eastAsia="de-DE"/>
              </w:rPr>
            </w:pPr>
            <w:r>
              <w:rPr>
                <w:rFonts w:ascii="Arial" w:hAnsi="Arial" w:cs="Arial"/>
                <w:spacing w:val="-8"/>
                <w:sz w:val="14"/>
                <w:szCs w:val="14"/>
                <w:lang w:val="en-US"/>
              </w:rPr>
              <w:t>Date of SAE/DD</w:t>
            </w:r>
            <w:r w:rsidRPr="00235747">
              <w:rPr>
                <w:rFonts w:ascii="Arial" w:hAnsi="Arial" w:cs="Arial"/>
                <w:spacing w:val="-8"/>
                <w:sz w:val="14"/>
                <w:szCs w:val="14"/>
                <w:lang w:val="en-US"/>
              </w:rPr>
              <w:t xml:space="preserve"> received: </w:t>
            </w:r>
          </w:p>
        </w:tc>
        <w:tc>
          <w:tcPr>
            <w:tcW w:w="1128" w:type="dxa"/>
          </w:tcPr>
          <w:p w14:paraId="0D608332" w14:textId="77777777" w:rsidR="00684DC8" w:rsidRPr="00235747" w:rsidRDefault="00684DC8" w:rsidP="00511E9B">
            <w:pPr>
              <w:tabs>
                <w:tab w:val="right" w:pos="10490"/>
              </w:tabs>
              <w:suppressAutoHyphens/>
              <w:contextualSpacing/>
              <w:rPr>
                <w:rFonts w:ascii="Arial" w:hAnsi="Arial" w:cs="Arial"/>
                <w:spacing w:val="-8"/>
                <w:sz w:val="14"/>
                <w:szCs w:val="14"/>
                <w:lang w:val="en-US"/>
              </w:rPr>
            </w:pPr>
          </w:p>
        </w:tc>
      </w:tr>
      <w:tr w:rsidR="00684DC8" w14:paraId="531575E2" w14:textId="77777777" w:rsidTr="00511E9B">
        <w:tc>
          <w:tcPr>
            <w:tcW w:w="1842" w:type="dxa"/>
          </w:tcPr>
          <w:p w14:paraId="7013C3AD" w14:textId="77777777" w:rsidR="00684DC8" w:rsidRPr="00235747" w:rsidRDefault="00684DC8" w:rsidP="00511E9B">
            <w:pPr>
              <w:tabs>
                <w:tab w:val="right" w:pos="10490"/>
              </w:tabs>
              <w:suppressAutoHyphens/>
              <w:contextualSpacing/>
              <w:rPr>
                <w:rFonts w:ascii="Arial" w:eastAsia="MS Gothic" w:hAnsi="Arial" w:cs="Arial"/>
                <w:kern w:val="28"/>
                <w:sz w:val="14"/>
                <w:szCs w:val="14"/>
                <w:lang w:val="en-GB" w:eastAsia="de-DE"/>
              </w:rPr>
            </w:pPr>
            <w:r w:rsidRPr="00235747">
              <w:rPr>
                <w:rFonts w:ascii="Arial" w:hAnsi="Arial" w:cs="Arial"/>
                <w:spacing w:val="-8"/>
                <w:sz w:val="14"/>
                <w:szCs w:val="14"/>
                <w:lang w:val="en-US"/>
              </w:rPr>
              <w:t>Sponsor S</w:t>
            </w:r>
            <w:r>
              <w:rPr>
                <w:rFonts w:ascii="Arial" w:hAnsi="Arial" w:cs="Arial"/>
                <w:spacing w:val="-8"/>
                <w:sz w:val="14"/>
                <w:szCs w:val="14"/>
                <w:lang w:val="en-US"/>
              </w:rPr>
              <w:t>A</w:t>
            </w:r>
            <w:r w:rsidRPr="00235747">
              <w:rPr>
                <w:rFonts w:ascii="Arial" w:hAnsi="Arial" w:cs="Arial"/>
                <w:spacing w:val="-8"/>
                <w:sz w:val="14"/>
                <w:szCs w:val="14"/>
                <w:lang w:val="en-US"/>
              </w:rPr>
              <w:t>E</w:t>
            </w:r>
            <w:r>
              <w:rPr>
                <w:rFonts w:ascii="Arial" w:hAnsi="Arial" w:cs="Arial"/>
                <w:spacing w:val="-8"/>
                <w:sz w:val="14"/>
                <w:szCs w:val="14"/>
                <w:lang w:val="en-US"/>
              </w:rPr>
              <w:t>/DD</w:t>
            </w:r>
            <w:r w:rsidRPr="00235747">
              <w:rPr>
                <w:rFonts w:ascii="Arial" w:hAnsi="Arial" w:cs="Arial"/>
                <w:spacing w:val="-8"/>
                <w:sz w:val="14"/>
                <w:szCs w:val="14"/>
                <w:lang w:val="en-US"/>
              </w:rPr>
              <w:t xml:space="preserve">-No: </w:t>
            </w:r>
          </w:p>
        </w:tc>
        <w:tc>
          <w:tcPr>
            <w:tcW w:w="1128" w:type="dxa"/>
          </w:tcPr>
          <w:p w14:paraId="4146C58C" w14:textId="77777777" w:rsidR="00684DC8" w:rsidRPr="00235747" w:rsidRDefault="00684DC8" w:rsidP="00511E9B">
            <w:pPr>
              <w:tabs>
                <w:tab w:val="right" w:pos="10490"/>
              </w:tabs>
              <w:suppressAutoHyphens/>
              <w:contextualSpacing/>
              <w:rPr>
                <w:rFonts w:ascii="Arial" w:hAnsi="Arial" w:cs="Arial"/>
                <w:sz w:val="14"/>
                <w:szCs w:val="14"/>
                <w:lang w:val="it-CH"/>
              </w:rPr>
            </w:pPr>
          </w:p>
        </w:tc>
      </w:tr>
    </w:tbl>
    <w:p w14:paraId="795839C3" w14:textId="77777777" w:rsidR="00684DC8" w:rsidRDefault="00684DC8" w:rsidP="00684DC8">
      <w:pPr>
        <w:spacing w:line="240" w:lineRule="auto"/>
        <w:jc w:val="both"/>
        <w:rPr>
          <w:rFonts w:ascii="Helvetica" w:hAnsi="Helvetica" w:cs="Helvetica"/>
          <w:sz w:val="28"/>
          <w:szCs w:val="28"/>
          <w:lang w:val="en-US"/>
        </w:rPr>
      </w:pPr>
    </w:p>
    <w:p w14:paraId="48ACE5CD" w14:textId="77777777" w:rsidR="00684DC8" w:rsidRPr="008319B9" w:rsidRDefault="00684DC8" w:rsidP="00684DC8">
      <w:pPr>
        <w:spacing w:line="240" w:lineRule="auto"/>
        <w:jc w:val="both"/>
        <w:rPr>
          <w:rFonts w:ascii="Helvetica" w:eastAsia="MS Gothic" w:hAnsi="Helvetica" w:cs="Times New Roman"/>
          <w:kern w:val="28"/>
          <w:sz w:val="28"/>
          <w:szCs w:val="44"/>
          <w:lang w:val="en-GB" w:eastAsia="de-DE"/>
        </w:rPr>
      </w:pPr>
      <w:r w:rsidRPr="00705C1B">
        <w:rPr>
          <w:rFonts w:ascii="Helvetica" w:hAnsi="Helvetica" w:cs="Helvetica"/>
          <w:sz w:val="28"/>
          <w:szCs w:val="28"/>
          <w:lang w:val="en-US"/>
        </w:rPr>
        <w:t>Clinical Trials: Template for Serious Adverse Event or Device Deficiency Report Form for Investigational Medical Devices (IMDs)</w:t>
      </w:r>
      <w:r w:rsidRPr="002B237A">
        <w:rPr>
          <w:rFonts w:ascii="Helvetica" w:eastAsia="MS Gothic" w:hAnsi="Helvetica" w:cs="Times New Roman"/>
          <w:kern w:val="28"/>
          <w:sz w:val="28"/>
          <w:szCs w:val="44"/>
          <w:lang w:val="en-GB" w:eastAsia="de-DE"/>
        </w:rPr>
        <w:t xml:space="preserve"> </w:t>
      </w:r>
    </w:p>
    <w:p w14:paraId="2BF8BBF8" w14:textId="77777777" w:rsidR="00684DC8" w:rsidRDefault="00684DC8" w:rsidP="00684DC8">
      <w:pPr>
        <w:pStyle w:val="TEXT0"/>
        <w:jc w:val="both"/>
        <w:rPr>
          <w:color w:val="auto"/>
        </w:rPr>
      </w:pPr>
    </w:p>
    <w:p w14:paraId="004FF26A" w14:textId="77777777" w:rsidR="00684DC8" w:rsidRDefault="00684DC8" w:rsidP="00684DC8">
      <w:pPr>
        <w:pStyle w:val="Text"/>
        <w:jc w:val="both"/>
      </w:pPr>
      <w:r w:rsidRPr="00EE7916">
        <w:t xml:space="preserve">Please complete the form by replacing all text modules in square brackets. Use </w:t>
      </w:r>
      <w:r>
        <w:t>check boxes to select the given options</w:t>
      </w:r>
      <w:r w:rsidRPr="0039747F">
        <w:t xml:space="preserve">. Please send </w:t>
      </w:r>
      <w:r>
        <w:t xml:space="preserve">the completed </w:t>
      </w:r>
      <w:r w:rsidRPr="0039747F">
        <w:t>S</w:t>
      </w:r>
      <w:r>
        <w:t xml:space="preserve">erious </w:t>
      </w:r>
      <w:r w:rsidRPr="0039747F">
        <w:t>A</w:t>
      </w:r>
      <w:r>
        <w:t xml:space="preserve">dverse </w:t>
      </w:r>
      <w:r w:rsidRPr="0039747F">
        <w:t>E</w:t>
      </w:r>
      <w:r>
        <w:t>vent (SAE) / Device Deficiency (DD)</w:t>
      </w:r>
      <w:r w:rsidRPr="0039747F">
        <w:t xml:space="preserve"> form by e-mail to the </w:t>
      </w:r>
      <w:r>
        <w:t>Sponsor-Investigator</w:t>
      </w:r>
      <w:r w:rsidRPr="0039747F">
        <w:t xml:space="preserve"> </w:t>
      </w:r>
      <w:r>
        <w:t xml:space="preserve">without delay and according to the </w:t>
      </w:r>
      <w:r w:rsidRPr="0023619C">
        <w:t>Clinical Investigation Plan</w:t>
      </w:r>
      <w:r>
        <w:t xml:space="preserve"> (CIP), normally within </w:t>
      </w:r>
      <w:r w:rsidRPr="0039747F">
        <w:t>24 hours</w:t>
      </w:r>
      <w:r>
        <w:t xml:space="preserve"> to 3 days of awareness of the event.</w:t>
      </w:r>
    </w:p>
    <w:p w14:paraId="16136D67" w14:textId="77777777" w:rsidR="00684DC8" w:rsidRPr="008B5247" w:rsidRDefault="00684DC8" w:rsidP="00684DC8">
      <w:pPr>
        <w:pStyle w:val="Text"/>
        <w:jc w:val="both"/>
        <w:rPr>
          <w:szCs w:val="16"/>
        </w:rPr>
      </w:pPr>
      <w:r w:rsidRPr="008B5247">
        <w:rPr>
          <w:szCs w:val="16"/>
        </w:rPr>
        <w:t>Malfunctioning or explanted devices should normally be returned to the manufacturer for examination. If not possible to keep it (</w:t>
      </w:r>
      <w:r>
        <w:rPr>
          <w:szCs w:val="16"/>
        </w:rPr>
        <w:t xml:space="preserve">e.g.: </w:t>
      </w:r>
      <w:r w:rsidRPr="008B5247">
        <w:rPr>
          <w:szCs w:val="16"/>
        </w:rPr>
        <w:t>contamination) photos should be taken before discard</w:t>
      </w:r>
      <w:r>
        <w:rPr>
          <w:szCs w:val="16"/>
        </w:rPr>
        <w:t>.</w:t>
      </w:r>
    </w:p>
    <w:p w14:paraId="0258D84C" w14:textId="77777777" w:rsidR="00684DC8" w:rsidRPr="008B5247" w:rsidRDefault="00684DC8" w:rsidP="00684DC8">
      <w:pPr>
        <w:pStyle w:val="TEXT0"/>
        <w:jc w:val="both"/>
        <w:rPr>
          <w:color w:val="auto"/>
        </w:rPr>
      </w:pPr>
    </w:p>
    <w:p w14:paraId="256E8F38" w14:textId="77777777" w:rsidR="00684DC8" w:rsidRPr="00154057" w:rsidRDefault="00684DC8" w:rsidP="00684DC8">
      <w:pPr>
        <w:pStyle w:val="Text"/>
      </w:pPr>
    </w:p>
    <w:p w14:paraId="1D791871" w14:textId="77777777" w:rsidR="00684DC8" w:rsidRDefault="00684DC8" w:rsidP="00684DC8">
      <w:pPr>
        <w:pStyle w:val="Text"/>
        <w:jc w:val="both"/>
      </w:pPr>
      <w:r>
        <w:t>As Site-Investigator, please report to the Sponsor-Investigator:</w:t>
      </w:r>
    </w:p>
    <w:p w14:paraId="49AB7371" w14:textId="77777777" w:rsidR="00684DC8" w:rsidRDefault="00684DC8" w:rsidP="00684DC8">
      <w:pPr>
        <w:pStyle w:val="Text"/>
        <w:numPr>
          <w:ilvl w:val="0"/>
          <w:numId w:val="30"/>
        </w:numPr>
        <w:jc w:val="both"/>
      </w:pPr>
      <w:r>
        <w:t xml:space="preserve">any SAE </w:t>
      </w:r>
    </w:p>
    <w:p w14:paraId="517883B7" w14:textId="77777777" w:rsidR="00684DC8" w:rsidRDefault="00684DC8" w:rsidP="00684DC8">
      <w:pPr>
        <w:pStyle w:val="Text"/>
        <w:numPr>
          <w:ilvl w:val="0"/>
          <w:numId w:val="30"/>
        </w:numPr>
        <w:jc w:val="both"/>
      </w:pPr>
      <w:r>
        <w:t>any device deficiency (DD).</w:t>
      </w:r>
    </w:p>
    <w:p w14:paraId="1761D48E" w14:textId="77777777" w:rsidR="00684DC8" w:rsidRDefault="00684DC8" w:rsidP="00684DC8">
      <w:pPr>
        <w:pStyle w:val="Text"/>
        <w:jc w:val="both"/>
      </w:pPr>
    </w:p>
    <w:p w14:paraId="1F241398" w14:textId="77777777" w:rsidR="00684DC8" w:rsidRDefault="00684DC8" w:rsidP="00684DC8">
      <w:pPr>
        <w:pStyle w:val="Text"/>
        <w:jc w:val="both"/>
        <w:rPr>
          <w:szCs w:val="20"/>
          <w:lang w:val="en-US"/>
        </w:rPr>
      </w:pPr>
      <w:r>
        <w:t xml:space="preserve">As Sponsor-Investigator, assess the case and if </w:t>
      </w:r>
      <w:r w:rsidRPr="007E25A4">
        <w:rPr>
          <w:szCs w:val="20"/>
          <w:lang w:val="en-US"/>
        </w:rPr>
        <w:t>the event requires a prompt reporting</w:t>
      </w:r>
      <w:r>
        <w:rPr>
          <w:szCs w:val="20"/>
          <w:lang w:val="en-US"/>
        </w:rPr>
        <w:t xml:space="preserve">, proceed as follows </w:t>
      </w:r>
      <w:r>
        <w:t>(</w:t>
      </w:r>
      <w:proofErr w:type="spellStart"/>
      <w:r>
        <w:t>ClinO</w:t>
      </w:r>
      <w:proofErr w:type="spellEnd"/>
      <w:r>
        <w:t>- MD Art 33)</w:t>
      </w:r>
      <w:r>
        <w:rPr>
          <w:szCs w:val="20"/>
          <w:lang w:val="en-US"/>
        </w:rPr>
        <w:t xml:space="preserve">: </w:t>
      </w:r>
      <w:r w:rsidRPr="007E25A4">
        <w:rPr>
          <w:szCs w:val="20"/>
          <w:lang w:val="en-US"/>
        </w:rPr>
        <w:t xml:space="preserve"> </w:t>
      </w:r>
    </w:p>
    <w:p w14:paraId="4610770D" w14:textId="77777777" w:rsidR="00684DC8" w:rsidRDefault="00684DC8" w:rsidP="00684DC8">
      <w:pPr>
        <w:pStyle w:val="Text"/>
        <w:jc w:val="both"/>
        <w:rPr>
          <w:szCs w:val="20"/>
          <w:lang w:val="en-US"/>
        </w:rPr>
      </w:pPr>
    </w:p>
    <w:p w14:paraId="00B3F67B" w14:textId="77777777" w:rsidR="00684DC8" w:rsidRDefault="00684DC8" w:rsidP="00684DC8">
      <w:pPr>
        <w:pStyle w:val="Text"/>
        <w:jc w:val="both"/>
      </w:pPr>
    </w:p>
    <w:p w14:paraId="13038E79" w14:textId="77777777" w:rsidR="00684DC8" w:rsidRPr="0014428E" w:rsidRDefault="00684DC8" w:rsidP="00684DC8">
      <w:pPr>
        <w:pStyle w:val="Text"/>
        <w:ind w:firstLine="360"/>
        <w:jc w:val="both"/>
      </w:pPr>
      <w:r w:rsidRPr="008B5247">
        <w:rPr>
          <w:b/>
        </w:rPr>
        <w:t>For Category</w:t>
      </w:r>
      <w:r w:rsidRPr="00A209D7">
        <w:rPr>
          <w:b/>
        </w:rPr>
        <w:t xml:space="preserve"> A trials</w:t>
      </w:r>
      <w:r>
        <w:rPr>
          <w:b/>
        </w:rPr>
        <w:t>, report without delay</w:t>
      </w:r>
      <w:r>
        <w:t>:</w:t>
      </w:r>
    </w:p>
    <w:p w14:paraId="0A7D7DDF" w14:textId="77777777" w:rsidR="00684DC8" w:rsidRDefault="00684DC8" w:rsidP="00684DC8">
      <w:pPr>
        <w:pStyle w:val="Text"/>
        <w:numPr>
          <w:ilvl w:val="0"/>
          <w:numId w:val="30"/>
        </w:numPr>
        <w:jc w:val="both"/>
      </w:pPr>
      <w:r>
        <w:t xml:space="preserve">all SAEs with a </w:t>
      </w:r>
      <w:r w:rsidRPr="00A9060E">
        <w:t>causal relation</w:t>
      </w:r>
      <w:r>
        <w:t>ship to the test procedure</w:t>
      </w:r>
      <w:r w:rsidRPr="00A9060E">
        <w:t xml:space="preserve"> </w:t>
      </w:r>
    </w:p>
    <w:p w14:paraId="0B527EB0" w14:textId="77777777" w:rsidR="00684DC8" w:rsidRDefault="00684DC8" w:rsidP="00684DC8">
      <w:pPr>
        <w:pStyle w:val="Text"/>
        <w:numPr>
          <w:ilvl w:val="1"/>
          <w:numId w:val="32"/>
        </w:numPr>
        <w:spacing w:before="40"/>
        <w:ind w:left="1276" w:hanging="425"/>
        <w:jc w:val="both"/>
      </w:pPr>
      <w:r>
        <w:t>t</w:t>
      </w:r>
      <w:r w:rsidRPr="00A9060E">
        <w:t>o</w:t>
      </w:r>
      <w:r>
        <w:t xml:space="preserve"> EC only, within max 7 days</w:t>
      </w:r>
    </w:p>
    <w:p w14:paraId="76D2D746" w14:textId="77777777" w:rsidR="00684DC8" w:rsidRPr="00160FB0" w:rsidRDefault="00684DC8" w:rsidP="00684DC8">
      <w:pPr>
        <w:pStyle w:val="Text"/>
        <w:ind w:left="709" w:hanging="1276"/>
        <w:jc w:val="both"/>
        <w:rPr>
          <w:szCs w:val="20"/>
          <w:lang w:val="en-US"/>
        </w:rPr>
      </w:pPr>
      <w:r>
        <w:rPr>
          <w:szCs w:val="20"/>
          <w:lang w:val="en-US"/>
        </w:rPr>
        <w:tab/>
        <w:t xml:space="preserve">Definition of </w:t>
      </w:r>
      <w:r>
        <w:rPr>
          <w:szCs w:val="20"/>
          <w:u w:val="single"/>
          <w:lang w:val="en-US"/>
        </w:rPr>
        <w:t>test</w:t>
      </w:r>
      <w:r w:rsidRPr="00901D31">
        <w:rPr>
          <w:szCs w:val="20"/>
          <w:u w:val="single"/>
          <w:lang w:val="en-US"/>
        </w:rPr>
        <w:t xml:space="preserve"> procedure</w:t>
      </w:r>
      <w:r>
        <w:rPr>
          <w:szCs w:val="20"/>
          <w:lang w:val="en-US"/>
        </w:rPr>
        <w:t>: any procedure described in the CIP, the omission or adaption of which is considered a protocol deviation.</w:t>
      </w:r>
    </w:p>
    <w:p w14:paraId="11999CDE" w14:textId="77777777" w:rsidR="00684DC8" w:rsidRDefault="00684DC8" w:rsidP="00684DC8">
      <w:pPr>
        <w:pStyle w:val="Text"/>
        <w:ind w:left="709"/>
        <w:jc w:val="both"/>
      </w:pPr>
      <w:r w:rsidRPr="00CA5BDD">
        <w:t>For events that occurred at a Swiss site, fill in and submit to EC the specific Swissmedic form (Clinical trials with medical devices SAE-CH and DD-CH, BW610_20_023; always check the Swissmedic homepage for the current version)</w:t>
      </w:r>
    </w:p>
    <w:p w14:paraId="4D23B941" w14:textId="77777777" w:rsidR="00684DC8" w:rsidRDefault="00684DC8" w:rsidP="00684DC8">
      <w:pPr>
        <w:pStyle w:val="Text"/>
        <w:ind w:left="1276"/>
        <w:jc w:val="both"/>
      </w:pPr>
    </w:p>
    <w:p w14:paraId="6E86CCD3" w14:textId="2B41C527" w:rsidR="00684DC8" w:rsidRDefault="00684DC8" w:rsidP="00684DC8">
      <w:pPr>
        <w:pStyle w:val="Text"/>
        <w:numPr>
          <w:ilvl w:val="0"/>
          <w:numId w:val="32"/>
        </w:numPr>
        <w:jc w:val="both"/>
      </w:pPr>
      <w:r>
        <w:t>serious incidents (i.e. SADEs and DDs with SAE potential)</w:t>
      </w:r>
      <w:r w:rsidRPr="006853B0">
        <w:t xml:space="preserve"> </w:t>
      </w:r>
      <w:r w:rsidRPr="00D54FC4">
        <w:t xml:space="preserve">according to </w:t>
      </w:r>
      <w:proofErr w:type="spellStart"/>
      <w:r w:rsidRPr="00D54FC4">
        <w:t>materiovigilance</w:t>
      </w:r>
      <w:proofErr w:type="spellEnd"/>
      <w:r w:rsidRPr="00D54FC4">
        <w:t xml:space="preserve"> procedures</w:t>
      </w:r>
      <w:r>
        <w:t xml:space="preserve">, </w:t>
      </w:r>
      <w:r w:rsidRPr="00463C78">
        <w:t xml:space="preserve">governed by Art 66 </w:t>
      </w:r>
      <w:proofErr w:type="spellStart"/>
      <w:r w:rsidRPr="00463C78">
        <w:t>MedDO</w:t>
      </w:r>
      <w:proofErr w:type="spellEnd"/>
      <w:r w:rsidRPr="00463C78">
        <w:t xml:space="preserve"> </w:t>
      </w:r>
      <w:r>
        <w:t>in conjunction with</w:t>
      </w:r>
      <w:r w:rsidRPr="00463C78">
        <w:t xml:space="preserve"> Articles 87–89 EU-MDR</w:t>
      </w:r>
      <w:r>
        <w:t>:</w:t>
      </w:r>
    </w:p>
    <w:p w14:paraId="446CAF2A" w14:textId="77777777" w:rsidR="00684DC8" w:rsidRDefault="00684DC8" w:rsidP="00684DC8">
      <w:pPr>
        <w:pStyle w:val="Text"/>
        <w:numPr>
          <w:ilvl w:val="1"/>
          <w:numId w:val="32"/>
        </w:numPr>
        <w:spacing w:before="40"/>
        <w:ind w:left="1276" w:hanging="425"/>
        <w:jc w:val="both"/>
      </w:pPr>
      <w:r>
        <w:t xml:space="preserve">to the </w:t>
      </w:r>
      <w:proofErr w:type="spellStart"/>
      <w:r>
        <w:t>materiovigilance</w:t>
      </w:r>
      <w:proofErr w:type="spellEnd"/>
      <w:r>
        <w:t xml:space="preserve"> contact person of your hospital who will report to Swissmedic and manufacturer. </w:t>
      </w:r>
      <w:r w:rsidRPr="0094265B">
        <w:t>Swissmedic must be notified (</w:t>
      </w:r>
      <w:hyperlink r:id="rId18" w:history="1">
        <w:r w:rsidRPr="0094265B">
          <w:t>materiovigilance@swissmedic.ch</w:t>
        </w:r>
      </w:hyperlink>
      <w:r w:rsidRPr="0094265B">
        <w:t xml:space="preserve">) using </w:t>
      </w:r>
      <w:r>
        <w:t>the form MU680_20_015d_FO.</w:t>
      </w:r>
    </w:p>
    <w:p w14:paraId="1888C97C" w14:textId="77777777" w:rsidR="00684DC8" w:rsidRDefault="00684DC8" w:rsidP="00684DC8">
      <w:pPr>
        <w:pStyle w:val="Text"/>
        <w:spacing w:before="40"/>
        <w:ind w:left="1276"/>
        <w:jc w:val="both"/>
      </w:pPr>
      <w:r w:rsidRPr="00786F71">
        <w:t xml:space="preserve">The </w:t>
      </w:r>
      <w:r>
        <w:t>S</w:t>
      </w:r>
      <w:r w:rsidRPr="00786F71">
        <w:t>ponsor has to ensure that reportable incidents are sent to Swissmedic</w:t>
      </w:r>
      <w:r>
        <w:t>:</w:t>
      </w:r>
    </w:p>
    <w:p w14:paraId="52A64AC0" w14:textId="77777777" w:rsidR="00684DC8" w:rsidRDefault="00684DC8" w:rsidP="00684DC8">
      <w:pPr>
        <w:pStyle w:val="Text"/>
        <w:ind w:left="1701" w:hanging="283"/>
        <w:jc w:val="both"/>
      </w:pPr>
      <w:r>
        <w:t xml:space="preserve">- </w:t>
      </w:r>
      <w:r>
        <w:tab/>
        <w:t xml:space="preserve">immediately after the causal relationship was established and no later than 15 days, or </w:t>
      </w:r>
    </w:p>
    <w:p w14:paraId="508E8423" w14:textId="77777777" w:rsidR="00684DC8" w:rsidRDefault="00684DC8" w:rsidP="00684DC8">
      <w:pPr>
        <w:pStyle w:val="Text"/>
        <w:ind w:left="1701" w:hanging="283"/>
        <w:jc w:val="both"/>
      </w:pPr>
      <w:r>
        <w:t>-</w:t>
      </w:r>
      <w:r>
        <w:tab/>
        <w:t>immediately and not later than 2 days in the event of a serious public health threat, or</w:t>
      </w:r>
    </w:p>
    <w:p w14:paraId="06700B22" w14:textId="77777777" w:rsidR="00684DC8" w:rsidRPr="00561BCE" w:rsidRDefault="00684DC8" w:rsidP="00684DC8">
      <w:pPr>
        <w:pStyle w:val="Text"/>
        <w:ind w:left="1701" w:hanging="283"/>
        <w:jc w:val="both"/>
      </w:pPr>
      <w:r>
        <w:t xml:space="preserve">- </w:t>
      </w:r>
      <w:r>
        <w:tab/>
        <w:t xml:space="preserve">immediately and no later than 10 days in the event of death or unanticipated serious deterioration in a person’s state of health. </w:t>
      </w:r>
    </w:p>
    <w:p w14:paraId="1367D7B8" w14:textId="77777777" w:rsidR="00684DC8" w:rsidRPr="00561BCE" w:rsidRDefault="00684DC8" w:rsidP="00684DC8">
      <w:pPr>
        <w:pStyle w:val="Text"/>
        <w:ind w:left="1701" w:hanging="141"/>
        <w:jc w:val="both"/>
        <w:rPr>
          <w:b/>
        </w:rPr>
      </w:pPr>
    </w:p>
    <w:p w14:paraId="11CB6272" w14:textId="77777777" w:rsidR="00684DC8" w:rsidRPr="00561BCE" w:rsidRDefault="00684DC8" w:rsidP="00684DC8">
      <w:pPr>
        <w:pStyle w:val="Text"/>
        <w:ind w:firstLine="360"/>
        <w:jc w:val="both"/>
        <w:rPr>
          <w:b/>
        </w:rPr>
      </w:pPr>
      <w:r>
        <w:rPr>
          <w:b/>
        </w:rPr>
        <w:t xml:space="preserve">For </w:t>
      </w:r>
      <w:r w:rsidRPr="00561BCE">
        <w:rPr>
          <w:b/>
        </w:rPr>
        <w:t>Category C trials</w:t>
      </w:r>
      <w:r>
        <w:rPr>
          <w:b/>
        </w:rPr>
        <w:t xml:space="preserve">, </w:t>
      </w:r>
      <w:r w:rsidRPr="00561BCE">
        <w:rPr>
          <w:b/>
        </w:rPr>
        <w:t xml:space="preserve">report without delay, </w:t>
      </w:r>
      <w:r>
        <w:rPr>
          <w:b/>
        </w:rPr>
        <w:t xml:space="preserve">within </w:t>
      </w:r>
      <w:r w:rsidRPr="00561BCE">
        <w:rPr>
          <w:b/>
        </w:rPr>
        <w:t>max 7 days</w:t>
      </w:r>
      <w:r>
        <w:rPr>
          <w:b/>
        </w:rPr>
        <w:t>, to EC and Swissmedic</w:t>
      </w:r>
      <w:r w:rsidRPr="00561BCE">
        <w:rPr>
          <w:b/>
        </w:rPr>
        <w:t xml:space="preserve">: </w:t>
      </w:r>
    </w:p>
    <w:p w14:paraId="428C7685" w14:textId="77777777" w:rsidR="00684DC8" w:rsidRPr="00A9272A" w:rsidRDefault="00684DC8" w:rsidP="00684DC8">
      <w:pPr>
        <w:pStyle w:val="Text"/>
        <w:numPr>
          <w:ilvl w:val="0"/>
          <w:numId w:val="32"/>
        </w:numPr>
        <w:jc w:val="both"/>
      </w:pPr>
      <w:r>
        <w:t>a</w:t>
      </w:r>
      <w:r w:rsidRPr="00A9272A">
        <w:t>ny SAE</w:t>
      </w:r>
      <w:r>
        <w:t xml:space="preserve"> occurring</w:t>
      </w:r>
      <w:r w:rsidRPr="00A9272A">
        <w:t xml:space="preserve"> in Switzerland or abroad</w:t>
      </w:r>
      <w:r>
        <w:t xml:space="preserve"> (</w:t>
      </w:r>
      <w:r w:rsidRPr="00177D79">
        <w:t>only for conformity-related clinical trials in sub-categories C1 and C2)</w:t>
      </w:r>
      <w:r w:rsidRPr="00A9272A">
        <w:t xml:space="preserve"> that has a causal relationship with the investigational device, the comparator or the investigation procedure</w:t>
      </w:r>
      <w:r>
        <w:t>,</w:t>
      </w:r>
      <w:r w:rsidRPr="00A9272A">
        <w:t xml:space="preserve"> or where such causal relationship is reasonably possible (i.e. serious and not obviously unrelated to the trial)</w:t>
      </w:r>
    </w:p>
    <w:p w14:paraId="21ABB49E" w14:textId="77777777" w:rsidR="00684DC8" w:rsidRPr="00A9272A" w:rsidRDefault="00684DC8" w:rsidP="00684DC8">
      <w:pPr>
        <w:pStyle w:val="Text"/>
        <w:numPr>
          <w:ilvl w:val="0"/>
          <w:numId w:val="32"/>
        </w:numPr>
        <w:jc w:val="both"/>
      </w:pPr>
      <w:r>
        <w:t>a</w:t>
      </w:r>
      <w:r w:rsidRPr="00A9272A">
        <w:t xml:space="preserve">ny Device Deficiency (DD) with an SAE potential </w:t>
      </w:r>
      <w:r>
        <w:t xml:space="preserve">occurring </w:t>
      </w:r>
      <w:r w:rsidRPr="00A9272A">
        <w:t>in Switzerland or abroad</w:t>
      </w:r>
      <w:r>
        <w:t xml:space="preserve"> (</w:t>
      </w:r>
      <w:r w:rsidRPr="00177D79">
        <w:t>only for conformity-related clinical trials in sub-categories C1 and C2)</w:t>
      </w:r>
      <w:r w:rsidRPr="00A9272A">
        <w:t xml:space="preserve"> </w:t>
      </w:r>
    </w:p>
    <w:p w14:paraId="533CE53E" w14:textId="77777777" w:rsidR="00684DC8" w:rsidRPr="009A1F55" w:rsidRDefault="00684DC8" w:rsidP="00684DC8">
      <w:pPr>
        <w:pStyle w:val="Text"/>
        <w:numPr>
          <w:ilvl w:val="0"/>
          <w:numId w:val="32"/>
        </w:numPr>
        <w:jc w:val="both"/>
        <w:rPr>
          <w:szCs w:val="16"/>
        </w:rPr>
      </w:pPr>
      <w:r w:rsidRPr="00A9272A">
        <w:t>any new finding in relation</w:t>
      </w:r>
      <w:r w:rsidRPr="006853B0">
        <w:t xml:space="preserve"> to already reported events as defined above </w:t>
      </w:r>
    </w:p>
    <w:p w14:paraId="62335F2D" w14:textId="77777777" w:rsidR="00684DC8" w:rsidRDefault="00684DC8" w:rsidP="00684DC8">
      <w:pPr>
        <w:pStyle w:val="Text"/>
        <w:spacing w:before="40"/>
        <w:ind w:left="426"/>
        <w:jc w:val="both"/>
        <w:rPr>
          <w:szCs w:val="20"/>
          <w:lang w:val="en-US"/>
        </w:rPr>
      </w:pPr>
    </w:p>
    <w:p w14:paraId="67D73183" w14:textId="77777777" w:rsidR="00684DC8" w:rsidRPr="00531D40" w:rsidRDefault="00684DC8" w:rsidP="00684DC8">
      <w:pPr>
        <w:pStyle w:val="Text"/>
        <w:spacing w:before="40"/>
        <w:ind w:left="284"/>
        <w:jc w:val="both"/>
        <w:rPr>
          <w:b/>
          <w:szCs w:val="20"/>
          <w:lang w:val="en-US"/>
        </w:rPr>
      </w:pPr>
      <w:r w:rsidRPr="00531D40">
        <w:rPr>
          <w:b/>
          <w:szCs w:val="20"/>
          <w:lang w:val="en-US"/>
        </w:rPr>
        <w:t>How to report</w:t>
      </w:r>
    </w:p>
    <w:p w14:paraId="45936B92" w14:textId="77777777" w:rsidR="00684DC8" w:rsidRPr="001477C9" w:rsidRDefault="00684DC8" w:rsidP="00684DC8">
      <w:pPr>
        <w:pStyle w:val="Text"/>
        <w:spacing w:before="40"/>
        <w:ind w:left="284"/>
        <w:jc w:val="both"/>
        <w:rPr>
          <w:szCs w:val="16"/>
        </w:rPr>
      </w:pPr>
      <w:r w:rsidRPr="00166B06">
        <w:rPr>
          <w:szCs w:val="20"/>
          <w:lang w:val="en-US"/>
        </w:rPr>
        <w:t xml:space="preserve">For </w:t>
      </w:r>
      <w:r w:rsidRPr="00177D79">
        <w:t>events</w:t>
      </w:r>
      <w:r w:rsidRPr="00166B06">
        <w:rPr>
          <w:szCs w:val="20"/>
          <w:lang w:val="en-US"/>
        </w:rPr>
        <w:t xml:space="preserve"> </w:t>
      </w:r>
      <w:r>
        <w:rPr>
          <w:szCs w:val="20"/>
          <w:lang w:val="en-US"/>
        </w:rPr>
        <w:t xml:space="preserve">that </w:t>
      </w:r>
      <w:r w:rsidRPr="00166B06">
        <w:rPr>
          <w:szCs w:val="20"/>
          <w:lang w:val="en-US"/>
        </w:rPr>
        <w:t>occurred at a Swiss site,</w:t>
      </w:r>
      <w:r w:rsidRPr="00166B06" w:rsidDel="00160FB0">
        <w:rPr>
          <w:szCs w:val="20"/>
          <w:lang w:val="en-US"/>
        </w:rPr>
        <w:t xml:space="preserve"> </w:t>
      </w:r>
      <w:r w:rsidRPr="00166B06">
        <w:rPr>
          <w:szCs w:val="20"/>
          <w:lang w:val="en-US"/>
        </w:rPr>
        <w:t>fill in and submit to Swissmedic and EC the specific Swissmedic form (Clinical trials with medical devices SAE-CH and DD-CH, BW610_20_023</w:t>
      </w:r>
      <w:r>
        <w:rPr>
          <w:szCs w:val="20"/>
          <w:lang w:val="en-US"/>
        </w:rPr>
        <w:t xml:space="preserve">; always </w:t>
      </w:r>
      <w:r w:rsidRPr="00166B06">
        <w:rPr>
          <w:szCs w:val="20"/>
          <w:lang w:val="en-US"/>
        </w:rPr>
        <w:t>check the Swissmed</w:t>
      </w:r>
      <w:r>
        <w:rPr>
          <w:szCs w:val="20"/>
          <w:lang w:val="en-US"/>
        </w:rPr>
        <w:t>i</w:t>
      </w:r>
      <w:r w:rsidRPr="00166B06">
        <w:rPr>
          <w:szCs w:val="20"/>
          <w:lang w:val="en-US"/>
        </w:rPr>
        <w:t>c</w:t>
      </w:r>
      <w:r>
        <w:rPr>
          <w:szCs w:val="20"/>
          <w:lang w:val="en-US"/>
        </w:rPr>
        <w:t xml:space="preserve"> homepage for the current version)</w:t>
      </w:r>
      <w:r>
        <w:rPr>
          <w:szCs w:val="20"/>
          <w:lang w:val="en-US"/>
        </w:rPr>
        <w:br/>
      </w:r>
      <w:r w:rsidRPr="009A1F55">
        <w:rPr>
          <w:szCs w:val="20"/>
          <w:lang w:val="en-US"/>
        </w:rPr>
        <w:t xml:space="preserve">For </w:t>
      </w:r>
      <w:r w:rsidRPr="009A1F55">
        <w:rPr>
          <w:szCs w:val="16"/>
        </w:rPr>
        <w:t xml:space="preserve">conformity-related studies sub-categories C1 and C2 </w:t>
      </w:r>
      <w:r w:rsidRPr="009A1F55">
        <w:rPr>
          <w:szCs w:val="20"/>
          <w:lang w:val="en-US"/>
        </w:rPr>
        <w:t>conducted both in Switzerland and abroad, complete and submit a table in accordance with the MDCG 2020-10/2 template. This Excel table must be completed cumulatively over the course of the trial; please submit it at the same time to all National Competent Authorities where the clinical investigation has commenced and highlight all changes from the previous submitted version</w:t>
      </w:r>
      <w:r>
        <w:t xml:space="preserve"> </w:t>
      </w:r>
      <w:r w:rsidRPr="00146395">
        <w:t>(</w:t>
      </w:r>
      <w:proofErr w:type="spellStart"/>
      <w:r w:rsidRPr="00146395">
        <w:rPr>
          <w:rFonts w:cs="Helvetica"/>
          <w:shd w:val="clear" w:color="auto" w:fill="FFFFFF"/>
        </w:rPr>
        <w:t>ClinO</w:t>
      </w:r>
      <w:proofErr w:type="spellEnd"/>
      <w:r w:rsidRPr="00146395">
        <w:rPr>
          <w:rFonts w:cs="Helvetica"/>
          <w:shd w:val="clear" w:color="auto" w:fill="FFFFFF"/>
        </w:rPr>
        <w:t>-MD Art 33 (3).</w:t>
      </w:r>
    </w:p>
    <w:p w14:paraId="439298FB" w14:textId="77777777" w:rsidR="00684DC8" w:rsidRDefault="00684DC8" w:rsidP="00684DC8">
      <w:pPr>
        <w:pStyle w:val="Text"/>
        <w:rPr>
          <w:szCs w:val="16"/>
        </w:rPr>
      </w:pPr>
    </w:p>
    <w:p w14:paraId="6A039FF6" w14:textId="77777777" w:rsidR="00684DC8" w:rsidRPr="00914782" w:rsidRDefault="00684DC8" w:rsidP="00684DC8">
      <w:pPr>
        <w:pStyle w:val="Text"/>
        <w:rPr>
          <w:szCs w:val="16"/>
        </w:rPr>
      </w:pPr>
      <w:r>
        <w:rPr>
          <w:szCs w:val="16"/>
        </w:rPr>
        <w:t>Please note that other reporting may be requested by authorities and/or by CIP.</w:t>
      </w:r>
    </w:p>
    <w:p w14:paraId="281C84D9" w14:textId="77777777" w:rsidR="00684DC8" w:rsidRPr="00F70205" w:rsidRDefault="00684DC8" w:rsidP="00684DC8">
      <w:pPr>
        <w:spacing w:before="240" w:after="57" w:line="280" w:lineRule="exact"/>
        <w:rPr>
          <w:rFonts w:ascii="Helvetica" w:eastAsia="MS Mincho" w:hAnsi="Helvetica" w:cs="Times New Roman"/>
          <w:color w:val="BB1F2C"/>
          <w:sz w:val="24"/>
          <w:szCs w:val="24"/>
          <w:lang w:val="en-GB" w:eastAsia="de-DE"/>
        </w:rPr>
      </w:pPr>
      <w:r w:rsidRPr="001E03D4">
        <w:rPr>
          <w:rFonts w:ascii="Helvetica" w:eastAsia="MS Mincho" w:hAnsi="Helvetica" w:cs="Times New Roman"/>
          <w:color w:val="4F81BD"/>
          <w:sz w:val="24"/>
          <w:szCs w:val="24"/>
          <w:lang w:val="en-GB" w:eastAsia="de-DE"/>
        </w:rPr>
        <w:t>Section I</w:t>
      </w:r>
      <w:r w:rsidRPr="001E03D4">
        <w:rPr>
          <w:rFonts w:ascii="Helvetica" w:eastAsia="MS Mincho" w:hAnsi="Helvetica" w:cs="Times New Roman"/>
          <w:color w:val="548DD4"/>
          <w:sz w:val="24"/>
          <w:szCs w:val="24"/>
          <w:lang w:val="en-GB" w:eastAsia="de-DE"/>
        </w:rPr>
        <w:t xml:space="preserve"> </w:t>
      </w:r>
      <w:r w:rsidRPr="001E03D4">
        <w:rPr>
          <w:rFonts w:ascii="Helvetica" w:eastAsia="MS Mincho" w:hAnsi="Helvetica" w:cs="Times New Roman"/>
          <w:color w:val="4F81BD"/>
          <w:sz w:val="24"/>
          <w:szCs w:val="24"/>
          <w:lang w:val="en-GB" w:eastAsia="de-DE"/>
        </w:rPr>
        <w:t xml:space="preserve">(to be completed by </w:t>
      </w:r>
      <w:r>
        <w:rPr>
          <w:rFonts w:ascii="Helvetica" w:eastAsia="MS Mincho" w:hAnsi="Helvetica" w:cs="Times New Roman"/>
          <w:color w:val="4F81BD"/>
          <w:sz w:val="24"/>
          <w:szCs w:val="24"/>
          <w:lang w:val="en-GB" w:eastAsia="de-DE"/>
        </w:rPr>
        <w:t>the I</w:t>
      </w:r>
      <w:r w:rsidRPr="001E03D4">
        <w:rPr>
          <w:rFonts w:ascii="Helvetica" w:eastAsia="MS Mincho" w:hAnsi="Helvetica" w:cs="Times New Roman"/>
          <w:color w:val="4F81BD"/>
          <w:sz w:val="24"/>
          <w:szCs w:val="24"/>
          <w:lang w:val="en-GB" w:eastAsia="de-DE"/>
        </w:rPr>
        <w:t>nvestigator):</w:t>
      </w:r>
      <w:r w:rsidRPr="001E03D4">
        <w:rPr>
          <w:rFonts w:ascii="Helvetica" w:eastAsia="MS Mincho" w:hAnsi="Helvetica" w:cs="Times New Roman"/>
          <w:color w:val="BB1F2C"/>
          <w:sz w:val="24"/>
          <w:szCs w:val="24"/>
          <w:lang w:val="en-GB" w:eastAsia="de-DE"/>
        </w:rPr>
        <w:t xml:space="preserve"> </w:t>
      </w:r>
    </w:p>
    <w:p w14:paraId="6921428F" w14:textId="77777777" w:rsidR="00684DC8" w:rsidRDefault="00684DC8" w:rsidP="00684DC8">
      <w:pPr>
        <w:pStyle w:val="berschriftIntroLauftext"/>
        <w:numPr>
          <w:ilvl w:val="0"/>
          <w:numId w:val="23"/>
        </w:numPr>
        <w:ind w:left="357" w:hanging="357"/>
      </w:pPr>
      <w:r>
        <w:t>Administrative information</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2263"/>
        <w:gridCol w:w="7365"/>
      </w:tblGrid>
      <w:tr w:rsidR="00684DC8" w:rsidRPr="00E635A0" w14:paraId="173720CA" w14:textId="77777777" w:rsidTr="00511E9B">
        <w:trPr>
          <w:trHeight w:val="848"/>
        </w:trPr>
        <w:tc>
          <w:tcPr>
            <w:tcW w:w="9628" w:type="dxa"/>
            <w:gridSpan w:val="2"/>
            <w:tcBorders>
              <w:bottom w:val="single" w:sz="4" w:space="0" w:color="4FB4E0"/>
            </w:tcBorders>
          </w:tcPr>
          <w:p w14:paraId="3C035DF6" w14:textId="77777777" w:rsidR="00684DC8" w:rsidRPr="00EE7916" w:rsidRDefault="00684DC8" w:rsidP="00511E9B">
            <w:pPr>
              <w:pStyle w:val="TEXT0"/>
              <w:spacing w:after="0"/>
              <w:rPr>
                <w:color w:val="auto"/>
              </w:rPr>
            </w:pPr>
            <w:r w:rsidRPr="00EE7916">
              <w:rPr>
                <w:color w:val="auto"/>
              </w:rPr>
              <w:t>Report type</w:t>
            </w:r>
          </w:p>
          <w:p w14:paraId="6838836D" w14:textId="77777777" w:rsidR="00684DC8" w:rsidRDefault="00000000" w:rsidP="00511E9B">
            <w:pPr>
              <w:pStyle w:val="TEXT0"/>
              <w:ind w:right="175"/>
              <w:rPr>
                <w:color w:val="auto"/>
              </w:rPr>
            </w:pPr>
            <w:sdt>
              <w:sdtPr>
                <w:rPr>
                  <w:color w:val="auto"/>
                  <w:sz w:val="24"/>
                  <w:szCs w:val="24"/>
                </w:rPr>
                <w:id w:val="802969833"/>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Pr>
                <w:color w:val="auto"/>
              </w:rPr>
              <w:t>I</w:t>
            </w:r>
            <w:r w:rsidR="00684DC8" w:rsidRPr="00AF63BA">
              <w:rPr>
                <w:color w:val="auto"/>
              </w:rPr>
              <w:t xml:space="preserve">nitial  </w:t>
            </w:r>
            <w:r w:rsidR="00684DC8">
              <w:rPr>
                <w:color w:val="auto"/>
              </w:rPr>
              <w:t>(</w:t>
            </w:r>
            <w:r w:rsidR="00684DC8" w:rsidRPr="00EC5A12">
              <w:rPr>
                <w:color w:val="auto"/>
              </w:rPr>
              <w:t xml:space="preserve">Date: </w:t>
            </w:r>
            <w:r w:rsidR="00684DC8" w:rsidRPr="00EC5A12">
              <w:rPr>
                <w:color w:val="auto"/>
              </w:rPr>
              <w:fldChar w:fldCharType="begin">
                <w:ffData>
                  <w:name w:val=""/>
                  <w:enabled/>
                  <w:calcOnExit w:val="0"/>
                  <w:textInput>
                    <w:default w:val="[day/month/year]"/>
                  </w:textInput>
                </w:ffData>
              </w:fldChar>
            </w:r>
            <w:r w:rsidR="00684DC8" w:rsidRPr="00EC5A12">
              <w:rPr>
                <w:color w:val="auto"/>
              </w:rPr>
              <w:instrText xml:space="preserve"> FORMTEXT </w:instrText>
            </w:r>
            <w:r w:rsidR="00684DC8" w:rsidRPr="00EC5A12">
              <w:rPr>
                <w:color w:val="auto"/>
              </w:rPr>
            </w:r>
            <w:r w:rsidR="00684DC8" w:rsidRPr="00EC5A12">
              <w:rPr>
                <w:color w:val="auto"/>
              </w:rPr>
              <w:fldChar w:fldCharType="separate"/>
            </w:r>
            <w:r w:rsidR="00684DC8" w:rsidRPr="00EC5A12">
              <w:rPr>
                <w:noProof/>
                <w:color w:val="auto"/>
              </w:rPr>
              <w:t>[day/month/year]</w:t>
            </w:r>
            <w:r w:rsidR="00684DC8" w:rsidRPr="00EC5A12">
              <w:rPr>
                <w:color w:val="auto"/>
              </w:rPr>
              <w:fldChar w:fldCharType="end"/>
            </w:r>
            <w:r w:rsidR="00684DC8" w:rsidRPr="00EC5A12">
              <w:rPr>
                <w:color w:val="auto"/>
              </w:rPr>
              <w:t xml:space="preserve">)       //     </w:t>
            </w:r>
            <w:sdt>
              <w:sdtPr>
                <w:rPr>
                  <w:color w:val="auto"/>
                  <w:sz w:val="24"/>
                  <w:szCs w:val="24"/>
                </w:rPr>
                <w:id w:val="1905337962"/>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Follow up</w:t>
            </w:r>
            <w:r w:rsidR="00684DC8" w:rsidRPr="00EC5A12" w:rsidDel="00774ACC">
              <w:rPr>
                <w:color w:val="auto"/>
              </w:rPr>
              <w:t xml:space="preserve"> </w:t>
            </w:r>
            <w:r w:rsidR="00684DC8" w:rsidRPr="00EC5A12">
              <w:rPr>
                <w:color w:val="auto"/>
              </w:rPr>
              <w:t>(</w:t>
            </w:r>
            <w:r w:rsidR="00684DC8">
              <w:rPr>
                <w:color w:val="auto"/>
              </w:rPr>
              <w:t>F</w:t>
            </w:r>
            <w:r w:rsidR="00684DC8" w:rsidRPr="00EC5A12">
              <w:rPr>
                <w:color w:val="auto"/>
              </w:rPr>
              <w:t xml:space="preserve">ollow up </w:t>
            </w:r>
            <w:r w:rsidR="00684DC8">
              <w:rPr>
                <w:color w:val="auto"/>
              </w:rPr>
              <w:t>No.</w:t>
            </w:r>
            <w:r w:rsidR="00684DC8" w:rsidRPr="00EC5A12">
              <w:rPr>
                <w:color w:val="auto"/>
              </w:rPr>
              <w:t>: [</w:t>
            </w:r>
            <w:r w:rsidR="00684DC8" w:rsidRPr="00EC5A12">
              <w:rPr>
                <w:color w:val="auto"/>
              </w:rPr>
              <w:fldChar w:fldCharType="begin">
                <w:ffData>
                  <w:name w:val="Text25"/>
                  <w:enabled/>
                  <w:calcOnExit w:val="0"/>
                  <w:textInput>
                    <w:default w:val="   "/>
                  </w:textInput>
                </w:ffData>
              </w:fldChar>
            </w:r>
            <w:r w:rsidR="00684DC8" w:rsidRPr="00EC5A12">
              <w:rPr>
                <w:color w:val="auto"/>
              </w:rPr>
              <w:instrText xml:space="preserve"> FORMTEXT </w:instrText>
            </w:r>
            <w:r w:rsidR="00684DC8" w:rsidRPr="00EC5A12">
              <w:rPr>
                <w:color w:val="auto"/>
              </w:rPr>
            </w:r>
            <w:r w:rsidR="00684DC8" w:rsidRPr="00EC5A12">
              <w:rPr>
                <w:color w:val="auto"/>
              </w:rPr>
              <w:fldChar w:fldCharType="separate"/>
            </w:r>
            <w:r w:rsidR="00684DC8" w:rsidRPr="00EC5A12">
              <w:rPr>
                <w:noProof/>
                <w:color w:val="auto"/>
              </w:rPr>
              <w:t xml:space="preserve">   </w:t>
            </w:r>
            <w:r w:rsidR="00684DC8" w:rsidRPr="00EC5A12">
              <w:rPr>
                <w:color w:val="auto"/>
              </w:rPr>
              <w:fldChar w:fldCharType="end"/>
            </w:r>
            <w:r w:rsidR="00684DC8" w:rsidRPr="00EC5A12">
              <w:rPr>
                <w:color w:val="auto"/>
              </w:rPr>
              <w:t xml:space="preserve">]  </w:t>
            </w:r>
            <w:r w:rsidR="00684DC8">
              <w:rPr>
                <w:color w:val="auto"/>
              </w:rPr>
              <w:t>and D</w:t>
            </w:r>
            <w:r w:rsidR="00684DC8" w:rsidRPr="00EC5A12">
              <w:rPr>
                <w:color w:val="auto"/>
              </w:rPr>
              <w:t xml:space="preserve">ate: </w:t>
            </w:r>
            <w:r w:rsidR="00684DC8" w:rsidRPr="00EC5A12">
              <w:rPr>
                <w:color w:val="auto"/>
              </w:rPr>
              <w:fldChar w:fldCharType="begin">
                <w:ffData>
                  <w:name w:val=""/>
                  <w:enabled/>
                  <w:calcOnExit w:val="0"/>
                  <w:textInput>
                    <w:default w:val="[day/month/year]"/>
                  </w:textInput>
                </w:ffData>
              </w:fldChar>
            </w:r>
            <w:r w:rsidR="00684DC8" w:rsidRPr="00EC5A12">
              <w:rPr>
                <w:color w:val="auto"/>
              </w:rPr>
              <w:instrText xml:space="preserve"> FORMTEXT </w:instrText>
            </w:r>
            <w:r w:rsidR="00684DC8" w:rsidRPr="00EC5A12">
              <w:rPr>
                <w:color w:val="auto"/>
              </w:rPr>
            </w:r>
            <w:r w:rsidR="00684DC8" w:rsidRPr="00EC5A12">
              <w:rPr>
                <w:color w:val="auto"/>
              </w:rPr>
              <w:fldChar w:fldCharType="separate"/>
            </w:r>
            <w:r w:rsidR="00684DC8" w:rsidRPr="00EC5A12">
              <w:rPr>
                <w:noProof/>
                <w:color w:val="auto"/>
              </w:rPr>
              <w:t>[day/month/year]</w:t>
            </w:r>
            <w:r w:rsidR="00684DC8" w:rsidRPr="00EC5A12">
              <w:rPr>
                <w:color w:val="auto"/>
              </w:rPr>
              <w:fldChar w:fldCharType="end"/>
            </w:r>
            <w:r w:rsidR="00684DC8" w:rsidRPr="00EC5A12">
              <w:rPr>
                <w:color w:val="auto"/>
              </w:rPr>
              <w:t xml:space="preserve">)              </w:t>
            </w:r>
          </w:p>
          <w:p w14:paraId="5B16DD5D" w14:textId="77777777" w:rsidR="00684DC8" w:rsidRPr="00BE6117" w:rsidRDefault="00684DC8" w:rsidP="00511E9B">
            <w:pPr>
              <w:pStyle w:val="Text"/>
              <w:rPr>
                <w:i/>
              </w:rPr>
            </w:pPr>
            <w:r w:rsidRPr="00BE6117">
              <w:rPr>
                <w:i/>
                <w:color w:val="4F81BD"/>
                <w:szCs w:val="20"/>
              </w:rPr>
              <w:t>If it is a follow-up report, only additional information or information that has changed since previous report must be added.</w:t>
            </w:r>
          </w:p>
        </w:tc>
      </w:tr>
      <w:tr w:rsidR="00684DC8" w14:paraId="1A04CF0D" w14:textId="77777777" w:rsidTr="00511E9B">
        <w:trPr>
          <w:trHeight w:val="287"/>
        </w:trPr>
        <w:tc>
          <w:tcPr>
            <w:tcW w:w="2263" w:type="dxa"/>
            <w:tcBorders>
              <w:bottom w:val="single" w:sz="4" w:space="0" w:color="4FB4E0"/>
            </w:tcBorders>
          </w:tcPr>
          <w:p w14:paraId="38F19D5B" w14:textId="77777777" w:rsidR="00684DC8" w:rsidDel="007E0BA0" w:rsidRDefault="00684DC8" w:rsidP="00511E9B">
            <w:pPr>
              <w:pStyle w:val="Text"/>
            </w:pPr>
            <w:r>
              <w:t>Clinical Trial Short Title</w:t>
            </w:r>
          </w:p>
        </w:tc>
        <w:tc>
          <w:tcPr>
            <w:tcW w:w="7365" w:type="dxa"/>
            <w:tcBorders>
              <w:bottom w:val="single" w:sz="4" w:space="0" w:color="4FB4E0"/>
            </w:tcBorders>
          </w:tcPr>
          <w:p w14:paraId="282E79D6" w14:textId="77777777" w:rsidR="00684DC8" w:rsidRDefault="00684DC8"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684DC8" w14:paraId="3AC7B710" w14:textId="77777777" w:rsidTr="00511E9B">
        <w:trPr>
          <w:trHeight w:val="287"/>
        </w:trPr>
        <w:tc>
          <w:tcPr>
            <w:tcW w:w="2263" w:type="dxa"/>
            <w:tcBorders>
              <w:bottom w:val="single" w:sz="4" w:space="0" w:color="4FB4E0"/>
            </w:tcBorders>
          </w:tcPr>
          <w:p w14:paraId="4587E410" w14:textId="77777777" w:rsidR="00684DC8" w:rsidRDefault="00684DC8" w:rsidP="00511E9B">
            <w:pPr>
              <w:pStyle w:val="Text"/>
            </w:pPr>
            <w:r>
              <w:lastRenderedPageBreak/>
              <w:t>BASEC Reference Number</w:t>
            </w:r>
          </w:p>
        </w:tc>
        <w:tc>
          <w:tcPr>
            <w:tcW w:w="7365" w:type="dxa"/>
            <w:tcBorders>
              <w:bottom w:val="single" w:sz="4" w:space="0" w:color="4FB4E0"/>
            </w:tcBorders>
          </w:tcPr>
          <w:p w14:paraId="09451873" w14:textId="77777777" w:rsidR="00684DC8" w:rsidRDefault="00684DC8"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684DC8" w14:paraId="153762A8" w14:textId="77777777" w:rsidTr="00511E9B">
        <w:trPr>
          <w:trHeight w:val="287"/>
        </w:trPr>
        <w:tc>
          <w:tcPr>
            <w:tcW w:w="2263" w:type="dxa"/>
            <w:tcBorders>
              <w:bottom w:val="single" w:sz="4" w:space="0" w:color="4FB4E0"/>
            </w:tcBorders>
          </w:tcPr>
          <w:p w14:paraId="1AC6BF00" w14:textId="77777777" w:rsidR="00684DC8" w:rsidRDefault="00684DC8" w:rsidP="00511E9B">
            <w:pPr>
              <w:pStyle w:val="Text"/>
            </w:pPr>
            <w:r>
              <w:t>Swissmedic Reference Number</w:t>
            </w:r>
          </w:p>
        </w:tc>
        <w:tc>
          <w:tcPr>
            <w:tcW w:w="7365" w:type="dxa"/>
            <w:tcBorders>
              <w:bottom w:val="single" w:sz="4" w:space="0" w:color="4FB4E0"/>
            </w:tcBorders>
          </w:tcPr>
          <w:p w14:paraId="559A22D7" w14:textId="77777777" w:rsidR="00684DC8" w:rsidRDefault="00684DC8"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684DC8" w14:paraId="44168E2F" w14:textId="77777777" w:rsidTr="00511E9B">
        <w:trPr>
          <w:trHeight w:val="287"/>
        </w:trPr>
        <w:tc>
          <w:tcPr>
            <w:tcW w:w="2263" w:type="dxa"/>
            <w:tcBorders>
              <w:bottom w:val="single" w:sz="4" w:space="0" w:color="4FB4E0"/>
            </w:tcBorders>
          </w:tcPr>
          <w:p w14:paraId="08D084A0" w14:textId="77777777" w:rsidR="00684DC8" w:rsidRDefault="00684DC8" w:rsidP="00511E9B">
            <w:pPr>
              <w:pStyle w:val="Text"/>
            </w:pPr>
            <w:r>
              <w:t>Sponsor</w:t>
            </w:r>
          </w:p>
        </w:tc>
        <w:tc>
          <w:tcPr>
            <w:tcW w:w="7365" w:type="dxa"/>
            <w:tcBorders>
              <w:bottom w:val="single" w:sz="4" w:space="0" w:color="4FB4E0"/>
            </w:tcBorders>
          </w:tcPr>
          <w:p w14:paraId="427CAD71" w14:textId="77777777" w:rsidR="00684DC8" w:rsidRDefault="00684DC8"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684DC8" w14:paraId="149E1FBB" w14:textId="77777777" w:rsidTr="00511E9B">
        <w:trPr>
          <w:trHeight w:val="287"/>
        </w:trPr>
        <w:tc>
          <w:tcPr>
            <w:tcW w:w="2263" w:type="dxa"/>
            <w:tcBorders>
              <w:bottom w:val="single" w:sz="4" w:space="0" w:color="4FB4E0"/>
            </w:tcBorders>
          </w:tcPr>
          <w:p w14:paraId="30597B84" w14:textId="77777777" w:rsidR="00684DC8" w:rsidRDefault="00684DC8" w:rsidP="00511E9B">
            <w:pPr>
              <w:pStyle w:val="Text"/>
            </w:pPr>
            <w:r>
              <w:t>Site</w:t>
            </w:r>
          </w:p>
        </w:tc>
        <w:tc>
          <w:tcPr>
            <w:tcW w:w="7365" w:type="dxa"/>
            <w:tcBorders>
              <w:bottom w:val="single" w:sz="4" w:space="0" w:color="4FB4E0"/>
            </w:tcBorders>
          </w:tcPr>
          <w:p w14:paraId="73E433A4" w14:textId="77777777" w:rsidR="00684DC8" w:rsidRDefault="00684DC8"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684DC8" w14:paraId="7CFB18C7" w14:textId="77777777" w:rsidTr="00511E9B">
        <w:trPr>
          <w:trHeight w:val="287"/>
        </w:trPr>
        <w:tc>
          <w:tcPr>
            <w:tcW w:w="2263" w:type="dxa"/>
          </w:tcPr>
          <w:p w14:paraId="1133F3DF" w14:textId="77777777" w:rsidR="00684DC8" w:rsidRDefault="00684DC8" w:rsidP="00511E9B">
            <w:pPr>
              <w:pStyle w:val="Text"/>
            </w:pPr>
            <w:r>
              <w:t>Name of Principal Investigator</w:t>
            </w:r>
          </w:p>
        </w:tc>
        <w:tc>
          <w:tcPr>
            <w:tcW w:w="7365" w:type="dxa"/>
          </w:tcPr>
          <w:p w14:paraId="111F6890" w14:textId="77777777" w:rsidR="00684DC8" w:rsidRDefault="00684DC8"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bl>
    <w:p w14:paraId="47F27A89" w14:textId="77777777" w:rsidR="00684DC8" w:rsidRDefault="00684DC8" w:rsidP="00684DC8">
      <w:pPr>
        <w:pStyle w:val="berschriftIntroLauftext"/>
        <w:keepNext/>
        <w:numPr>
          <w:ilvl w:val="0"/>
          <w:numId w:val="23"/>
        </w:numPr>
        <w:ind w:left="357" w:hanging="357"/>
      </w:pPr>
      <w:r>
        <w:t>IMD information</w:t>
      </w:r>
    </w:p>
    <w:tbl>
      <w:tblPr>
        <w:tblStyle w:val="Grilledutableau"/>
        <w:tblW w:w="5003" w:type="pct"/>
        <w:tblLayout w:type="fixed"/>
        <w:tblCellMar>
          <w:top w:w="57" w:type="dxa"/>
          <w:bottom w:w="57" w:type="dxa"/>
        </w:tblCellMar>
        <w:tblLook w:val="04A0" w:firstRow="1" w:lastRow="0" w:firstColumn="1" w:lastColumn="0" w:noHBand="0" w:noVBand="1"/>
      </w:tblPr>
      <w:tblGrid>
        <w:gridCol w:w="2277"/>
        <w:gridCol w:w="7357"/>
      </w:tblGrid>
      <w:tr w:rsidR="00684DC8" w:rsidRPr="008B2A21" w14:paraId="164B6CE5"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3C53B75B" w14:textId="77777777" w:rsidR="00684DC8" w:rsidRPr="00BA695F" w:rsidRDefault="00684DC8" w:rsidP="00511E9B">
            <w:pPr>
              <w:pStyle w:val="TEXT0"/>
              <w:spacing w:after="0"/>
              <w:rPr>
                <w:color w:val="auto"/>
              </w:rPr>
            </w:pPr>
            <w:r>
              <w:rPr>
                <w:color w:val="auto"/>
              </w:rPr>
              <w:t>Device and manufacturer Name</w:t>
            </w:r>
          </w:p>
        </w:tc>
        <w:tc>
          <w:tcPr>
            <w:tcW w:w="7357" w:type="dxa"/>
            <w:tcBorders>
              <w:top w:val="single" w:sz="4" w:space="0" w:color="4FB4E0"/>
              <w:left w:val="single" w:sz="4" w:space="0" w:color="4FB4E0"/>
              <w:bottom w:val="single" w:sz="4" w:space="0" w:color="4FB4E0"/>
              <w:right w:val="single" w:sz="4" w:space="0" w:color="4FB4E0"/>
            </w:tcBorders>
          </w:tcPr>
          <w:p w14:paraId="72ADF2E0" w14:textId="77777777" w:rsidR="00684DC8" w:rsidRPr="00E16C66" w:rsidRDefault="00684DC8"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684DC8" w:rsidRPr="008B2A21" w14:paraId="710747A3"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669D47DC" w14:textId="77777777" w:rsidR="00684DC8" w:rsidRDefault="00684DC8" w:rsidP="00511E9B">
            <w:pPr>
              <w:pStyle w:val="TEXT0"/>
              <w:spacing w:after="0"/>
              <w:rPr>
                <w:color w:val="auto"/>
              </w:rPr>
            </w:pPr>
            <w:r>
              <w:rPr>
                <w:color w:val="auto"/>
              </w:rPr>
              <w:t>Purpose (Indication)</w:t>
            </w:r>
          </w:p>
        </w:tc>
        <w:tc>
          <w:tcPr>
            <w:tcW w:w="7357" w:type="dxa"/>
            <w:tcBorders>
              <w:top w:val="single" w:sz="4" w:space="0" w:color="4FB4E0"/>
              <w:left w:val="single" w:sz="4" w:space="0" w:color="4FB4E0"/>
              <w:bottom w:val="single" w:sz="4" w:space="0" w:color="4FB4E0"/>
              <w:right w:val="single" w:sz="4" w:space="0" w:color="4FB4E0"/>
            </w:tcBorders>
          </w:tcPr>
          <w:p w14:paraId="3ADAA561" w14:textId="77777777" w:rsidR="00684DC8" w:rsidRPr="004710A8" w:rsidRDefault="00684DC8"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684DC8" w:rsidRPr="008B2A21" w14:paraId="5E017E54"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3F542A68" w14:textId="77777777" w:rsidR="00684DC8" w:rsidRDefault="00684DC8" w:rsidP="00511E9B">
            <w:pPr>
              <w:pStyle w:val="TEXT0"/>
              <w:spacing w:after="0"/>
              <w:rPr>
                <w:color w:val="auto"/>
              </w:rPr>
            </w:pPr>
            <w:r w:rsidRPr="0035719B">
              <w:rPr>
                <w:color w:val="auto"/>
              </w:rPr>
              <w:t xml:space="preserve">Date of </w:t>
            </w:r>
            <w:r>
              <w:rPr>
                <w:color w:val="auto"/>
              </w:rPr>
              <w:t>P</w:t>
            </w:r>
            <w:r w:rsidRPr="0035719B">
              <w:rPr>
                <w:color w:val="auto"/>
              </w:rPr>
              <w:t xml:space="preserve">rocedure / </w:t>
            </w:r>
            <w:r>
              <w:rPr>
                <w:color w:val="auto"/>
              </w:rPr>
              <w:t>L</w:t>
            </w:r>
            <w:r w:rsidRPr="0035719B">
              <w:rPr>
                <w:color w:val="auto"/>
              </w:rPr>
              <w:t xml:space="preserve">ast </w:t>
            </w:r>
            <w:r>
              <w:rPr>
                <w:color w:val="auto"/>
              </w:rPr>
              <w:t>U</w:t>
            </w:r>
            <w:r w:rsidRPr="0035719B">
              <w:rPr>
                <w:color w:val="auto"/>
              </w:rPr>
              <w:t>se</w:t>
            </w:r>
            <w:r>
              <w:rPr>
                <w:color w:val="auto"/>
              </w:rPr>
              <w:t xml:space="preserve"> </w:t>
            </w:r>
          </w:p>
        </w:tc>
        <w:tc>
          <w:tcPr>
            <w:tcW w:w="7357" w:type="dxa"/>
            <w:tcBorders>
              <w:top w:val="single" w:sz="4" w:space="0" w:color="4FB4E0"/>
              <w:left w:val="single" w:sz="4" w:space="0" w:color="4FB4E0"/>
              <w:bottom w:val="single" w:sz="4" w:space="0" w:color="4FB4E0"/>
              <w:right w:val="single" w:sz="4" w:space="0" w:color="4FB4E0"/>
            </w:tcBorders>
          </w:tcPr>
          <w:p w14:paraId="1AEBAABB" w14:textId="77777777" w:rsidR="00684DC8" w:rsidRPr="003C5404" w:rsidRDefault="00684DC8" w:rsidP="00511E9B">
            <w:pPr>
              <w:pStyle w:val="Text"/>
            </w:pPr>
            <w:r w:rsidRPr="00EE7916">
              <w:fldChar w:fldCharType="begin">
                <w:ffData>
                  <w:name w:val=""/>
                  <w:enabled/>
                  <w:calcOnExit w:val="0"/>
                  <w:textInput>
                    <w:default w:val="[day/month/year]"/>
                  </w:textInput>
                </w:ffData>
              </w:fldChar>
            </w:r>
            <w:r w:rsidRPr="00EE7916">
              <w:instrText xml:space="preserve"> FORMTEXT </w:instrText>
            </w:r>
            <w:r w:rsidRPr="00EE7916">
              <w:fldChar w:fldCharType="separate"/>
            </w:r>
            <w:r w:rsidRPr="00EE7916">
              <w:rPr>
                <w:noProof/>
              </w:rPr>
              <w:t>[day/month/year]</w:t>
            </w:r>
            <w:r w:rsidRPr="00EE7916">
              <w:fldChar w:fldCharType="end"/>
            </w:r>
          </w:p>
        </w:tc>
      </w:tr>
      <w:tr w:rsidR="00684DC8" w:rsidRPr="00474E5C" w14:paraId="0D4E8291"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7A5857C5" w14:textId="77777777" w:rsidR="00684DC8" w:rsidRPr="0035719B" w:rsidRDefault="00684DC8" w:rsidP="00511E9B">
            <w:pPr>
              <w:pStyle w:val="TEXT0"/>
              <w:spacing w:after="0"/>
              <w:rPr>
                <w:color w:val="auto"/>
              </w:rPr>
            </w:pPr>
            <w:r>
              <w:rPr>
                <w:color w:val="auto"/>
              </w:rPr>
              <w:t>Current location of the device</w:t>
            </w:r>
          </w:p>
        </w:tc>
        <w:tc>
          <w:tcPr>
            <w:tcW w:w="7357" w:type="dxa"/>
            <w:tcBorders>
              <w:top w:val="single" w:sz="4" w:space="0" w:color="4FB4E0"/>
              <w:left w:val="single" w:sz="4" w:space="0" w:color="4FB4E0"/>
              <w:bottom w:val="single" w:sz="4" w:space="0" w:color="4FB4E0"/>
              <w:right w:val="single" w:sz="4" w:space="0" w:color="4FB4E0"/>
            </w:tcBorders>
          </w:tcPr>
          <w:p w14:paraId="2A2C190E" w14:textId="77777777" w:rsidR="00684DC8" w:rsidRPr="00681D7E" w:rsidRDefault="00000000" w:rsidP="00511E9B">
            <w:pPr>
              <w:pStyle w:val="TEXT0"/>
              <w:spacing w:after="0"/>
              <w:rPr>
                <w:color w:val="auto"/>
              </w:rPr>
            </w:pPr>
            <w:sdt>
              <w:sdtPr>
                <w:rPr>
                  <w:color w:val="auto"/>
                  <w:sz w:val="24"/>
                  <w:szCs w:val="24"/>
                </w:rPr>
                <w:id w:val="377904959"/>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Pr>
                <w:color w:val="auto"/>
              </w:rPr>
              <w:t xml:space="preserve">Investigational/study site    </w:t>
            </w:r>
            <w:sdt>
              <w:sdtPr>
                <w:rPr>
                  <w:color w:val="auto"/>
                  <w:sz w:val="24"/>
                  <w:szCs w:val="24"/>
                </w:rPr>
                <w:id w:val="21376428"/>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Pr>
                <w:color w:val="auto"/>
              </w:rPr>
              <w:t xml:space="preserve"> Sponsor                                   </w:t>
            </w:r>
            <w:sdt>
              <w:sdtPr>
                <w:rPr>
                  <w:color w:val="auto"/>
                  <w:sz w:val="24"/>
                  <w:szCs w:val="24"/>
                </w:rPr>
                <w:id w:val="-1141578800"/>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Pr>
                <w:color w:val="auto"/>
              </w:rPr>
              <w:t>Manufacturer</w:t>
            </w:r>
          </w:p>
          <w:p w14:paraId="78C9E48E" w14:textId="77777777" w:rsidR="00684DC8" w:rsidRDefault="00000000" w:rsidP="00511E9B">
            <w:pPr>
              <w:pStyle w:val="Text"/>
            </w:pPr>
            <w:sdt>
              <w:sdtPr>
                <w:rPr>
                  <w:sz w:val="24"/>
                  <w:szCs w:val="24"/>
                </w:rPr>
                <w:id w:val="457079187"/>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 xml:space="preserve">Subject                               </w:t>
            </w:r>
            <w:r w:rsidR="00684DC8" w:rsidRPr="00681D7E">
              <w:t xml:space="preserve"> </w:t>
            </w:r>
            <w:r w:rsidR="00684DC8">
              <w:t xml:space="preserve"> </w:t>
            </w:r>
            <w:sdt>
              <w:sdtPr>
                <w:rPr>
                  <w:sz w:val="24"/>
                  <w:szCs w:val="24"/>
                </w:rPr>
                <w:id w:val="-134109793"/>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 xml:space="preserve">Remains implanted               </w:t>
            </w:r>
            <w:sdt>
              <w:sdtPr>
                <w:rPr>
                  <w:sz w:val="24"/>
                  <w:szCs w:val="24"/>
                </w:rPr>
                <w:id w:val="414513614"/>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Discarded</w:t>
            </w:r>
          </w:p>
          <w:p w14:paraId="74521DCF" w14:textId="77777777" w:rsidR="00684DC8" w:rsidRPr="00EE7916" w:rsidRDefault="00000000" w:rsidP="00511E9B">
            <w:pPr>
              <w:pStyle w:val="Text"/>
            </w:pPr>
            <w:sdt>
              <w:sdtPr>
                <w:rPr>
                  <w:sz w:val="24"/>
                  <w:szCs w:val="24"/>
                </w:rPr>
                <w:id w:val="-164784842"/>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 xml:space="preserve">Unknown                             </w:t>
            </w:r>
            <w:sdt>
              <w:sdtPr>
                <w:rPr>
                  <w:sz w:val="24"/>
                  <w:szCs w:val="24"/>
                </w:rPr>
                <w:id w:val="1300190677"/>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rsidRPr="00681D7E">
              <w:t xml:space="preserve">Other </w:t>
            </w:r>
            <w:r w:rsidR="00684DC8" w:rsidRPr="004710A8">
              <w:fldChar w:fldCharType="begin">
                <w:ffData>
                  <w:name w:val="Text11"/>
                  <w:enabled/>
                  <w:calcOnExit w:val="0"/>
                  <w:textInput>
                    <w:default w:val="[free text]"/>
                  </w:textInput>
                </w:ffData>
              </w:fldChar>
            </w:r>
            <w:r w:rsidR="00684DC8" w:rsidRPr="004710A8">
              <w:instrText xml:space="preserve"> FORMTEXT </w:instrText>
            </w:r>
            <w:r w:rsidR="00684DC8" w:rsidRPr="004710A8">
              <w:fldChar w:fldCharType="separate"/>
            </w:r>
            <w:r w:rsidR="00684DC8" w:rsidRPr="004710A8">
              <w:rPr>
                <w:noProof/>
              </w:rPr>
              <w:t>[free text]</w:t>
            </w:r>
            <w:r w:rsidR="00684DC8" w:rsidRPr="004710A8">
              <w:fldChar w:fldCharType="end"/>
            </w:r>
          </w:p>
        </w:tc>
      </w:tr>
      <w:tr w:rsidR="00684DC8" w:rsidRPr="008B2A21" w14:paraId="2831DA62"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17F3AB9A" w14:textId="77777777" w:rsidR="00684DC8" w:rsidRDefault="00684DC8" w:rsidP="00511E9B">
            <w:pPr>
              <w:pStyle w:val="TEXT0"/>
              <w:spacing w:after="0"/>
              <w:rPr>
                <w:color w:val="auto"/>
              </w:rPr>
            </w:pPr>
            <w:r>
              <w:rPr>
                <w:color w:val="auto"/>
              </w:rPr>
              <w:t xml:space="preserve">UDI </w:t>
            </w:r>
            <w:r w:rsidRPr="0009767F">
              <w:rPr>
                <w:color w:val="auto"/>
              </w:rPr>
              <w:t>(unique device identifier)</w:t>
            </w:r>
          </w:p>
          <w:p w14:paraId="7A0AEBE3" w14:textId="77777777" w:rsidR="00684DC8" w:rsidRDefault="00684DC8" w:rsidP="00511E9B">
            <w:pPr>
              <w:pStyle w:val="TEXT0"/>
              <w:spacing w:after="0"/>
              <w:rPr>
                <w:color w:val="auto"/>
              </w:rPr>
            </w:pPr>
            <w:r>
              <w:rPr>
                <w:color w:val="auto"/>
              </w:rPr>
              <w:t>(</w:t>
            </w:r>
            <w:r w:rsidRPr="0009767F">
              <w:rPr>
                <w:color w:val="auto"/>
              </w:rPr>
              <w:t>Device identifier number + Exp date + lot number + serial number</w:t>
            </w:r>
            <w:r>
              <w:rPr>
                <w:color w:val="auto"/>
              </w:rPr>
              <w:t>= UDI)</w:t>
            </w:r>
          </w:p>
          <w:p w14:paraId="10086578" w14:textId="77777777" w:rsidR="00684DC8" w:rsidRPr="00703A71" w:rsidRDefault="00684DC8" w:rsidP="00511E9B">
            <w:pPr>
              <w:ind w:firstLine="708"/>
              <w:rPr>
                <w:lang w:val="en-GB" w:eastAsia="de-DE"/>
              </w:rPr>
            </w:pPr>
          </w:p>
        </w:tc>
        <w:tc>
          <w:tcPr>
            <w:tcW w:w="7357" w:type="dxa"/>
            <w:tcBorders>
              <w:top w:val="single" w:sz="4" w:space="0" w:color="4FB4E0"/>
              <w:left w:val="single" w:sz="4" w:space="0" w:color="4FB4E0"/>
              <w:bottom w:val="single" w:sz="4" w:space="0" w:color="4FB4E0"/>
              <w:right w:val="single" w:sz="4" w:space="0" w:color="4FB4E0"/>
            </w:tcBorders>
          </w:tcPr>
          <w:p w14:paraId="2D2965C4" w14:textId="77777777" w:rsidR="00684DC8" w:rsidRDefault="00684DC8"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684DC8" w:rsidRPr="008B2A21" w14:paraId="57C2EB70" w14:textId="77777777" w:rsidTr="00511E9B">
        <w:trPr>
          <w:trHeight w:val="1200"/>
        </w:trPr>
        <w:tc>
          <w:tcPr>
            <w:tcW w:w="2277" w:type="dxa"/>
            <w:tcBorders>
              <w:top w:val="single" w:sz="4" w:space="0" w:color="4FB4E0"/>
              <w:left w:val="single" w:sz="4" w:space="0" w:color="4FB4E0"/>
              <w:bottom w:val="single" w:sz="4" w:space="0" w:color="4FB4E0"/>
              <w:right w:val="single" w:sz="4" w:space="0" w:color="4FB4E0"/>
            </w:tcBorders>
          </w:tcPr>
          <w:p w14:paraId="1B93B4B3" w14:textId="77777777" w:rsidR="00684DC8" w:rsidRDefault="00684DC8" w:rsidP="00511E9B">
            <w:pPr>
              <w:pStyle w:val="TEXT0"/>
              <w:spacing w:after="0"/>
              <w:rPr>
                <w:color w:val="auto"/>
              </w:rPr>
            </w:pPr>
            <w:r>
              <w:rPr>
                <w:color w:val="auto"/>
              </w:rPr>
              <w:t>Related Procedures</w:t>
            </w:r>
          </w:p>
        </w:tc>
        <w:tc>
          <w:tcPr>
            <w:tcW w:w="7357" w:type="dxa"/>
            <w:tcBorders>
              <w:top w:val="single" w:sz="4" w:space="0" w:color="4FB4E0"/>
              <w:left w:val="single" w:sz="4" w:space="0" w:color="4FB4E0"/>
              <w:bottom w:val="single" w:sz="4" w:space="0" w:color="4FB4E0"/>
              <w:right w:val="single" w:sz="4" w:space="0" w:color="4FB4E0"/>
            </w:tcBorders>
          </w:tcPr>
          <w:p w14:paraId="0C87FB5E" w14:textId="77777777" w:rsidR="00684DC8" w:rsidRDefault="00684DC8"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bl>
    <w:p w14:paraId="6BCEFA8E" w14:textId="77777777" w:rsidR="00684DC8" w:rsidRDefault="00684DC8" w:rsidP="00684DC8">
      <w:pPr>
        <w:pStyle w:val="berschriftIntroLauftext"/>
        <w:numPr>
          <w:ilvl w:val="0"/>
          <w:numId w:val="23"/>
        </w:numPr>
        <w:ind w:left="357" w:hanging="357"/>
      </w:pPr>
      <w:r>
        <w:t>Person affected</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2406"/>
        <w:gridCol w:w="1984"/>
        <w:gridCol w:w="2830"/>
        <w:gridCol w:w="2408"/>
      </w:tblGrid>
      <w:tr w:rsidR="00684DC8" w:rsidRPr="00411766" w14:paraId="264DEEC8" w14:textId="77777777" w:rsidTr="00511E9B">
        <w:trPr>
          <w:trHeight w:val="1005"/>
        </w:trPr>
        <w:tc>
          <w:tcPr>
            <w:tcW w:w="9628" w:type="dxa"/>
            <w:gridSpan w:val="4"/>
            <w:tcBorders>
              <w:bottom w:val="single" w:sz="4" w:space="0" w:color="4FB4E0"/>
            </w:tcBorders>
          </w:tcPr>
          <w:p w14:paraId="7E6F15BD" w14:textId="77777777" w:rsidR="00684DC8" w:rsidRPr="00681D7E" w:rsidRDefault="00000000" w:rsidP="00511E9B">
            <w:pPr>
              <w:pStyle w:val="TEXT0"/>
              <w:spacing w:after="0"/>
              <w:rPr>
                <w:color w:val="auto"/>
              </w:rPr>
            </w:pPr>
            <w:sdt>
              <w:sdtPr>
                <w:rPr>
                  <w:color w:val="auto"/>
                  <w:sz w:val="24"/>
                  <w:szCs w:val="24"/>
                </w:rPr>
                <w:id w:val="-591461448"/>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Pr>
                <w:color w:val="auto"/>
              </w:rPr>
              <w:t>None (device deficiencies</w:t>
            </w:r>
            <w:r w:rsidR="00684DC8" w:rsidRPr="00681D7E">
              <w:rPr>
                <w:color w:val="auto"/>
              </w:rPr>
              <w:t xml:space="preserve"> that might have led to SAE</w:t>
            </w:r>
            <w:r w:rsidR="00684DC8">
              <w:rPr>
                <w:color w:val="auto"/>
              </w:rPr>
              <w:t>)</w:t>
            </w:r>
          </w:p>
          <w:p w14:paraId="06A1F31E" w14:textId="77777777" w:rsidR="00684DC8" w:rsidRPr="00681D7E" w:rsidRDefault="00000000" w:rsidP="00511E9B">
            <w:pPr>
              <w:pStyle w:val="TEXT0"/>
              <w:spacing w:after="0"/>
              <w:rPr>
                <w:color w:val="auto"/>
              </w:rPr>
            </w:pPr>
            <w:sdt>
              <w:sdtPr>
                <w:rPr>
                  <w:color w:val="auto"/>
                  <w:sz w:val="24"/>
                  <w:szCs w:val="24"/>
                </w:rPr>
                <w:id w:val="-1135328719"/>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681D7E">
              <w:rPr>
                <w:color w:val="auto"/>
              </w:rPr>
              <w:t>Trial participant</w:t>
            </w:r>
            <w:r w:rsidR="00684DC8">
              <w:rPr>
                <w:color w:val="auto"/>
              </w:rPr>
              <w:t xml:space="preserve"> </w:t>
            </w:r>
          </w:p>
          <w:p w14:paraId="0DF87854" w14:textId="77777777" w:rsidR="00684DC8" w:rsidRPr="00871128" w:rsidRDefault="00000000" w:rsidP="00511E9B">
            <w:pPr>
              <w:pStyle w:val="Text"/>
            </w:pPr>
            <w:sdt>
              <w:sdtPr>
                <w:rPr>
                  <w:sz w:val="24"/>
                  <w:szCs w:val="24"/>
                </w:rPr>
                <w:id w:val="355626015"/>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rsidRPr="00681D7E">
              <w:t>User</w:t>
            </w:r>
            <w:r w:rsidR="00684DC8">
              <w:t xml:space="preserve"> </w:t>
            </w:r>
            <w:r w:rsidR="00684DC8" w:rsidRPr="00681D7E">
              <w:t xml:space="preserve"> </w:t>
            </w:r>
            <w:r w:rsidR="00684DC8" w:rsidRPr="004710A8">
              <w:fldChar w:fldCharType="begin">
                <w:ffData>
                  <w:name w:val="Text11"/>
                  <w:enabled/>
                  <w:calcOnExit w:val="0"/>
                  <w:textInput>
                    <w:default w:val="[free text]"/>
                  </w:textInput>
                </w:ffData>
              </w:fldChar>
            </w:r>
            <w:r w:rsidR="00684DC8" w:rsidRPr="004710A8">
              <w:instrText xml:space="preserve"> FORMTEXT </w:instrText>
            </w:r>
            <w:r w:rsidR="00684DC8" w:rsidRPr="004710A8">
              <w:fldChar w:fldCharType="separate"/>
            </w:r>
            <w:r w:rsidR="00684DC8" w:rsidRPr="004710A8">
              <w:rPr>
                <w:noProof/>
              </w:rPr>
              <w:t>[free text]</w:t>
            </w:r>
            <w:r w:rsidR="00684DC8" w:rsidRPr="004710A8">
              <w:fldChar w:fldCharType="end"/>
            </w:r>
          </w:p>
          <w:p w14:paraId="102CEB5C" w14:textId="77777777" w:rsidR="00684DC8" w:rsidRPr="00681D7E" w:rsidRDefault="00000000" w:rsidP="00511E9B">
            <w:pPr>
              <w:pStyle w:val="Text"/>
            </w:pPr>
            <w:sdt>
              <w:sdtPr>
                <w:rPr>
                  <w:sz w:val="24"/>
                  <w:szCs w:val="24"/>
                </w:rPr>
                <w:id w:val="-315880002"/>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rsidRPr="00681D7E">
              <w:t xml:space="preserve">Other </w:t>
            </w:r>
            <w:r w:rsidR="00684DC8" w:rsidRPr="004710A8">
              <w:fldChar w:fldCharType="begin">
                <w:ffData>
                  <w:name w:val="Text11"/>
                  <w:enabled/>
                  <w:calcOnExit w:val="0"/>
                  <w:textInput>
                    <w:default w:val="[free text]"/>
                  </w:textInput>
                </w:ffData>
              </w:fldChar>
            </w:r>
            <w:r w:rsidR="00684DC8" w:rsidRPr="004710A8">
              <w:instrText xml:space="preserve"> FORMTEXT </w:instrText>
            </w:r>
            <w:r w:rsidR="00684DC8" w:rsidRPr="004710A8">
              <w:fldChar w:fldCharType="separate"/>
            </w:r>
            <w:r w:rsidR="00684DC8" w:rsidRPr="004710A8">
              <w:rPr>
                <w:noProof/>
              </w:rPr>
              <w:t>[free text]</w:t>
            </w:r>
            <w:r w:rsidR="00684DC8" w:rsidRPr="004710A8">
              <w:fldChar w:fldCharType="end"/>
            </w:r>
          </w:p>
        </w:tc>
      </w:tr>
      <w:tr w:rsidR="00684DC8" w:rsidRPr="00E635A0" w14:paraId="00393EE9" w14:textId="77777777" w:rsidTr="00511E9B">
        <w:trPr>
          <w:trHeight w:val="32"/>
        </w:trPr>
        <w:tc>
          <w:tcPr>
            <w:tcW w:w="9628" w:type="dxa"/>
            <w:gridSpan w:val="4"/>
            <w:tcBorders>
              <w:bottom w:val="nil"/>
            </w:tcBorders>
          </w:tcPr>
          <w:p w14:paraId="16CE37A4" w14:textId="77777777" w:rsidR="00684DC8" w:rsidRPr="00691680" w:rsidRDefault="00684DC8" w:rsidP="00511E9B">
            <w:pPr>
              <w:pStyle w:val="TEXT0"/>
              <w:spacing w:after="0"/>
              <w:rPr>
                <w:rFonts w:cs="Helvetica"/>
                <w:color w:val="auto"/>
              </w:rPr>
            </w:pPr>
            <w:r>
              <w:rPr>
                <w:rFonts w:cs="Helvetica"/>
                <w:color w:val="auto"/>
              </w:rPr>
              <w:t>N.A.</w:t>
            </w:r>
            <w:r w:rsidRPr="00691680">
              <w:rPr>
                <w:rFonts w:cs="Helvetica"/>
                <w:color w:val="auto"/>
              </w:rPr>
              <w:t xml:space="preserve"> </w:t>
            </w:r>
            <w:r>
              <w:rPr>
                <w:rFonts w:cs="Helvetica"/>
                <w:color w:val="auto"/>
              </w:rPr>
              <w:t xml:space="preserve">(i.e. </w:t>
            </w:r>
            <w:r w:rsidRPr="00691680">
              <w:rPr>
                <w:rFonts w:cs="Helvetica"/>
                <w:color w:val="auto"/>
              </w:rPr>
              <w:t>the aff</w:t>
            </w:r>
            <w:r>
              <w:rPr>
                <w:rFonts w:cs="Helvetica"/>
                <w:color w:val="auto"/>
              </w:rPr>
              <w:t>ecte</w:t>
            </w:r>
            <w:r w:rsidRPr="00691680">
              <w:rPr>
                <w:rFonts w:cs="Helvetica"/>
                <w:color w:val="auto"/>
              </w:rPr>
              <w:t xml:space="preserve">d person is </w:t>
            </w:r>
            <w:r>
              <w:rPr>
                <w:rFonts w:cs="Helvetica"/>
                <w:color w:val="auto"/>
              </w:rPr>
              <w:t xml:space="preserve">not </w:t>
            </w:r>
            <w:r w:rsidRPr="00691680">
              <w:rPr>
                <w:rFonts w:cs="Helvetica"/>
                <w:color w:val="auto"/>
              </w:rPr>
              <w:t>a trial participant</w:t>
            </w:r>
            <w:r>
              <w:rPr>
                <w:rFonts w:cs="Helvetica"/>
                <w:color w:val="auto"/>
              </w:rPr>
              <w:t xml:space="preserve"> ) </w:t>
            </w:r>
            <w:r w:rsidRPr="00691680">
              <w:rPr>
                <w:rFonts w:cs="Helvetica"/>
                <w:color w:val="auto"/>
              </w:rPr>
              <w:t xml:space="preserve"> </w:t>
            </w:r>
            <w:sdt>
              <w:sdtPr>
                <w:rPr>
                  <w:rFonts w:cs="Helvetica"/>
                  <w:color w:val="auto"/>
                  <w:sz w:val="24"/>
                </w:rPr>
                <w:id w:val="-1375082413"/>
                <w14:checkbox>
                  <w14:checked w14:val="0"/>
                  <w14:checkedState w14:val="2612" w14:font="MS Gothic"/>
                  <w14:uncheckedState w14:val="2610" w14:font="MS Gothic"/>
                </w14:checkbox>
              </w:sdtPr>
              <w:sdtContent>
                <w:r w:rsidRPr="00DB0087">
                  <w:rPr>
                    <w:rFonts w:ascii="Segoe UI Symbol" w:eastAsia="MS Gothic" w:hAnsi="Segoe UI Symbol" w:cs="Segoe UI Symbol"/>
                    <w:color w:val="auto"/>
                    <w:sz w:val="24"/>
                  </w:rPr>
                  <w:t>☐</w:t>
                </w:r>
              </w:sdtContent>
            </w:sdt>
          </w:p>
        </w:tc>
      </w:tr>
      <w:tr w:rsidR="00684DC8" w:rsidRPr="00A54EFF" w14:paraId="2CDC7520" w14:textId="77777777" w:rsidTr="00511E9B">
        <w:trPr>
          <w:trHeight w:val="547"/>
        </w:trPr>
        <w:tc>
          <w:tcPr>
            <w:tcW w:w="2406" w:type="dxa"/>
            <w:tcBorders>
              <w:top w:val="nil"/>
              <w:bottom w:val="single" w:sz="4" w:space="0" w:color="4FB4E0"/>
            </w:tcBorders>
          </w:tcPr>
          <w:p w14:paraId="2F2F2A31" w14:textId="77777777" w:rsidR="00684DC8" w:rsidRPr="00EE7916" w:rsidRDefault="00684DC8" w:rsidP="00511E9B">
            <w:pPr>
              <w:pStyle w:val="TEXT0"/>
              <w:rPr>
                <w:color w:val="auto"/>
              </w:rPr>
            </w:pPr>
            <w:r w:rsidRPr="00EE7916">
              <w:rPr>
                <w:color w:val="auto"/>
              </w:rPr>
              <w:t>Participant ID</w:t>
            </w:r>
          </w:p>
          <w:p w14:paraId="3F726076" w14:textId="77777777" w:rsidR="00684DC8" w:rsidRDefault="00684DC8" w:rsidP="00511E9B">
            <w:pPr>
              <w:pStyle w:val="Text"/>
            </w:pPr>
            <w:r w:rsidRPr="00EE7916">
              <w:fldChar w:fldCharType="begin">
                <w:ffData>
                  <w:name w:val="Text1"/>
                  <w:enabled/>
                  <w:calcOnExit w:val="0"/>
                  <w:textInput>
                    <w:default w:val="[code]"/>
                  </w:textInput>
                </w:ffData>
              </w:fldChar>
            </w:r>
            <w:r w:rsidRPr="00EE7916">
              <w:instrText xml:space="preserve"> FORMTEXT </w:instrText>
            </w:r>
            <w:r w:rsidRPr="00EE7916">
              <w:fldChar w:fldCharType="separate"/>
            </w:r>
            <w:r w:rsidRPr="00EE7916">
              <w:rPr>
                <w:noProof/>
              </w:rPr>
              <w:t>[code]</w:t>
            </w:r>
            <w:r w:rsidRPr="00EE7916">
              <w:fldChar w:fldCharType="end"/>
            </w:r>
          </w:p>
          <w:p w14:paraId="21EB5BBF" w14:textId="77777777" w:rsidR="00684DC8" w:rsidRPr="007A238E" w:rsidRDefault="00684DC8" w:rsidP="00511E9B"/>
        </w:tc>
        <w:tc>
          <w:tcPr>
            <w:tcW w:w="1984" w:type="dxa"/>
            <w:tcBorders>
              <w:top w:val="nil"/>
              <w:bottom w:val="single" w:sz="4" w:space="0" w:color="4FB4E0"/>
            </w:tcBorders>
          </w:tcPr>
          <w:p w14:paraId="5D2B6FCC" w14:textId="77777777" w:rsidR="00684DC8" w:rsidRPr="00EE7916" w:rsidRDefault="00684DC8" w:rsidP="00511E9B">
            <w:pPr>
              <w:pStyle w:val="TEXT0"/>
              <w:rPr>
                <w:color w:val="auto"/>
              </w:rPr>
            </w:pPr>
            <w:r w:rsidRPr="00EE7916">
              <w:rPr>
                <w:color w:val="auto"/>
              </w:rPr>
              <w:t>Year of birth</w:t>
            </w:r>
          </w:p>
          <w:p w14:paraId="666CD4E6" w14:textId="77777777" w:rsidR="00684DC8" w:rsidRPr="00EE7916" w:rsidRDefault="00684DC8" w:rsidP="00511E9B">
            <w:pPr>
              <w:pStyle w:val="Text"/>
            </w:pPr>
            <w:r w:rsidRPr="00EE7916">
              <w:fldChar w:fldCharType="begin">
                <w:ffData>
                  <w:name w:val="Text6"/>
                  <w:enabled/>
                  <w:calcOnExit w:val="0"/>
                  <w:textInput>
                    <w:default w:val="[year]"/>
                  </w:textInput>
                </w:ffData>
              </w:fldChar>
            </w:r>
            <w:r w:rsidRPr="00EE7916">
              <w:instrText xml:space="preserve"> FORMTEXT </w:instrText>
            </w:r>
            <w:r w:rsidRPr="00EE7916">
              <w:fldChar w:fldCharType="separate"/>
            </w:r>
            <w:r w:rsidRPr="00EE7916">
              <w:rPr>
                <w:noProof/>
              </w:rPr>
              <w:t>[year]</w:t>
            </w:r>
            <w:r w:rsidRPr="00EE7916">
              <w:fldChar w:fldCharType="end"/>
            </w:r>
          </w:p>
        </w:tc>
        <w:tc>
          <w:tcPr>
            <w:tcW w:w="2830" w:type="dxa"/>
            <w:tcBorders>
              <w:top w:val="nil"/>
              <w:bottom w:val="single" w:sz="4" w:space="0" w:color="4FB4E0"/>
            </w:tcBorders>
          </w:tcPr>
          <w:p w14:paraId="78307C0E" w14:textId="77777777" w:rsidR="00684DC8" w:rsidRPr="00EE7916" w:rsidRDefault="00684DC8" w:rsidP="00511E9B">
            <w:pPr>
              <w:pStyle w:val="TEXT0"/>
              <w:spacing w:after="0"/>
              <w:rPr>
                <w:color w:val="auto"/>
              </w:rPr>
            </w:pPr>
            <w:r>
              <w:rPr>
                <w:color w:val="auto"/>
              </w:rPr>
              <w:t>Sex</w:t>
            </w:r>
          </w:p>
          <w:p w14:paraId="771412A1" w14:textId="77777777" w:rsidR="00684DC8" w:rsidRPr="00691680" w:rsidRDefault="00000000" w:rsidP="00511E9B">
            <w:pPr>
              <w:pStyle w:val="Text"/>
              <w:rPr>
                <w:rFonts w:cs="Helvetica"/>
                <w:szCs w:val="16"/>
              </w:rPr>
            </w:pPr>
            <w:sdt>
              <w:sdtPr>
                <w:rPr>
                  <w:rFonts w:cs="Helvetica"/>
                  <w:sz w:val="24"/>
                  <w:szCs w:val="16"/>
                </w:rPr>
                <w:id w:val="-1277019839"/>
                <w14:checkbox>
                  <w14:checked w14:val="0"/>
                  <w14:checkedState w14:val="2612" w14:font="MS Gothic"/>
                  <w14:uncheckedState w14:val="2610" w14:font="MS Gothic"/>
                </w14:checkbox>
              </w:sdtPr>
              <w:sdtContent>
                <w:r w:rsidR="00684DC8" w:rsidRPr="00DB0087">
                  <w:rPr>
                    <w:rFonts w:ascii="Segoe UI Symbol" w:eastAsia="MS Gothic" w:hAnsi="Segoe UI Symbol" w:cs="Segoe UI Symbol"/>
                    <w:sz w:val="24"/>
                    <w:szCs w:val="16"/>
                  </w:rPr>
                  <w:t>☐</w:t>
                </w:r>
              </w:sdtContent>
            </w:sdt>
            <w:r w:rsidR="00684DC8" w:rsidRPr="00DB0087">
              <w:rPr>
                <w:rFonts w:cs="Helvetica"/>
                <w:sz w:val="24"/>
                <w:szCs w:val="16"/>
              </w:rPr>
              <w:t xml:space="preserve">  </w:t>
            </w:r>
            <w:r w:rsidR="00684DC8" w:rsidRPr="00691680">
              <w:rPr>
                <w:rFonts w:cs="Helvetica"/>
                <w:szCs w:val="16"/>
              </w:rPr>
              <w:t xml:space="preserve">F / </w:t>
            </w:r>
            <w:sdt>
              <w:sdtPr>
                <w:rPr>
                  <w:rFonts w:cs="Helvetica"/>
                  <w:sz w:val="24"/>
                  <w:szCs w:val="16"/>
                </w:rPr>
                <w:id w:val="-429191316"/>
                <w14:checkbox>
                  <w14:checked w14:val="0"/>
                  <w14:checkedState w14:val="2612" w14:font="MS Gothic"/>
                  <w14:uncheckedState w14:val="2610" w14:font="MS Gothic"/>
                </w14:checkbox>
              </w:sdtPr>
              <w:sdtContent>
                <w:r w:rsidR="00684DC8" w:rsidRPr="00DB0087">
                  <w:rPr>
                    <w:rFonts w:ascii="Segoe UI Symbol" w:eastAsia="MS Gothic" w:hAnsi="Segoe UI Symbol" w:cs="Segoe UI Symbol"/>
                    <w:sz w:val="24"/>
                    <w:szCs w:val="16"/>
                  </w:rPr>
                  <w:t>☐</w:t>
                </w:r>
              </w:sdtContent>
            </w:sdt>
            <w:r w:rsidR="00684DC8" w:rsidRPr="00DB0087">
              <w:rPr>
                <w:rFonts w:cs="Helvetica"/>
                <w:sz w:val="24"/>
                <w:szCs w:val="16"/>
              </w:rPr>
              <w:t xml:space="preserve">  </w:t>
            </w:r>
            <w:r w:rsidR="00684DC8" w:rsidRPr="00691680">
              <w:rPr>
                <w:rFonts w:cs="Helvetica"/>
                <w:szCs w:val="16"/>
              </w:rPr>
              <w:t>M</w:t>
            </w:r>
            <w:r w:rsidR="00684DC8">
              <w:rPr>
                <w:rFonts w:cs="Helvetica"/>
                <w:szCs w:val="16"/>
              </w:rPr>
              <w:t xml:space="preserve"> /   </w:t>
            </w:r>
            <w:sdt>
              <w:sdtPr>
                <w:rPr>
                  <w:rFonts w:cs="Helvetica"/>
                  <w:sz w:val="24"/>
                  <w:szCs w:val="16"/>
                </w:rPr>
                <w:id w:val="-539979070"/>
                <w14:checkbox>
                  <w14:checked w14:val="0"/>
                  <w14:checkedState w14:val="2612" w14:font="MS Gothic"/>
                  <w14:uncheckedState w14:val="2610" w14:font="MS Gothic"/>
                </w14:checkbox>
              </w:sdtPr>
              <w:sdtContent>
                <w:r w:rsidR="00684DC8" w:rsidRPr="00DB0087">
                  <w:rPr>
                    <w:rFonts w:ascii="Segoe UI Symbol" w:eastAsia="MS Gothic" w:hAnsi="Segoe UI Symbol" w:cs="Segoe UI Symbol"/>
                    <w:sz w:val="24"/>
                    <w:szCs w:val="16"/>
                  </w:rPr>
                  <w:t>☐</w:t>
                </w:r>
              </w:sdtContent>
            </w:sdt>
            <w:r w:rsidR="00684DC8" w:rsidRPr="00DB0087">
              <w:rPr>
                <w:rFonts w:cs="Helvetica"/>
                <w:sz w:val="24"/>
                <w:szCs w:val="16"/>
              </w:rPr>
              <w:t xml:space="preserve"> </w:t>
            </w:r>
            <w:r w:rsidR="00684DC8">
              <w:rPr>
                <w:rFonts w:cs="Helvetica"/>
                <w:szCs w:val="16"/>
              </w:rPr>
              <w:t>O</w:t>
            </w:r>
            <w:r w:rsidR="00684DC8" w:rsidRPr="00691680">
              <w:rPr>
                <w:rFonts w:cs="Helvetica"/>
                <w:szCs w:val="16"/>
              </w:rPr>
              <w:t>ther, please specify:</w:t>
            </w:r>
            <w:r w:rsidR="00684DC8">
              <w:rPr>
                <w:rFonts w:cs="Helvetica"/>
                <w:szCs w:val="16"/>
              </w:rPr>
              <w:t xml:space="preserve"> </w:t>
            </w:r>
            <w:r w:rsidR="00684DC8" w:rsidRPr="004710A8">
              <w:fldChar w:fldCharType="begin">
                <w:ffData>
                  <w:name w:val="Text11"/>
                  <w:enabled/>
                  <w:calcOnExit w:val="0"/>
                  <w:textInput>
                    <w:default w:val="[free text]"/>
                  </w:textInput>
                </w:ffData>
              </w:fldChar>
            </w:r>
            <w:r w:rsidR="00684DC8" w:rsidRPr="004710A8">
              <w:instrText xml:space="preserve"> FORMTEXT </w:instrText>
            </w:r>
            <w:r w:rsidR="00684DC8" w:rsidRPr="004710A8">
              <w:fldChar w:fldCharType="separate"/>
            </w:r>
            <w:r w:rsidR="00684DC8" w:rsidRPr="004710A8">
              <w:rPr>
                <w:noProof/>
              </w:rPr>
              <w:t>[free text]</w:t>
            </w:r>
            <w:r w:rsidR="00684DC8" w:rsidRPr="004710A8">
              <w:fldChar w:fldCharType="end"/>
            </w:r>
          </w:p>
        </w:tc>
        <w:tc>
          <w:tcPr>
            <w:tcW w:w="2408" w:type="dxa"/>
            <w:tcBorders>
              <w:top w:val="nil"/>
              <w:bottom w:val="single" w:sz="4" w:space="0" w:color="4FB4E0"/>
            </w:tcBorders>
          </w:tcPr>
          <w:p w14:paraId="581B99C1" w14:textId="77777777" w:rsidR="00684DC8" w:rsidRDefault="00684DC8" w:rsidP="00511E9B">
            <w:pPr>
              <w:pStyle w:val="TEXT0"/>
              <w:spacing w:after="0"/>
              <w:rPr>
                <w:color w:val="auto"/>
              </w:rPr>
            </w:pPr>
            <w:r>
              <w:rPr>
                <w:color w:val="auto"/>
              </w:rPr>
              <w:t>Weight (kg) / Height (cm)</w:t>
            </w:r>
          </w:p>
          <w:p w14:paraId="35E67747" w14:textId="77777777" w:rsidR="00684DC8" w:rsidRPr="006C0DE1" w:rsidRDefault="00684DC8" w:rsidP="00511E9B">
            <w:pPr>
              <w:pStyle w:val="Text"/>
              <w:spacing w:after="120"/>
            </w:pPr>
            <w:r>
              <w:t>(if relevant)</w:t>
            </w:r>
          </w:p>
          <w:p w14:paraId="657AA36D" w14:textId="77777777" w:rsidR="00684DC8" w:rsidRPr="00EE7916" w:rsidRDefault="00684DC8" w:rsidP="00511E9B">
            <w:pPr>
              <w:pStyle w:val="Text"/>
            </w:pPr>
            <w:r>
              <w:fldChar w:fldCharType="begin">
                <w:ffData>
                  <w:name w:val="Text6"/>
                  <w:enabled/>
                  <w:calcOnExit w:val="0"/>
                  <w:textInput>
                    <w:default w:val="[weight/height]"/>
                  </w:textInput>
                </w:ffData>
              </w:fldChar>
            </w:r>
            <w:r>
              <w:instrText xml:space="preserve"> </w:instrText>
            </w:r>
            <w:bookmarkStart w:id="0" w:name="Text6"/>
            <w:r>
              <w:instrText xml:space="preserve">FORMTEXT </w:instrText>
            </w:r>
            <w:r>
              <w:fldChar w:fldCharType="separate"/>
            </w:r>
            <w:r>
              <w:rPr>
                <w:noProof/>
              </w:rPr>
              <w:t>[weight/height]</w:t>
            </w:r>
            <w:r>
              <w:fldChar w:fldCharType="end"/>
            </w:r>
            <w:bookmarkEnd w:id="0"/>
          </w:p>
        </w:tc>
      </w:tr>
    </w:tbl>
    <w:p w14:paraId="20860F04" w14:textId="77777777" w:rsidR="00684DC8" w:rsidRDefault="00684DC8" w:rsidP="00684DC8">
      <w:pPr>
        <w:pStyle w:val="berschriftIntroLauftext"/>
        <w:numPr>
          <w:ilvl w:val="0"/>
          <w:numId w:val="23"/>
        </w:numPr>
        <w:ind w:left="357" w:hanging="357"/>
      </w:pPr>
      <w:r>
        <w:t>Information on the event</w:t>
      </w:r>
    </w:p>
    <w:tbl>
      <w:tblPr>
        <w:tblStyle w:val="Grilledutableau"/>
        <w:tblW w:w="5003"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4794"/>
        <w:gridCol w:w="514"/>
        <w:gridCol w:w="4326"/>
      </w:tblGrid>
      <w:tr w:rsidR="00684DC8" w:rsidRPr="00E635A0" w14:paraId="1B402388" w14:textId="77777777" w:rsidTr="00511E9B">
        <w:trPr>
          <w:trHeight w:val="164"/>
        </w:trPr>
        <w:tc>
          <w:tcPr>
            <w:tcW w:w="9634" w:type="dxa"/>
            <w:gridSpan w:val="3"/>
            <w:tcBorders>
              <w:bottom w:val="single" w:sz="4" w:space="0" w:color="4FB4E0"/>
            </w:tcBorders>
          </w:tcPr>
          <w:p w14:paraId="51FABD61" w14:textId="77777777" w:rsidR="00684DC8" w:rsidRDefault="00684DC8" w:rsidP="00511E9B">
            <w:pPr>
              <w:pStyle w:val="Text"/>
              <w:spacing w:after="120"/>
            </w:pPr>
            <w:r>
              <w:t xml:space="preserve">Date of awareness: </w:t>
            </w:r>
            <w:r w:rsidRPr="00EE7916">
              <w:fldChar w:fldCharType="begin">
                <w:ffData>
                  <w:name w:val=""/>
                  <w:enabled/>
                  <w:calcOnExit w:val="0"/>
                  <w:textInput>
                    <w:default w:val="[day/month/year]"/>
                  </w:textInput>
                </w:ffData>
              </w:fldChar>
            </w:r>
            <w:r w:rsidRPr="00EE7916">
              <w:instrText xml:space="preserve"> FORMTEXT </w:instrText>
            </w:r>
            <w:r w:rsidRPr="00EE7916">
              <w:fldChar w:fldCharType="separate"/>
            </w:r>
            <w:r w:rsidRPr="00EE7916">
              <w:rPr>
                <w:noProof/>
              </w:rPr>
              <w:t>[day/month/year]</w:t>
            </w:r>
            <w:r w:rsidRPr="00EE7916">
              <w:fldChar w:fldCharType="end"/>
            </w:r>
          </w:p>
        </w:tc>
      </w:tr>
      <w:tr w:rsidR="00684DC8" w14:paraId="3B070DF6" w14:textId="77777777" w:rsidTr="00511E9B">
        <w:trPr>
          <w:trHeight w:val="484"/>
        </w:trPr>
        <w:tc>
          <w:tcPr>
            <w:tcW w:w="9634" w:type="dxa"/>
            <w:gridSpan w:val="3"/>
            <w:tcBorders>
              <w:bottom w:val="single" w:sz="4" w:space="0" w:color="4FB4E0"/>
            </w:tcBorders>
          </w:tcPr>
          <w:p w14:paraId="069FE476" w14:textId="77777777" w:rsidR="00684DC8" w:rsidRDefault="00684DC8" w:rsidP="00511E9B">
            <w:pPr>
              <w:pStyle w:val="TEXT0"/>
              <w:numPr>
                <w:ilvl w:val="1"/>
                <w:numId w:val="23"/>
              </w:numPr>
              <w:spacing w:after="0"/>
              <w:rPr>
                <w:color w:val="auto"/>
              </w:rPr>
            </w:pPr>
            <w:r w:rsidRPr="00A07AC3">
              <w:rPr>
                <w:color w:val="C00000"/>
                <w:sz w:val="20"/>
                <w:szCs w:val="20"/>
              </w:rPr>
              <w:t xml:space="preserve">Device </w:t>
            </w:r>
            <w:r>
              <w:rPr>
                <w:color w:val="C00000"/>
                <w:sz w:val="20"/>
                <w:szCs w:val="20"/>
              </w:rPr>
              <w:t>d</w:t>
            </w:r>
            <w:r w:rsidRPr="00A07AC3">
              <w:rPr>
                <w:color w:val="C00000"/>
                <w:sz w:val="20"/>
                <w:szCs w:val="20"/>
              </w:rPr>
              <w:t>eficiency</w:t>
            </w:r>
            <w:r>
              <w:rPr>
                <w:color w:val="auto"/>
              </w:rPr>
              <w:t xml:space="preserve"> N.A</w:t>
            </w:r>
            <w:r w:rsidRPr="00A07AC3">
              <w:rPr>
                <w:color w:val="auto"/>
              </w:rPr>
              <w:t xml:space="preserve">. </w:t>
            </w:r>
            <w:sdt>
              <w:sdtPr>
                <w:rPr>
                  <w:color w:val="auto"/>
                  <w:sz w:val="24"/>
                  <w:szCs w:val="24"/>
                </w:rPr>
                <w:id w:val="-147678369"/>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EC5A12">
              <w:rPr>
                <w:color w:val="auto"/>
              </w:rPr>
              <w:t xml:space="preserve">  </w:t>
            </w:r>
          </w:p>
          <w:p w14:paraId="3F0C445B" w14:textId="77777777" w:rsidR="00684DC8" w:rsidRPr="00BE6117" w:rsidRDefault="00684DC8" w:rsidP="00511E9B">
            <w:pPr>
              <w:pStyle w:val="Text"/>
              <w:spacing w:after="120"/>
              <w:rPr>
                <w:i/>
                <w:color w:val="4F81BD"/>
                <w:szCs w:val="20"/>
              </w:rPr>
            </w:pPr>
            <w:r w:rsidRPr="00BE6117">
              <w:rPr>
                <w:i/>
                <w:color w:val="4F81BD"/>
                <w:szCs w:val="20"/>
              </w:rPr>
              <w:t>If the report does not involve any device deficiency, ti</w:t>
            </w:r>
            <w:r>
              <w:rPr>
                <w:i/>
                <w:color w:val="4F81BD"/>
                <w:szCs w:val="20"/>
              </w:rPr>
              <w:t>ck ‘N.A</w:t>
            </w:r>
            <w:r w:rsidRPr="00BE6117">
              <w:rPr>
                <w:i/>
                <w:color w:val="4F81BD"/>
                <w:szCs w:val="20"/>
              </w:rPr>
              <w:t>’ and proceed to sub-section 4.2</w:t>
            </w:r>
          </w:p>
          <w:p w14:paraId="54A72775" w14:textId="77777777" w:rsidR="00684DC8" w:rsidRDefault="00684DC8" w:rsidP="00511E9B">
            <w:pPr>
              <w:pStyle w:val="Text"/>
            </w:pPr>
            <w:r>
              <w:t>Nature of deficiency (tick all applicable items):</w:t>
            </w:r>
          </w:p>
          <w:p w14:paraId="2BA18986" w14:textId="77777777" w:rsidR="00684DC8" w:rsidRPr="003F4595" w:rsidRDefault="00000000" w:rsidP="00511E9B">
            <w:pPr>
              <w:pStyle w:val="TEXT0"/>
              <w:spacing w:after="0"/>
              <w:rPr>
                <w:color w:val="auto"/>
              </w:rPr>
            </w:pPr>
            <w:sdt>
              <w:sdtPr>
                <w:rPr>
                  <w:color w:val="auto"/>
                  <w:sz w:val="24"/>
                  <w:szCs w:val="24"/>
                </w:rPr>
                <w:id w:val="1913649633"/>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3F4595">
              <w:rPr>
                <w:color w:val="auto"/>
              </w:rPr>
              <w:t xml:space="preserve">Malfunction </w:t>
            </w:r>
          </w:p>
          <w:p w14:paraId="6F25A13C" w14:textId="77777777" w:rsidR="00684DC8" w:rsidRPr="003F4595" w:rsidRDefault="00000000" w:rsidP="00511E9B">
            <w:pPr>
              <w:pStyle w:val="TEXT0"/>
              <w:spacing w:after="0"/>
              <w:rPr>
                <w:color w:val="auto"/>
              </w:rPr>
            </w:pPr>
            <w:sdt>
              <w:sdtPr>
                <w:rPr>
                  <w:color w:val="auto"/>
                  <w:sz w:val="24"/>
                  <w:szCs w:val="24"/>
                </w:rPr>
                <w:id w:val="-1484007136"/>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3F4595">
              <w:rPr>
                <w:color w:val="auto"/>
              </w:rPr>
              <w:t>Material failure</w:t>
            </w:r>
          </w:p>
          <w:p w14:paraId="11A7668C" w14:textId="77777777" w:rsidR="00684DC8" w:rsidRPr="003F4595" w:rsidRDefault="00000000" w:rsidP="00511E9B">
            <w:pPr>
              <w:pStyle w:val="TEXT0"/>
              <w:spacing w:after="0"/>
              <w:rPr>
                <w:color w:val="auto"/>
              </w:rPr>
            </w:pPr>
            <w:sdt>
              <w:sdtPr>
                <w:rPr>
                  <w:color w:val="auto"/>
                  <w:sz w:val="24"/>
                  <w:szCs w:val="24"/>
                </w:rPr>
                <w:id w:val="-2055686"/>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3F4595">
              <w:rPr>
                <w:color w:val="auto"/>
              </w:rPr>
              <w:t>Use error</w:t>
            </w:r>
          </w:p>
          <w:p w14:paraId="5E15C3FA" w14:textId="77777777" w:rsidR="00684DC8" w:rsidRPr="003F4595" w:rsidRDefault="00000000" w:rsidP="00511E9B">
            <w:pPr>
              <w:pStyle w:val="TEXT0"/>
              <w:spacing w:after="0"/>
              <w:rPr>
                <w:color w:val="auto"/>
              </w:rPr>
            </w:pPr>
            <w:sdt>
              <w:sdtPr>
                <w:rPr>
                  <w:color w:val="auto"/>
                  <w:sz w:val="24"/>
                  <w:szCs w:val="24"/>
                </w:rPr>
                <w:id w:val="1569002079"/>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3F4595">
              <w:rPr>
                <w:color w:val="auto"/>
              </w:rPr>
              <w:t>Misuse</w:t>
            </w:r>
          </w:p>
          <w:p w14:paraId="040C33BA" w14:textId="77777777" w:rsidR="00684DC8" w:rsidRPr="003F4595" w:rsidRDefault="00000000" w:rsidP="00511E9B">
            <w:pPr>
              <w:pStyle w:val="TEXT0"/>
              <w:spacing w:after="0"/>
              <w:rPr>
                <w:color w:val="auto"/>
              </w:rPr>
            </w:pPr>
            <w:sdt>
              <w:sdtPr>
                <w:rPr>
                  <w:color w:val="auto"/>
                  <w:sz w:val="24"/>
                  <w:szCs w:val="24"/>
                </w:rPr>
                <w:id w:val="516589747"/>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3F4595">
              <w:rPr>
                <w:color w:val="auto"/>
              </w:rPr>
              <w:t>Insufficient or inadequate labelling or instructions for use</w:t>
            </w:r>
          </w:p>
          <w:p w14:paraId="63291B3E" w14:textId="77777777" w:rsidR="00684DC8" w:rsidRPr="00357DC1" w:rsidRDefault="00000000" w:rsidP="00511E9B">
            <w:pPr>
              <w:pStyle w:val="Text"/>
              <w:spacing w:after="120"/>
            </w:pPr>
            <w:sdt>
              <w:sdtPr>
                <w:rPr>
                  <w:sz w:val="24"/>
                  <w:szCs w:val="24"/>
                </w:rPr>
                <w:id w:val="-1606492781"/>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rsidRPr="003F4595">
              <w:rPr>
                <w:szCs w:val="16"/>
              </w:rPr>
              <w:t>Other:</w:t>
            </w:r>
            <w:r w:rsidR="00684DC8">
              <w:t xml:space="preserve"> </w:t>
            </w:r>
            <w:r w:rsidR="00684DC8" w:rsidRPr="004710A8">
              <w:fldChar w:fldCharType="begin">
                <w:ffData>
                  <w:name w:val="Text11"/>
                  <w:enabled/>
                  <w:calcOnExit w:val="0"/>
                  <w:textInput>
                    <w:default w:val="[free text]"/>
                  </w:textInput>
                </w:ffData>
              </w:fldChar>
            </w:r>
            <w:r w:rsidR="00684DC8" w:rsidRPr="004710A8">
              <w:instrText xml:space="preserve"> FORMTEXT </w:instrText>
            </w:r>
            <w:r w:rsidR="00684DC8" w:rsidRPr="004710A8">
              <w:fldChar w:fldCharType="separate"/>
            </w:r>
            <w:r w:rsidR="00684DC8" w:rsidRPr="004710A8">
              <w:rPr>
                <w:noProof/>
              </w:rPr>
              <w:t>[free text]</w:t>
            </w:r>
            <w:r w:rsidR="00684DC8" w:rsidRPr="004710A8">
              <w:fldChar w:fldCharType="end"/>
            </w:r>
          </w:p>
        </w:tc>
      </w:tr>
      <w:tr w:rsidR="00684DC8" w:rsidRPr="00E635A0" w14:paraId="1EFD2115" w14:textId="77777777" w:rsidTr="00511E9B">
        <w:trPr>
          <w:trHeight w:val="241"/>
        </w:trPr>
        <w:tc>
          <w:tcPr>
            <w:tcW w:w="9634" w:type="dxa"/>
            <w:gridSpan w:val="3"/>
            <w:tcBorders>
              <w:bottom w:val="single" w:sz="4" w:space="0" w:color="4FB4E0"/>
            </w:tcBorders>
          </w:tcPr>
          <w:p w14:paraId="18AF7A8D" w14:textId="77777777" w:rsidR="00684DC8" w:rsidRPr="00B62DE8" w:rsidRDefault="00684DC8" w:rsidP="00511E9B">
            <w:pPr>
              <w:pStyle w:val="Commentaire"/>
              <w:rPr>
                <w:i/>
                <w:color w:val="4F81BD"/>
              </w:rPr>
            </w:pPr>
            <w:r>
              <w:lastRenderedPageBreak/>
              <w:t xml:space="preserve">Description: </w:t>
            </w:r>
            <w:r w:rsidRPr="00A93FCC">
              <w:rPr>
                <w:noProof/>
                <w:spacing w:val="-8"/>
                <w:sz w:val="16"/>
                <w:szCs w:val="18"/>
              </w:rPr>
              <w:fldChar w:fldCharType="begin">
                <w:ffData>
                  <w:name w:val="Text11"/>
                  <w:enabled/>
                  <w:calcOnExit w:val="0"/>
                  <w:textInput>
                    <w:default w:val="[free text]"/>
                  </w:textInput>
                </w:ffData>
              </w:fldChar>
            </w:r>
            <w:r w:rsidRPr="00A93FCC">
              <w:rPr>
                <w:noProof/>
                <w:spacing w:val="-8"/>
                <w:sz w:val="16"/>
                <w:szCs w:val="18"/>
              </w:rPr>
              <w:instrText xml:space="preserve"> FORMTEXT </w:instrText>
            </w:r>
            <w:r w:rsidRPr="00A93FCC">
              <w:rPr>
                <w:noProof/>
                <w:spacing w:val="-8"/>
                <w:sz w:val="16"/>
                <w:szCs w:val="18"/>
              </w:rPr>
            </w:r>
            <w:r w:rsidRPr="00A93FCC">
              <w:rPr>
                <w:noProof/>
                <w:spacing w:val="-8"/>
                <w:sz w:val="16"/>
                <w:szCs w:val="18"/>
              </w:rPr>
              <w:fldChar w:fldCharType="separate"/>
            </w:r>
            <w:r w:rsidRPr="00A93FCC">
              <w:rPr>
                <w:noProof/>
                <w:spacing w:val="-8"/>
                <w:sz w:val="16"/>
                <w:szCs w:val="18"/>
              </w:rPr>
              <w:t>[free text]</w:t>
            </w:r>
            <w:r w:rsidRPr="00A93FCC">
              <w:rPr>
                <w:noProof/>
                <w:spacing w:val="-8"/>
                <w:sz w:val="16"/>
                <w:szCs w:val="18"/>
              </w:rPr>
              <w:fldChar w:fldCharType="end"/>
            </w:r>
            <w:r>
              <w:t xml:space="preserve"> </w:t>
            </w:r>
            <w:r w:rsidRPr="00B62DE8">
              <w:rPr>
                <w:i/>
                <w:color w:val="4F81BD"/>
                <w:sz w:val="16"/>
                <w:szCs w:val="16"/>
              </w:rPr>
              <w:t xml:space="preserve">Describe the device deficiency </w:t>
            </w:r>
            <w:r w:rsidRPr="00B62DE8">
              <w:rPr>
                <w:i/>
                <w:color w:val="4F81BD"/>
                <w:sz w:val="16"/>
                <w:szCs w:val="16"/>
                <w:u w:val="single"/>
              </w:rPr>
              <w:t xml:space="preserve">and </w:t>
            </w:r>
            <w:r w:rsidRPr="00B62DE8">
              <w:rPr>
                <w:i/>
                <w:color w:val="4F81BD"/>
                <w:sz w:val="16"/>
                <w:szCs w:val="16"/>
              </w:rPr>
              <w:t xml:space="preserve">specify if it might have led to a SAE if suitable action had not been taken, or intervention had not been made, or circumstances had been less fortunate. </w:t>
            </w:r>
          </w:p>
        </w:tc>
      </w:tr>
      <w:tr w:rsidR="00684DC8" w:rsidRPr="00E635A0" w14:paraId="00D8A2BE" w14:textId="77777777" w:rsidTr="00511E9B">
        <w:trPr>
          <w:trHeight w:val="484"/>
        </w:trPr>
        <w:tc>
          <w:tcPr>
            <w:tcW w:w="9634" w:type="dxa"/>
            <w:gridSpan w:val="3"/>
            <w:tcBorders>
              <w:bottom w:val="single" w:sz="4" w:space="0" w:color="4FB4E0"/>
            </w:tcBorders>
          </w:tcPr>
          <w:p w14:paraId="6FEADC65" w14:textId="77777777" w:rsidR="00684DC8" w:rsidRPr="00A07AC3" w:rsidRDefault="00684DC8" w:rsidP="00511E9B">
            <w:pPr>
              <w:pStyle w:val="TEXT0"/>
              <w:rPr>
                <w:color w:val="auto"/>
              </w:rPr>
            </w:pPr>
            <w:r w:rsidRPr="00A07AC3">
              <w:rPr>
                <w:color w:val="auto"/>
              </w:rPr>
              <w:t>Consequences for trial participant, user or other</w:t>
            </w:r>
            <w:r>
              <w:rPr>
                <w:color w:val="auto"/>
              </w:rPr>
              <w:t>:</w:t>
            </w:r>
          </w:p>
          <w:p w14:paraId="2016109F" w14:textId="77777777" w:rsidR="00684DC8" w:rsidRDefault="00000000" w:rsidP="00511E9B">
            <w:pPr>
              <w:pStyle w:val="TEXT0"/>
              <w:spacing w:after="0"/>
              <w:rPr>
                <w:color w:val="auto"/>
              </w:rPr>
            </w:pPr>
            <w:sdt>
              <w:sdtPr>
                <w:rPr>
                  <w:sz w:val="24"/>
                  <w:szCs w:val="24"/>
                </w:rPr>
                <w:id w:val="-465123200"/>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Pr>
                <w:color w:val="auto"/>
              </w:rPr>
              <w:t>None</w:t>
            </w:r>
          </w:p>
          <w:p w14:paraId="098855E4" w14:textId="77777777" w:rsidR="00684DC8" w:rsidRPr="00926CAC" w:rsidRDefault="00000000" w:rsidP="00511E9B">
            <w:pPr>
              <w:pStyle w:val="TEXT0"/>
              <w:spacing w:after="0"/>
              <w:rPr>
                <w:color w:val="auto"/>
              </w:rPr>
            </w:pPr>
            <w:sdt>
              <w:sdtPr>
                <w:rPr>
                  <w:sz w:val="24"/>
                  <w:szCs w:val="24"/>
                </w:rPr>
                <w:id w:val="2041627477"/>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A07AC3">
              <w:rPr>
                <w:color w:val="auto"/>
              </w:rPr>
              <w:t>None</w:t>
            </w:r>
            <w:r w:rsidR="00684DC8">
              <w:rPr>
                <w:color w:val="auto"/>
              </w:rPr>
              <w:t>,</w:t>
            </w:r>
            <w:r w:rsidR="00684DC8" w:rsidRPr="00A07AC3">
              <w:rPr>
                <w:color w:val="auto"/>
              </w:rPr>
              <w:t xml:space="preserve"> </w:t>
            </w:r>
            <w:r w:rsidR="00684DC8">
              <w:rPr>
                <w:color w:val="auto"/>
              </w:rPr>
              <w:t>but DD</w:t>
            </w:r>
            <w:r w:rsidR="00684DC8" w:rsidRPr="00A07AC3">
              <w:rPr>
                <w:color w:val="auto"/>
              </w:rPr>
              <w:t xml:space="preserve"> might have led to a serious adverse event if suitable action had not been taken</w:t>
            </w:r>
            <w:r w:rsidR="00684DC8">
              <w:rPr>
                <w:color w:val="auto"/>
              </w:rPr>
              <w:t>,</w:t>
            </w:r>
            <w:r w:rsidR="00684DC8" w:rsidRPr="00A07AC3">
              <w:rPr>
                <w:color w:val="auto"/>
              </w:rPr>
              <w:t xml:space="preserve"> or intervention had not been m</w:t>
            </w:r>
            <w:r w:rsidR="00684DC8" w:rsidRPr="00926CAC">
              <w:rPr>
                <w:color w:val="auto"/>
              </w:rPr>
              <w:t xml:space="preserve">ade, or circumstances had been less fortunate. </w:t>
            </w:r>
            <w:r w:rsidR="00684DC8">
              <w:rPr>
                <w:i/>
                <w:color w:val="4F81BD"/>
                <w:szCs w:val="20"/>
              </w:rPr>
              <w:t>Tick ‘N.A</w:t>
            </w:r>
            <w:r w:rsidR="00684DC8" w:rsidRPr="00BE6117">
              <w:rPr>
                <w:i/>
                <w:color w:val="4F81BD"/>
                <w:szCs w:val="20"/>
              </w:rPr>
              <w:t>’ in sub-sections 4.2 to 8 and proceed to sub-section 9</w:t>
            </w:r>
          </w:p>
          <w:p w14:paraId="4E53D329" w14:textId="77777777" w:rsidR="00684DC8" w:rsidRPr="0074625D" w:rsidRDefault="00000000" w:rsidP="00511E9B">
            <w:pPr>
              <w:pStyle w:val="TEXT0"/>
              <w:spacing w:after="0"/>
              <w:rPr>
                <w:color w:val="auto"/>
              </w:rPr>
            </w:pPr>
            <w:sdt>
              <w:sdtPr>
                <w:rPr>
                  <w:color w:val="auto"/>
                  <w:sz w:val="24"/>
                  <w:szCs w:val="24"/>
                </w:rPr>
                <w:id w:val="2000620900"/>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A07AC3">
              <w:rPr>
                <w:color w:val="auto"/>
              </w:rPr>
              <w:t xml:space="preserve">Yes </w:t>
            </w:r>
            <w:r w:rsidR="00684DC8">
              <w:rPr>
                <w:i/>
                <w:color w:val="4F81BD"/>
              </w:rPr>
              <w:t>P</w:t>
            </w:r>
            <w:r w:rsidR="00684DC8" w:rsidRPr="00BE6117">
              <w:rPr>
                <w:i/>
                <w:color w:val="4F81BD"/>
              </w:rPr>
              <w:t xml:space="preserve">lease fill in the complete form including </w:t>
            </w:r>
            <w:r w:rsidR="00684DC8">
              <w:rPr>
                <w:i/>
                <w:color w:val="4F81BD"/>
              </w:rPr>
              <w:t>sub-sections 4.2 to 8</w:t>
            </w:r>
          </w:p>
        </w:tc>
      </w:tr>
      <w:tr w:rsidR="00684DC8" w:rsidRPr="00E635A0" w14:paraId="034B6062" w14:textId="77777777" w:rsidTr="00511E9B">
        <w:trPr>
          <w:trHeight w:val="484"/>
        </w:trPr>
        <w:tc>
          <w:tcPr>
            <w:tcW w:w="9634" w:type="dxa"/>
            <w:gridSpan w:val="3"/>
            <w:tcBorders>
              <w:bottom w:val="single" w:sz="4" w:space="0" w:color="4FB4E0"/>
            </w:tcBorders>
          </w:tcPr>
          <w:p w14:paraId="11E7F425" w14:textId="77777777" w:rsidR="00684DC8" w:rsidRDefault="00684DC8" w:rsidP="00511E9B">
            <w:pPr>
              <w:pStyle w:val="TEXT0"/>
              <w:numPr>
                <w:ilvl w:val="1"/>
                <w:numId w:val="23"/>
              </w:numPr>
              <w:rPr>
                <w:color w:val="auto"/>
              </w:rPr>
            </w:pPr>
            <w:r>
              <w:rPr>
                <w:color w:val="C00000"/>
                <w:sz w:val="20"/>
                <w:szCs w:val="20"/>
              </w:rPr>
              <w:t>SAE</w:t>
            </w:r>
            <w:r w:rsidRPr="003F4595">
              <w:rPr>
                <w:color w:val="C00000"/>
                <w:sz w:val="20"/>
                <w:szCs w:val="20"/>
              </w:rPr>
              <w:t xml:space="preserve"> (including device deficiencies with consequences for trial participant, user or other)</w:t>
            </w:r>
            <w:r>
              <w:rPr>
                <w:color w:val="C00000"/>
                <w:sz w:val="20"/>
                <w:szCs w:val="20"/>
              </w:rPr>
              <w:t xml:space="preserve">          </w:t>
            </w:r>
            <w:r>
              <w:rPr>
                <w:color w:val="auto"/>
              </w:rPr>
              <w:t>N.A</w:t>
            </w:r>
            <w:r w:rsidRPr="00A07AC3">
              <w:rPr>
                <w:color w:val="auto"/>
              </w:rPr>
              <w:t xml:space="preserve">. </w:t>
            </w:r>
            <w:sdt>
              <w:sdtPr>
                <w:rPr>
                  <w:color w:val="auto"/>
                  <w:sz w:val="24"/>
                  <w:szCs w:val="24"/>
                </w:rPr>
                <w:id w:val="1918519885"/>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EC5A12">
              <w:rPr>
                <w:color w:val="auto"/>
              </w:rPr>
              <w:t xml:space="preserve">  </w:t>
            </w:r>
          </w:p>
          <w:p w14:paraId="0A8DEDDD" w14:textId="77777777" w:rsidR="00684DC8" w:rsidRDefault="00684DC8" w:rsidP="00511E9B">
            <w:pPr>
              <w:pStyle w:val="Text"/>
            </w:pPr>
            <w:r>
              <w:t>SAE m</w:t>
            </w:r>
            <w:r w:rsidRPr="0039747F">
              <w:t xml:space="preserve">ain </w:t>
            </w:r>
            <w:r>
              <w:t>t</w:t>
            </w:r>
            <w:r w:rsidRPr="0039747F">
              <w:t>erm</w:t>
            </w:r>
            <w:r>
              <w:t xml:space="preserve"> </w:t>
            </w:r>
            <w:r w:rsidRPr="0039747F">
              <w:t>/</w:t>
            </w:r>
            <w:r>
              <w:t xml:space="preserve"> </w:t>
            </w:r>
            <w:r w:rsidRPr="0039747F">
              <w:t>Diagnosis</w:t>
            </w:r>
            <w:r>
              <w:t xml:space="preserve">: </w:t>
            </w: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r>
              <w:t xml:space="preserve"> </w:t>
            </w:r>
          </w:p>
          <w:p w14:paraId="01EADBAB" w14:textId="77777777" w:rsidR="00684DC8" w:rsidRDefault="00684DC8" w:rsidP="00511E9B">
            <w:pPr>
              <w:pStyle w:val="Text"/>
            </w:pPr>
          </w:p>
          <w:p w14:paraId="29F9D693" w14:textId="77777777" w:rsidR="00684DC8" w:rsidRDefault="00684DC8" w:rsidP="00511E9B">
            <w:pPr>
              <w:pStyle w:val="TEXT0"/>
              <w:rPr>
                <w:i/>
                <w:color w:val="4F81BD"/>
                <w:szCs w:val="20"/>
              </w:rPr>
            </w:pPr>
            <w:r>
              <w:rPr>
                <w:color w:val="auto"/>
              </w:rPr>
              <w:t xml:space="preserve">Description: </w:t>
            </w:r>
            <w:r w:rsidRPr="00BE6117">
              <w:rPr>
                <w:color w:val="auto"/>
              </w:rPr>
              <w:fldChar w:fldCharType="begin">
                <w:ffData>
                  <w:name w:val="Text11"/>
                  <w:enabled/>
                  <w:calcOnExit w:val="0"/>
                  <w:textInput>
                    <w:default w:val="[free text]"/>
                  </w:textInput>
                </w:ffData>
              </w:fldChar>
            </w:r>
            <w:r w:rsidRPr="00BE6117">
              <w:rPr>
                <w:color w:val="auto"/>
              </w:rPr>
              <w:instrText xml:space="preserve"> FORMTEXT </w:instrText>
            </w:r>
            <w:r w:rsidRPr="00BE6117">
              <w:rPr>
                <w:color w:val="auto"/>
              </w:rPr>
            </w:r>
            <w:r w:rsidRPr="00BE6117">
              <w:rPr>
                <w:color w:val="auto"/>
              </w:rPr>
              <w:fldChar w:fldCharType="separate"/>
            </w:r>
            <w:r w:rsidRPr="00BE6117">
              <w:rPr>
                <w:noProof/>
                <w:color w:val="auto"/>
              </w:rPr>
              <w:t>[free text]</w:t>
            </w:r>
            <w:r w:rsidRPr="00BE6117">
              <w:rPr>
                <w:color w:val="auto"/>
              </w:rPr>
              <w:fldChar w:fldCharType="end"/>
            </w:r>
            <w:r w:rsidRPr="00411766">
              <w:t xml:space="preserve"> </w:t>
            </w:r>
            <w:r>
              <w:rPr>
                <w:color w:val="auto"/>
              </w:rPr>
              <w:t xml:space="preserve"> </w:t>
            </w:r>
            <w:r w:rsidRPr="00BE6117">
              <w:rPr>
                <w:i/>
                <w:color w:val="4F81BD"/>
                <w:szCs w:val="20"/>
              </w:rPr>
              <w:t xml:space="preserve">Describe the SAE and provide details of assessments used for the diagnosis of SAE and/or any other information of relevance (including relevant tests/lab data, further signs and symptoms, development of the event, action taken to treat SAE, etc.) </w:t>
            </w:r>
          </w:p>
          <w:p w14:paraId="70A97E03" w14:textId="77777777" w:rsidR="00684DC8" w:rsidRDefault="00684DC8" w:rsidP="00511E9B">
            <w:pPr>
              <w:pStyle w:val="Text"/>
            </w:pPr>
          </w:p>
          <w:p w14:paraId="31541F8E" w14:textId="77777777" w:rsidR="00684DC8" w:rsidRPr="0085234E" w:rsidRDefault="00684DC8" w:rsidP="00511E9B">
            <w:pPr>
              <w:pStyle w:val="Text"/>
            </w:pPr>
          </w:p>
        </w:tc>
      </w:tr>
      <w:tr w:rsidR="00684DC8" w:rsidRPr="00E635A0" w14:paraId="7CD985C7" w14:textId="77777777" w:rsidTr="00511E9B">
        <w:trPr>
          <w:trHeight w:val="71"/>
        </w:trPr>
        <w:tc>
          <w:tcPr>
            <w:tcW w:w="4794" w:type="dxa"/>
          </w:tcPr>
          <w:p w14:paraId="7DBD4240" w14:textId="77777777" w:rsidR="00684DC8" w:rsidRPr="003F4595" w:rsidRDefault="00684DC8" w:rsidP="00511E9B">
            <w:pPr>
              <w:pStyle w:val="TEXT0"/>
              <w:spacing w:after="0"/>
            </w:pPr>
            <w:r w:rsidRPr="00EE7916">
              <w:rPr>
                <w:color w:val="auto"/>
              </w:rPr>
              <w:t>S</w:t>
            </w:r>
            <w:r>
              <w:rPr>
                <w:color w:val="auto"/>
              </w:rPr>
              <w:t>A</w:t>
            </w:r>
            <w:r w:rsidRPr="00EE7916">
              <w:rPr>
                <w:color w:val="auto"/>
              </w:rPr>
              <w:t xml:space="preserve">E onset </w:t>
            </w:r>
            <w:r w:rsidRPr="00BE6117">
              <w:rPr>
                <w:color w:val="auto"/>
              </w:rPr>
              <w:t xml:space="preserve">date: </w:t>
            </w:r>
            <w:r w:rsidRPr="00BE6117">
              <w:rPr>
                <w:color w:val="auto"/>
              </w:rPr>
              <w:fldChar w:fldCharType="begin">
                <w:ffData>
                  <w:name w:val=""/>
                  <w:enabled/>
                  <w:calcOnExit w:val="0"/>
                  <w:textInput>
                    <w:default w:val="[day/month/year]"/>
                  </w:textInput>
                </w:ffData>
              </w:fldChar>
            </w:r>
            <w:r w:rsidRPr="00BE6117">
              <w:rPr>
                <w:color w:val="auto"/>
              </w:rPr>
              <w:instrText xml:space="preserve"> FORMTEXT </w:instrText>
            </w:r>
            <w:r w:rsidRPr="00BE6117">
              <w:rPr>
                <w:color w:val="auto"/>
              </w:rPr>
            </w:r>
            <w:r w:rsidRPr="00BE6117">
              <w:rPr>
                <w:color w:val="auto"/>
              </w:rPr>
              <w:fldChar w:fldCharType="separate"/>
            </w:r>
            <w:r w:rsidRPr="00BE6117">
              <w:rPr>
                <w:noProof/>
                <w:color w:val="auto"/>
              </w:rPr>
              <w:t>[day/month/year]</w:t>
            </w:r>
            <w:r w:rsidRPr="00BE6117">
              <w:rPr>
                <w:color w:val="auto"/>
              </w:rPr>
              <w:fldChar w:fldCharType="end"/>
            </w:r>
          </w:p>
        </w:tc>
        <w:tc>
          <w:tcPr>
            <w:tcW w:w="4840" w:type="dxa"/>
            <w:gridSpan w:val="2"/>
          </w:tcPr>
          <w:p w14:paraId="60A3895C" w14:textId="77777777" w:rsidR="00684DC8" w:rsidRDefault="00684DC8" w:rsidP="00511E9B">
            <w:pPr>
              <w:pStyle w:val="TEXT0"/>
              <w:rPr>
                <w:noProof/>
              </w:rPr>
            </w:pPr>
            <w:r w:rsidRPr="00EE7916">
              <w:rPr>
                <w:color w:val="auto"/>
              </w:rPr>
              <w:t>S</w:t>
            </w:r>
            <w:r>
              <w:rPr>
                <w:color w:val="auto"/>
              </w:rPr>
              <w:t>A</w:t>
            </w:r>
            <w:r w:rsidRPr="00EE7916">
              <w:rPr>
                <w:color w:val="auto"/>
              </w:rPr>
              <w:t>E stop date</w:t>
            </w:r>
            <w:r>
              <w:rPr>
                <w:color w:val="auto"/>
              </w:rPr>
              <w:t xml:space="preserve"> (if applicable</w:t>
            </w:r>
            <w:r w:rsidRPr="00BE6117">
              <w:rPr>
                <w:color w:val="auto"/>
              </w:rPr>
              <w:t>):</w:t>
            </w:r>
            <w:r w:rsidRPr="00411766">
              <w:t xml:space="preserve"> </w:t>
            </w:r>
            <w:r w:rsidRPr="00BE6117">
              <w:rPr>
                <w:noProof/>
                <w:color w:val="auto"/>
              </w:rPr>
              <w:fldChar w:fldCharType="begin">
                <w:ffData>
                  <w:name w:val=""/>
                  <w:enabled/>
                  <w:calcOnExit w:val="0"/>
                  <w:textInput>
                    <w:default w:val="[day/month/year or NA]"/>
                  </w:textInput>
                </w:ffData>
              </w:fldChar>
            </w:r>
            <w:r w:rsidRPr="00BE6117">
              <w:rPr>
                <w:noProof/>
                <w:color w:val="auto"/>
              </w:rPr>
              <w:instrText xml:space="preserve"> FORMTEXT </w:instrText>
            </w:r>
            <w:r w:rsidRPr="00BE6117">
              <w:rPr>
                <w:noProof/>
                <w:color w:val="auto"/>
              </w:rPr>
            </w:r>
            <w:r w:rsidRPr="00BE6117">
              <w:rPr>
                <w:noProof/>
                <w:color w:val="auto"/>
              </w:rPr>
              <w:fldChar w:fldCharType="separate"/>
            </w:r>
            <w:r w:rsidRPr="00BE6117">
              <w:rPr>
                <w:noProof/>
                <w:color w:val="auto"/>
              </w:rPr>
              <w:t>[day/month/year or NA]</w:t>
            </w:r>
            <w:r w:rsidRPr="00BE6117">
              <w:rPr>
                <w:noProof/>
                <w:color w:val="auto"/>
              </w:rPr>
              <w:fldChar w:fldCharType="end"/>
            </w:r>
          </w:p>
        </w:tc>
      </w:tr>
      <w:tr w:rsidR="00684DC8" w:rsidRPr="00E635A0" w14:paraId="78464722" w14:textId="77777777" w:rsidTr="00511E9B">
        <w:trPr>
          <w:trHeight w:val="1165"/>
        </w:trPr>
        <w:tc>
          <w:tcPr>
            <w:tcW w:w="9634" w:type="dxa"/>
            <w:gridSpan w:val="3"/>
            <w:tcBorders>
              <w:bottom w:val="single" w:sz="4" w:space="0" w:color="4FB4E0"/>
            </w:tcBorders>
          </w:tcPr>
          <w:p w14:paraId="3FEE310F" w14:textId="77777777" w:rsidR="00684DC8" w:rsidRDefault="00684DC8" w:rsidP="00511E9B">
            <w:pPr>
              <w:pStyle w:val="TEXT0"/>
              <w:rPr>
                <w:color w:val="auto"/>
              </w:rPr>
            </w:pPr>
            <w:r>
              <w:rPr>
                <w:color w:val="auto"/>
              </w:rPr>
              <w:t>Seriousness criteria:</w:t>
            </w:r>
          </w:p>
          <w:p w14:paraId="2FDCD967" w14:textId="77777777" w:rsidR="00684DC8" w:rsidRPr="00DF6CC3" w:rsidRDefault="00000000" w:rsidP="00511E9B">
            <w:pPr>
              <w:pStyle w:val="TEXT0"/>
              <w:spacing w:after="0"/>
              <w:rPr>
                <w:color w:val="auto"/>
              </w:rPr>
            </w:pPr>
            <w:sdt>
              <w:sdtPr>
                <w:rPr>
                  <w:color w:val="auto"/>
                  <w:sz w:val="24"/>
                  <w:szCs w:val="24"/>
                </w:rPr>
                <w:id w:val="1948126050"/>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Pr>
                <w:color w:val="auto"/>
              </w:rPr>
              <w:t>D</w:t>
            </w:r>
            <w:r w:rsidR="00684DC8" w:rsidRPr="00DF6CC3">
              <w:rPr>
                <w:color w:val="auto"/>
              </w:rPr>
              <w:t xml:space="preserve">eath </w:t>
            </w:r>
          </w:p>
          <w:p w14:paraId="468D0CCC" w14:textId="77777777" w:rsidR="00684DC8" w:rsidRPr="00DF6CC3" w:rsidRDefault="00000000" w:rsidP="00511E9B">
            <w:pPr>
              <w:pStyle w:val="TEXT0"/>
              <w:spacing w:after="0"/>
              <w:rPr>
                <w:color w:val="auto"/>
              </w:rPr>
            </w:pPr>
            <w:sdt>
              <w:sdtPr>
                <w:rPr>
                  <w:color w:val="auto"/>
                  <w:sz w:val="24"/>
                  <w:szCs w:val="24"/>
                </w:rPr>
                <w:id w:val="-631629782"/>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Pr>
                <w:color w:val="auto"/>
              </w:rPr>
              <w:t>S</w:t>
            </w:r>
            <w:r w:rsidR="00684DC8" w:rsidRPr="00DF6CC3">
              <w:rPr>
                <w:color w:val="auto"/>
              </w:rPr>
              <w:t xml:space="preserve">erious deterioration in health that resulted in </w:t>
            </w:r>
          </w:p>
          <w:p w14:paraId="2C30D9C8" w14:textId="77777777" w:rsidR="00684DC8" w:rsidRPr="00DF6CC3" w:rsidRDefault="00000000" w:rsidP="00511E9B">
            <w:pPr>
              <w:pStyle w:val="TEXT0"/>
              <w:spacing w:after="0"/>
              <w:ind w:left="340"/>
              <w:rPr>
                <w:color w:val="auto"/>
              </w:rPr>
            </w:pPr>
            <w:sdt>
              <w:sdtPr>
                <w:rPr>
                  <w:color w:val="auto"/>
                  <w:sz w:val="24"/>
                  <w:szCs w:val="24"/>
                </w:rPr>
                <w:id w:val="-1885945029"/>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DF6CC3">
              <w:rPr>
                <w:color w:val="auto"/>
              </w:rPr>
              <w:t xml:space="preserve">life-threatening illness or injury </w:t>
            </w:r>
          </w:p>
          <w:p w14:paraId="691FA82B" w14:textId="77777777" w:rsidR="00684DC8" w:rsidRPr="00DF6CC3" w:rsidRDefault="00000000" w:rsidP="00511E9B">
            <w:pPr>
              <w:pStyle w:val="TEXT0"/>
              <w:spacing w:after="0"/>
              <w:ind w:left="340"/>
              <w:rPr>
                <w:color w:val="auto"/>
              </w:rPr>
            </w:pPr>
            <w:sdt>
              <w:sdtPr>
                <w:rPr>
                  <w:color w:val="auto"/>
                  <w:sz w:val="24"/>
                  <w:szCs w:val="24"/>
                </w:rPr>
                <w:id w:val="588038657"/>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DF6CC3">
              <w:rPr>
                <w:color w:val="auto"/>
              </w:rPr>
              <w:t xml:space="preserve">permanent impairment of a body structure or a body function </w:t>
            </w:r>
          </w:p>
          <w:p w14:paraId="7E8363A4" w14:textId="7260F4B0" w:rsidR="00684DC8" w:rsidRDefault="00000000" w:rsidP="00511E9B">
            <w:pPr>
              <w:pStyle w:val="TEXT0"/>
              <w:tabs>
                <w:tab w:val="left" w:pos="7580"/>
              </w:tabs>
              <w:spacing w:after="0"/>
              <w:ind w:left="340"/>
              <w:rPr>
                <w:color w:val="auto"/>
              </w:rPr>
            </w:pPr>
            <w:sdt>
              <w:sdtPr>
                <w:rPr>
                  <w:color w:val="auto"/>
                  <w:sz w:val="24"/>
                  <w:szCs w:val="24"/>
                </w:rPr>
                <w:id w:val="-372153970"/>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587766" w:rsidRPr="00587766">
              <w:rPr>
                <w:color w:val="auto"/>
              </w:rPr>
              <w:t>hospitalisation or prolongation of patient hospitalisation</w:t>
            </w:r>
            <w:r w:rsidR="00684DC8">
              <w:rPr>
                <w:color w:val="auto"/>
              </w:rPr>
              <w:tab/>
            </w:r>
          </w:p>
          <w:p w14:paraId="11928B9C" w14:textId="77777777" w:rsidR="00684DC8" w:rsidRPr="001F7E74" w:rsidRDefault="00684DC8" w:rsidP="00511E9B">
            <w:pPr>
              <w:pStyle w:val="TEXT0"/>
              <w:spacing w:after="0" w:line="200" w:lineRule="exact"/>
              <w:ind w:left="680"/>
              <w:rPr>
                <w:color w:val="auto"/>
              </w:rPr>
            </w:pPr>
            <w:r>
              <w:rPr>
                <w:color w:val="auto"/>
              </w:rPr>
              <w:t>D</w:t>
            </w:r>
            <w:r w:rsidRPr="00EE7916">
              <w:rPr>
                <w:color w:val="auto"/>
              </w:rPr>
              <w:t>ate</w:t>
            </w:r>
            <w:r>
              <w:rPr>
                <w:color w:val="auto"/>
              </w:rPr>
              <w:t xml:space="preserve"> of admission</w:t>
            </w:r>
            <w:r w:rsidRPr="001F7E74">
              <w:rPr>
                <w:color w:val="auto"/>
              </w:rPr>
              <w:t xml:space="preserve">: </w:t>
            </w:r>
            <w:r w:rsidRPr="001F7E74">
              <w:rPr>
                <w:color w:val="auto"/>
              </w:rPr>
              <w:fldChar w:fldCharType="begin">
                <w:ffData>
                  <w:name w:val=""/>
                  <w:enabled/>
                  <w:calcOnExit w:val="0"/>
                  <w:textInput>
                    <w:default w:val="[day/month/year]"/>
                  </w:textInput>
                </w:ffData>
              </w:fldChar>
            </w:r>
            <w:r w:rsidRPr="001F7E74">
              <w:rPr>
                <w:color w:val="auto"/>
              </w:rPr>
              <w:instrText xml:space="preserve"> FORMTEXT </w:instrText>
            </w:r>
            <w:r w:rsidRPr="001F7E74">
              <w:rPr>
                <w:color w:val="auto"/>
              </w:rPr>
            </w:r>
            <w:r w:rsidRPr="001F7E74">
              <w:rPr>
                <w:color w:val="auto"/>
              </w:rPr>
              <w:fldChar w:fldCharType="separate"/>
            </w:r>
            <w:r w:rsidRPr="001F7E74">
              <w:rPr>
                <w:noProof/>
                <w:color w:val="auto"/>
              </w:rPr>
              <w:t>[day/month/year]</w:t>
            </w:r>
            <w:r w:rsidRPr="001F7E74">
              <w:rPr>
                <w:color w:val="auto"/>
              </w:rPr>
              <w:fldChar w:fldCharType="end"/>
            </w:r>
          </w:p>
          <w:p w14:paraId="3E028AE8" w14:textId="77777777" w:rsidR="00684DC8" w:rsidRPr="00F2113C" w:rsidRDefault="00684DC8" w:rsidP="00511E9B">
            <w:pPr>
              <w:pStyle w:val="TEXT0"/>
              <w:spacing w:line="200" w:lineRule="exact"/>
              <w:ind w:left="680"/>
              <w:rPr>
                <w:color w:val="auto"/>
              </w:rPr>
            </w:pPr>
            <w:r>
              <w:rPr>
                <w:color w:val="auto"/>
              </w:rPr>
              <w:t>D</w:t>
            </w:r>
            <w:r w:rsidRPr="001F7E74">
              <w:rPr>
                <w:color w:val="auto"/>
              </w:rPr>
              <w:t xml:space="preserve">ate of discharge: </w:t>
            </w:r>
            <w:r w:rsidRPr="001F7E74">
              <w:rPr>
                <w:color w:val="auto"/>
              </w:rPr>
              <w:fldChar w:fldCharType="begin">
                <w:ffData>
                  <w:name w:val=""/>
                  <w:enabled/>
                  <w:calcOnExit w:val="0"/>
                  <w:textInput>
                    <w:default w:val="[day/month/year]"/>
                  </w:textInput>
                </w:ffData>
              </w:fldChar>
            </w:r>
            <w:r w:rsidRPr="001F7E74">
              <w:rPr>
                <w:color w:val="auto"/>
              </w:rPr>
              <w:instrText xml:space="preserve"> FORMTEXT </w:instrText>
            </w:r>
            <w:r w:rsidRPr="001F7E74">
              <w:rPr>
                <w:color w:val="auto"/>
              </w:rPr>
            </w:r>
            <w:r w:rsidRPr="001F7E74">
              <w:rPr>
                <w:color w:val="auto"/>
              </w:rPr>
              <w:fldChar w:fldCharType="separate"/>
            </w:r>
            <w:r w:rsidRPr="001F7E74">
              <w:rPr>
                <w:noProof/>
                <w:color w:val="auto"/>
              </w:rPr>
              <w:t>[day/month/year]</w:t>
            </w:r>
            <w:r w:rsidRPr="001F7E74">
              <w:rPr>
                <w:color w:val="auto"/>
              </w:rPr>
              <w:fldChar w:fldCharType="end"/>
            </w:r>
            <w:r>
              <w:rPr>
                <w:color w:val="auto"/>
              </w:rPr>
              <w:t xml:space="preserve">      </w:t>
            </w:r>
            <w:sdt>
              <w:sdtPr>
                <w:rPr>
                  <w:color w:val="auto"/>
                  <w:sz w:val="24"/>
                  <w:szCs w:val="24"/>
                </w:rPr>
                <w:id w:val="933475567"/>
                <w14:checkbox>
                  <w14:checked w14:val="0"/>
                  <w14:checkedState w14:val="2612" w14:font="MS Gothic"/>
                  <w14:uncheckedState w14:val="2610" w14:font="MS Gothic"/>
                </w14:checkbox>
              </w:sdtPr>
              <w:sdtContent>
                <w:r w:rsidRPr="00096164">
                  <w:rPr>
                    <w:rFonts w:ascii="MS Gothic" w:eastAsia="MS Gothic" w:hAnsi="MS Gothic" w:hint="eastAsia"/>
                    <w:color w:val="auto"/>
                    <w:sz w:val="24"/>
                    <w:szCs w:val="24"/>
                  </w:rPr>
                  <w:t>☐</w:t>
                </w:r>
              </w:sdtContent>
            </w:sdt>
            <w:r w:rsidRPr="00096164">
              <w:rPr>
                <w:color w:val="auto"/>
              </w:rPr>
              <w:t xml:space="preserve"> Ongoing</w:t>
            </w:r>
          </w:p>
          <w:p w14:paraId="0297B8B5" w14:textId="77777777" w:rsidR="00684DC8" w:rsidRDefault="00000000" w:rsidP="00511E9B">
            <w:pPr>
              <w:pStyle w:val="TEXT0"/>
              <w:spacing w:after="0"/>
              <w:ind w:left="340"/>
              <w:rPr>
                <w:color w:val="auto"/>
              </w:rPr>
            </w:pPr>
            <w:sdt>
              <w:sdtPr>
                <w:rPr>
                  <w:color w:val="auto"/>
                  <w:sz w:val="24"/>
                  <w:szCs w:val="24"/>
                </w:rPr>
                <w:id w:val="-338156827"/>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sidRPr="00DF6CC3">
              <w:rPr>
                <w:color w:val="auto"/>
              </w:rPr>
              <w:t>medical or surgical intervention to prevent life-threatening illness or injury or permanent impairment to a body structure or a body</w:t>
            </w:r>
            <w:r w:rsidR="00684DC8">
              <w:rPr>
                <w:color w:val="auto"/>
              </w:rPr>
              <w:t xml:space="preserve"> </w:t>
            </w:r>
            <w:r w:rsidR="00684DC8" w:rsidRPr="00DF6CC3">
              <w:rPr>
                <w:color w:val="auto"/>
              </w:rPr>
              <w:t xml:space="preserve">function </w:t>
            </w:r>
          </w:p>
          <w:p w14:paraId="1195A3BD" w14:textId="77777777" w:rsidR="00684DC8" w:rsidRPr="0085234E" w:rsidRDefault="00000000" w:rsidP="00511E9B">
            <w:pPr>
              <w:pStyle w:val="TEXT0"/>
              <w:spacing w:after="0"/>
              <w:ind w:left="340"/>
              <w:rPr>
                <w:color w:val="auto"/>
              </w:rPr>
            </w:pPr>
            <w:sdt>
              <w:sdtPr>
                <w:rPr>
                  <w:color w:val="auto"/>
                  <w:sz w:val="24"/>
                  <w:szCs w:val="24"/>
                </w:rPr>
                <w:id w:val="1868259401"/>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Pr>
                <w:color w:val="auto"/>
              </w:rPr>
              <w:t>chronic disease</w:t>
            </w:r>
          </w:p>
          <w:p w14:paraId="34B7550B" w14:textId="77777777" w:rsidR="00684DC8" w:rsidRPr="009369C7" w:rsidRDefault="00000000" w:rsidP="00511E9B">
            <w:pPr>
              <w:pStyle w:val="TEXT0"/>
              <w:spacing w:after="0"/>
              <w:rPr>
                <w:color w:val="auto"/>
              </w:rPr>
            </w:pPr>
            <w:sdt>
              <w:sdtPr>
                <w:rPr>
                  <w:color w:val="auto"/>
                  <w:sz w:val="24"/>
                  <w:szCs w:val="24"/>
                </w:rPr>
                <w:id w:val="-1643179312"/>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EC5A12">
              <w:rPr>
                <w:color w:val="auto"/>
              </w:rPr>
              <w:t xml:space="preserve">  </w:t>
            </w:r>
            <w:r w:rsidR="00684DC8">
              <w:rPr>
                <w:color w:val="auto"/>
              </w:rPr>
              <w:t>Foetal distress, f</w:t>
            </w:r>
            <w:r w:rsidR="00684DC8" w:rsidRPr="00DF6CC3">
              <w:rPr>
                <w:color w:val="auto"/>
              </w:rPr>
              <w:t>oetal death or a congenital</w:t>
            </w:r>
            <w:r w:rsidR="00684DC8">
              <w:rPr>
                <w:color w:val="auto"/>
              </w:rPr>
              <w:t xml:space="preserve"> physical or mental impairment</w:t>
            </w:r>
            <w:r w:rsidR="00684DC8" w:rsidRPr="00DF6CC3">
              <w:rPr>
                <w:color w:val="auto"/>
              </w:rPr>
              <w:t xml:space="preserve"> or birth defect</w:t>
            </w:r>
          </w:p>
        </w:tc>
      </w:tr>
      <w:tr w:rsidR="00684DC8" w:rsidRPr="00411766" w14:paraId="6FC602D0" w14:textId="77777777" w:rsidTr="00511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1"/>
        </w:trPr>
        <w:tc>
          <w:tcPr>
            <w:tcW w:w="5308" w:type="dxa"/>
            <w:gridSpan w:val="2"/>
            <w:tcBorders>
              <w:left w:val="single" w:sz="4" w:space="0" w:color="4FB4E0"/>
              <w:bottom w:val="single" w:sz="4" w:space="0" w:color="4FB4E0"/>
              <w:right w:val="single" w:sz="4" w:space="0" w:color="4FB4E0"/>
            </w:tcBorders>
          </w:tcPr>
          <w:p w14:paraId="3B23CFC6" w14:textId="77777777" w:rsidR="00684DC8" w:rsidRPr="00AF5A78" w:rsidRDefault="00684DC8" w:rsidP="00511E9B">
            <w:pPr>
              <w:pStyle w:val="TEXT0"/>
              <w:rPr>
                <w:color w:val="auto"/>
              </w:rPr>
            </w:pPr>
            <w:r>
              <w:rPr>
                <w:color w:val="auto"/>
              </w:rPr>
              <w:t>Outcome (tick one):</w:t>
            </w:r>
          </w:p>
          <w:p w14:paraId="67E6B279" w14:textId="77777777" w:rsidR="00684DC8" w:rsidRPr="004710A8" w:rsidRDefault="00000000" w:rsidP="00511E9B">
            <w:pPr>
              <w:pStyle w:val="Text"/>
            </w:pPr>
            <w:sdt>
              <w:sdtPr>
                <w:rPr>
                  <w:sz w:val="24"/>
                  <w:szCs w:val="24"/>
                </w:rPr>
                <w:id w:val="320701661"/>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t xml:space="preserve"> R</w:t>
            </w:r>
            <w:r w:rsidR="00684DC8" w:rsidRPr="004710A8">
              <w:t>esolved</w:t>
            </w:r>
            <w:r w:rsidR="00684DC8">
              <w:t xml:space="preserve"> with no sequelae</w:t>
            </w:r>
            <w:r w:rsidR="00684DC8" w:rsidRPr="004710A8">
              <w:tab/>
            </w:r>
            <w:r w:rsidR="00684DC8" w:rsidRPr="004710A8">
              <w:tab/>
            </w:r>
            <w:r w:rsidR="00684DC8" w:rsidRPr="004710A8">
              <w:tab/>
            </w:r>
          </w:p>
          <w:p w14:paraId="1859BA1B" w14:textId="77777777" w:rsidR="00684DC8" w:rsidRDefault="00000000" w:rsidP="00511E9B">
            <w:pPr>
              <w:pStyle w:val="Text"/>
            </w:pPr>
            <w:sdt>
              <w:sdtPr>
                <w:rPr>
                  <w:sz w:val="24"/>
                  <w:szCs w:val="24"/>
                </w:rPr>
                <w:id w:val="999544217"/>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t xml:space="preserve"> R</w:t>
            </w:r>
            <w:r w:rsidR="00684DC8" w:rsidRPr="004710A8">
              <w:t>esolved with sequelae</w:t>
            </w:r>
            <w:r w:rsidR="00684DC8" w:rsidRPr="004710A8">
              <w:tab/>
            </w:r>
            <w:r w:rsidR="00684DC8" w:rsidRPr="004710A8">
              <w:tab/>
            </w:r>
          </w:p>
          <w:p w14:paraId="454551BC" w14:textId="77777777" w:rsidR="00684DC8" w:rsidRDefault="00684DC8" w:rsidP="00511E9B">
            <w:pPr>
              <w:pStyle w:val="Text"/>
            </w:pPr>
            <w:r>
              <w:t xml:space="preserve"> </w:t>
            </w:r>
            <w:r w:rsidRPr="00EE7916">
              <w:t xml:space="preserve">  </w:t>
            </w:r>
            <w:r>
              <w:t xml:space="preserve">    Specify sequelae: </w:t>
            </w: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r>
              <w:t xml:space="preserve"> </w:t>
            </w:r>
            <w:r w:rsidRPr="004710A8">
              <w:tab/>
            </w:r>
            <w:r w:rsidRPr="004710A8">
              <w:tab/>
            </w:r>
            <w:r w:rsidRPr="004710A8">
              <w:tab/>
            </w:r>
          </w:p>
          <w:p w14:paraId="0F5D6E6B" w14:textId="77777777" w:rsidR="00684DC8" w:rsidRPr="004710A8" w:rsidRDefault="00000000" w:rsidP="00511E9B">
            <w:pPr>
              <w:pStyle w:val="Text"/>
            </w:pPr>
            <w:sdt>
              <w:sdtPr>
                <w:rPr>
                  <w:sz w:val="24"/>
                  <w:szCs w:val="24"/>
                </w:rPr>
                <w:id w:val="1028371158"/>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t xml:space="preserve"> Ongoing</w:t>
            </w:r>
          </w:p>
          <w:p w14:paraId="0E61BF8A" w14:textId="77777777" w:rsidR="00684DC8" w:rsidRDefault="00000000" w:rsidP="00511E9B">
            <w:pPr>
              <w:pStyle w:val="TEXT0"/>
              <w:spacing w:after="0"/>
              <w:rPr>
                <w:color w:val="auto"/>
              </w:rPr>
            </w:pPr>
            <w:sdt>
              <w:sdtPr>
                <w:rPr>
                  <w:color w:val="auto"/>
                  <w:sz w:val="24"/>
                  <w:szCs w:val="24"/>
                </w:rPr>
                <w:id w:val="-189298928"/>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C8258B">
              <w:rPr>
                <w:color w:val="auto"/>
                <w:szCs w:val="18"/>
              </w:rPr>
              <w:t xml:space="preserve"> </w:t>
            </w:r>
            <w:r w:rsidR="00684DC8">
              <w:rPr>
                <w:color w:val="auto"/>
                <w:szCs w:val="18"/>
              </w:rPr>
              <w:t>Death</w:t>
            </w:r>
            <w:r w:rsidR="00684DC8">
              <w:rPr>
                <w:color w:val="auto"/>
              </w:rPr>
              <w:tab/>
            </w:r>
            <w:r w:rsidR="00684DC8">
              <w:rPr>
                <w:color w:val="auto"/>
              </w:rPr>
              <w:tab/>
            </w:r>
            <w:r w:rsidR="00684DC8">
              <w:rPr>
                <w:color w:val="auto"/>
              </w:rPr>
              <w:tab/>
            </w:r>
          </w:p>
          <w:p w14:paraId="56FDBB3E" w14:textId="77777777" w:rsidR="00684DC8" w:rsidRPr="00AF63BA" w:rsidRDefault="00684DC8" w:rsidP="00511E9B">
            <w:pPr>
              <w:pStyle w:val="TEXT0"/>
              <w:spacing w:after="0"/>
              <w:rPr>
                <w:color w:val="auto"/>
              </w:rPr>
            </w:pPr>
          </w:p>
        </w:tc>
        <w:tc>
          <w:tcPr>
            <w:tcW w:w="4326" w:type="dxa"/>
            <w:tcBorders>
              <w:top w:val="single" w:sz="4" w:space="0" w:color="auto"/>
              <w:left w:val="single" w:sz="4" w:space="0" w:color="4FB4E0"/>
              <w:bottom w:val="single" w:sz="4" w:space="0" w:color="4FB4E0"/>
              <w:right w:val="single" w:sz="4" w:space="0" w:color="4FB4E0"/>
            </w:tcBorders>
          </w:tcPr>
          <w:p w14:paraId="5F051682" w14:textId="77777777" w:rsidR="00684DC8" w:rsidRPr="00AF5A78" w:rsidRDefault="00684DC8" w:rsidP="00511E9B">
            <w:pPr>
              <w:pStyle w:val="TEXT0"/>
              <w:rPr>
                <w:color w:val="auto"/>
              </w:rPr>
            </w:pPr>
            <w:r>
              <w:rPr>
                <w:color w:val="auto"/>
              </w:rPr>
              <w:t>In case of death:</w:t>
            </w:r>
          </w:p>
          <w:p w14:paraId="613D6306" w14:textId="77777777" w:rsidR="00684DC8" w:rsidRDefault="00684DC8" w:rsidP="00511E9B">
            <w:pPr>
              <w:pStyle w:val="TEXT0"/>
              <w:tabs>
                <w:tab w:val="left" w:pos="1163"/>
              </w:tabs>
              <w:spacing w:line="288" w:lineRule="auto"/>
              <w:rPr>
                <w:color w:val="auto"/>
              </w:rPr>
            </w:pPr>
            <w:r>
              <w:rPr>
                <w:color w:val="auto"/>
              </w:rPr>
              <w:t xml:space="preserve">Autopsy performed:           </w:t>
            </w:r>
            <w:r w:rsidRPr="004710A8">
              <w:rPr>
                <w:color w:val="auto"/>
              </w:rPr>
              <w:t xml:space="preserve"> </w:t>
            </w:r>
            <w:sdt>
              <w:sdtPr>
                <w:rPr>
                  <w:color w:val="auto"/>
                  <w:sz w:val="24"/>
                  <w:szCs w:val="24"/>
                </w:rPr>
                <w:id w:val="633600056"/>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BF712B">
              <w:rPr>
                <w:color w:val="auto"/>
              </w:rPr>
              <w:t xml:space="preserve"> </w:t>
            </w:r>
            <w:r>
              <w:rPr>
                <w:color w:val="auto"/>
              </w:rPr>
              <w:t xml:space="preserve">Yes  </w:t>
            </w:r>
            <w:r w:rsidRPr="00BF712B">
              <w:rPr>
                <w:color w:val="auto"/>
              </w:rPr>
              <w:t xml:space="preserve">   </w:t>
            </w:r>
            <w:sdt>
              <w:sdtPr>
                <w:rPr>
                  <w:color w:val="auto"/>
                  <w:sz w:val="24"/>
                  <w:szCs w:val="24"/>
                </w:rPr>
                <w:id w:val="-211195678"/>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BF712B">
              <w:rPr>
                <w:color w:val="auto"/>
              </w:rPr>
              <w:t xml:space="preserve"> </w:t>
            </w:r>
            <w:r>
              <w:rPr>
                <w:color w:val="auto"/>
              </w:rPr>
              <w:t>N</w:t>
            </w:r>
            <w:r w:rsidRPr="00BF712B">
              <w:rPr>
                <w:color w:val="auto"/>
              </w:rPr>
              <w:t xml:space="preserve">o   </w:t>
            </w:r>
          </w:p>
          <w:p w14:paraId="0B0CC94E" w14:textId="77777777" w:rsidR="00684DC8" w:rsidRDefault="00684DC8" w:rsidP="00511E9B">
            <w:pPr>
              <w:pStyle w:val="TEXT0"/>
              <w:spacing w:line="288" w:lineRule="auto"/>
              <w:rPr>
                <w:color w:val="auto"/>
              </w:rPr>
            </w:pPr>
            <w:r>
              <w:rPr>
                <w:color w:val="auto"/>
              </w:rPr>
              <w:t>Cause of death (if autopsy is yes):</w:t>
            </w:r>
            <w:r w:rsidRPr="004710A8">
              <w:rPr>
                <w:color w:val="auto"/>
              </w:rPr>
              <w:t xml:space="preserve"> </w:t>
            </w:r>
            <w:r w:rsidRPr="004710A8">
              <w:rPr>
                <w:color w:val="auto"/>
              </w:rPr>
              <w:fldChar w:fldCharType="begin">
                <w:ffData>
                  <w:name w:val="Text11"/>
                  <w:enabled/>
                  <w:calcOnExit w:val="0"/>
                  <w:textInput>
                    <w:default w:val="[free text]"/>
                  </w:textInput>
                </w:ffData>
              </w:fldChar>
            </w:r>
            <w:r w:rsidRPr="004710A8">
              <w:rPr>
                <w:color w:val="auto"/>
              </w:rPr>
              <w:instrText xml:space="preserve"> FORMTEXT </w:instrText>
            </w:r>
            <w:r w:rsidRPr="004710A8">
              <w:rPr>
                <w:color w:val="auto"/>
              </w:rPr>
            </w:r>
            <w:r w:rsidRPr="004710A8">
              <w:rPr>
                <w:color w:val="auto"/>
              </w:rPr>
              <w:fldChar w:fldCharType="separate"/>
            </w:r>
            <w:r w:rsidRPr="004710A8">
              <w:rPr>
                <w:noProof/>
                <w:color w:val="auto"/>
              </w:rPr>
              <w:t>[free text]</w:t>
            </w:r>
            <w:r w:rsidRPr="004710A8">
              <w:rPr>
                <w:color w:val="auto"/>
              </w:rPr>
              <w:fldChar w:fldCharType="end"/>
            </w:r>
          </w:p>
          <w:p w14:paraId="04936CF0" w14:textId="77777777" w:rsidR="00684DC8" w:rsidRPr="00667180" w:rsidRDefault="00684DC8" w:rsidP="00511E9B">
            <w:pPr>
              <w:pStyle w:val="Text"/>
              <w:spacing w:after="120" w:line="288" w:lineRule="auto"/>
            </w:pPr>
            <w:r>
              <w:t>Date of death:</w:t>
            </w:r>
            <w:r w:rsidRPr="001F7E74">
              <w:t xml:space="preserve"> </w:t>
            </w:r>
            <w:r w:rsidRPr="001F7E74">
              <w:rPr>
                <w:color w:val="4FB4E0"/>
                <w:szCs w:val="16"/>
              </w:rPr>
              <w:fldChar w:fldCharType="begin">
                <w:ffData>
                  <w:name w:val=""/>
                  <w:enabled/>
                  <w:calcOnExit w:val="0"/>
                  <w:textInput>
                    <w:default w:val="[day/month/year]"/>
                  </w:textInput>
                </w:ffData>
              </w:fldChar>
            </w:r>
            <w:r w:rsidRPr="001F7E74">
              <w:instrText xml:space="preserve"> FORMTEXT </w:instrText>
            </w:r>
            <w:r w:rsidRPr="001F7E74">
              <w:rPr>
                <w:color w:val="4FB4E0"/>
                <w:szCs w:val="16"/>
              </w:rPr>
            </w:r>
            <w:r w:rsidRPr="001F7E74">
              <w:rPr>
                <w:color w:val="4FB4E0"/>
                <w:szCs w:val="16"/>
              </w:rPr>
              <w:fldChar w:fldCharType="separate"/>
            </w:r>
            <w:r w:rsidRPr="001F7E74">
              <w:rPr>
                <w:noProof/>
              </w:rPr>
              <w:t>[day/month/year]</w:t>
            </w:r>
            <w:r w:rsidRPr="001F7E74">
              <w:rPr>
                <w:color w:val="4FB4E0"/>
                <w:szCs w:val="16"/>
              </w:rPr>
              <w:fldChar w:fldCharType="end"/>
            </w:r>
          </w:p>
          <w:p w14:paraId="26C6DE20" w14:textId="77777777" w:rsidR="00684DC8" w:rsidRPr="001F7E74" w:rsidRDefault="00684DC8" w:rsidP="00511E9B">
            <w:pPr>
              <w:pStyle w:val="TEXT0"/>
              <w:spacing w:line="288" w:lineRule="auto"/>
              <w:rPr>
                <w:color w:val="auto"/>
              </w:rPr>
            </w:pPr>
            <w:r>
              <w:rPr>
                <w:color w:val="auto"/>
              </w:rPr>
              <w:t xml:space="preserve">Autopsy report available:   </w:t>
            </w:r>
            <w:sdt>
              <w:sdtPr>
                <w:rPr>
                  <w:color w:val="auto"/>
                  <w:sz w:val="24"/>
                  <w:szCs w:val="24"/>
                </w:rPr>
                <w:id w:val="-1048992930"/>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BF712B">
              <w:rPr>
                <w:color w:val="auto"/>
              </w:rPr>
              <w:t xml:space="preserve"> </w:t>
            </w:r>
            <w:r>
              <w:rPr>
                <w:color w:val="auto"/>
              </w:rPr>
              <w:t>Yes</w:t>
            </w:r>
            <w:r w:rsidRPr="00BF712B">
              <w:rPr>
                <w:color w:val="auto"/>
              </w:rPr>
              <w:t xml:space="preserve">   </w:t>
            </w:r>
            <w:r>
              <w:rPr>
                <w:color w:val="auto"/>
              </w:rPr>
              <w:t xml:space="preserve">  </w:t>
            </w:r>
            <w:r w:rsidRPr="00BF712B">
              <w:rPr>
                <w:color w:val="auto"/>
              </w:rPr>
              <w:t xml:space="preserve"> </w:t>
            </w:r>
            <w:sdt>
              <w:sdtPr>
                <w:rPr>
                  <w:color w:val="auto"/>
                  <w:sz w:val="24"/>
                  <w:szCs w:val="24"/>
                </w:rPr>
                <w:id w:val="-1657910302"/>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BF712B">
              <w:rPr>
                <w:color w:val="auto"/>
              </w:rPr>
              <w:t xml:space="preserve"> </w:t>
            </w:r>
            <w:r>
              <w:rPr>
                <w:color w:val="auto"/>
              </w:rPr>
              <w:t>N</w:t>
            </w:r>
            <w:r w:rsidRPr="00BF712B">
              <w:rPr>
                <w:color w:val="auto"/>
              </w:rPr>
              <w:t xml:space="preserve">o   </w:t>
            </w:r>
          </w:p>
          <w:p w14:paraId="3644282C" w14:textId="77777777" w:rsidR="00684DC8" w:rsidRPr="001F7E74" w:rsidRDefault="00684DC8" w:rsidP="00511E9B">
            <w:pPr>
              <w:pStyle w:val="Text"/>
            </w:pPr>
          </w:p>
        </w:tc>
      </w:tr>
    </w:tbl>
    <w:p w14:paraId="1A66D5CF" w14:textId="77777777" w:rsidR="00684DC8" w:rsidRPr="005D6562" w:rsidRDefault="00684DC8" w:rsidP="00684DC8">
      <w:pPr>
        <w:pStyle w:val="berschriftIntroLauftext"/>
        <w:numPr>
          <w:ilvl w:val="0"/>
          <w:numId w:val="23"/>
        </w:numPr>
        <w:ind w:left="357" w:hanging="357"/>
      </w:pPr>
      <w:r w:rsidRPr="00EE2DA0">
        <w:t>A</w:t>
      </w:r>
      <w:r>
        <w:t xml:space="preserve">ction taken for participant </w:t>
      </w:r>
      <w:r>
        <w:tab/>
      </w:r>
      <w:r w:rsidRPr="00761261">
        <w:rPr>
          <w:color w:val="auto"/>
        </w:rPr>
        <w:t>N.A</w:t>
      </w:r>
      <w:r w:rsidRPr="005D6562">
        <w:rPr>
          <w:color w:val="auto"/>
        </w:rPr>
        <w:t xml:space="preserve">. </w:t>
      </w:r>
      <w:sdt>
        <w:sdtPr>
          <w:rPr>
            <w:color w:val="auto"/>
          </w:rPr>
          <w:id w:val="-176270453"/>
          <w14:checkbox>
            <w14:checked w14:val="0"/>
            <w14:checkedState w14:val="2612" w14:font="MS Gothic"/>
            <w14:uncheckedState w14:val="2610" w14:font="MS Gothic"/>
          </w14:checkbox>
        </w:sdtPr>
        <w:sdtContent>
          <w:r w:rsidRPr="00761261">
            <w:rPr>
              <w:rFonts w:hint="eastAsia"/>
              <w:color w:val="auto"/>
            </w:rPr>
            <w:t>☐</w:t>
          </w:r>
        </w:sdtContent>
      </w:sdt>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9588"/>
      </w:tblGrid>
      <w:tr w:rsidR="00684DC8" w:rsidRPr="00E635A0" w14:paraId="08E68D0F" w14:textId="77777777" w:rsidTr="00511E9B">
        <w:trPr>
          <w:trHeight w:val="614"/>
        </w:trPr>
        <w:tc>
          <w:tcPr>
            <w:tcW w:w="10486" w:type="dxa"/>
            <w:tcBorders>
              <w:bottom w:val="single" w:sz="4" w:space="0" w:color="4FB4E0"/>
            </w:tcBorders>
          </w:tcPr>
          <w:p w14:paraId="76251D6B" w14:textId="77777777" w:rsidR="00684DC8" w:rsidRPr="008E664E" w:rsidRDefault="00684DC8" w:rsidP="00511E9B">
            <w:pPr>
              <w:pStyle w:val="Text"/>
              <w:spacing w:after="120"/>
            </w:pPr>
            <w:r w:rsidRPr="008E664E">
              <w:fldChar w:fldCharType="begin">
                <w:ffData>
                  <w:name w:val="Text11"/>
                  <w:enabled/>
                  <w:calcOnExit w:val="0"/>
                  <w:textInput>
                    <w:default w:val="[free text]"/>
                  </w:textInput>
                </w:ffData>
              </w:fldChar>
            </w:r>
            <w:r w:rsidRPr="008E664E">
              <w:instrText xml:space="preserve"> FORMTEXT </w:instrText>
            </w:r>
            <w:r w:rsidRPr="008E664E">
              <w:fldChar w:fldCharType="separate"/>
            </w:r>
            <w:r w:rsidRPr="008E664E">
              <w:rPr>
                <w:noProof/>
              </w:rPr>
              <w:t>[free text]</w:t>
            </w:r>
            <w:r w:rsidRPr="008E664E">
              <w:fldChar w:fldCharType="end"/>
            </w:r>
            <w:r>
              <w:t xml:space="preserve"> (e.g. surgery, drug treatment for SAE, discontinuation, etc</w:t>
            </w:r>
            <w:r w:rsidRPr="008E664E">
              <w:t xml:space="preserve"> </w:t>
            </w:r>
            <w:r>
              <w:t>)</w:t>
            </w:r>
          </w:p>
        </w:tc>
      </w:tr>
    </w:tbl>
    <w:p w14:paraId="0FBE1D3E" w14:textId="77777777" w:rsidR="00684DC8" w:rsidRDefault="00684DC8" w:rsidP="00684DC8">
      <w:pPr>
        <w:pStyle w:val="berschriftIntroLauftext"/>
        <w:numPr>
          <w:ilvl w:val="0"/>
          <w:numId w:val="23"/>
        </w:numPr>
        <w:ind w:left="357" w:hanging="357"/>
      </w:pPr>
      <w:r>
        <w:t xml:space="preserve">Evaluation of the event </w:t>
      </w:r>
      <w:r>
        <w:tab/>
      </w:r>
      <w:r w:rsidRPr="00761261">
        <w:rPr>
          <w:color w:val="auto"/>
        </w:rPr>
        <w:t>N.A.</w:t>
      </w:r>
      <w:r w:rsidRPr="005D6562">
        <w:rPr>
          <w:color w:val="auto"/>
        </w:rPr>
        <w:t xml:space="preserve"> </w:t>
      </w:r>
      <w:sdt>
        <w:sdtPr>
          <w:rPr>
            <w:color w:val="auto"/>
          </w:rPr>
          <w:id w:val="-1522084242"/>
          <w14:checkbox>
            <w14:checked w14:val="0"/>
            <w14:checkedState w14:val="2612" w14:font="MS Gothic"/>
            <w14:uncheckedState w14:val="2610" w14:font="MS Gothic"/>
          </w14:checkbox>
        </w:sdtPr>
        <w:sdtContent>
          <w:r w:rsidRPr="00761261">
            <w:rPr>
              <w:rFonts w:hint="eastAsia"/>
              <w:color w:val="auto"/>
            </w:rPr>
            <w:t>☐</w:t>
          </w:r>
        </w:sdtContent>
      </w:sdt>
    </w:p>
    <w:tbl>
      <w:tblPr>
        <w:tblStyle w:val="Grilledutableau"/>
        <w:tblW w:w="5000" w:type="pct"/>
        <w:tblCellMar>
          <w:top w:w="57" w:type="dxa"/>
          <w:bottom w:w="57" w:type="dxa"/>
        </w:tblCellMar>
        <w:tblLook w:val="04A0" w:firstRow="1" w:lastRow="0" w:firstColumn="1" w:lastColumn="0" w:noHBand="0" w:noVBand="1"/>
      </w:tblPr>
      <w:tblGrid>
        <w:gridCol w:w="2263"/>
        <w:gridCol w:w="2455"/>
        <w:gridCol w:w="2455"/>
        <w:gridCol w:w="2455"/>
      </w:tblGrid>
      <w:tr w:rsidR="00684DC8" w:rsidRPr="00CB4698" w14:paraId="173DA1DE" w14:textId="77777777" w:rsidTr="00511E9B">
        <w:trPr>
          <w:trHeight w:val="1018"/>
        </w:trPr>
        <w:tc>
          <w:tcPr>
            <w:tcW w:w="9628" w:type="dxa"/>
            <w:gridSpan w:val="4"/>
            <w:tcBorders>
              <w:top w:val="single" w:sz="4" w:space="0" w:color="4FB4E0"/>
              <w:left w:val="single" w:sz="4" w:space="0" w:color="4FB4E0"/>
              <w:right w:val="single" w:sz="4" w:space="0" w:color="4FB4E0"/>
            </w:tcBorders>
          </w:tcPr>
          <w:p w14:paraId="0B748E1F" w14:textId="77777777" w:rsidR="00684DC8" w:rsidRPr="007B7054" w:rsidRDefault="00684DC8" w:rsidP="00511E9B">
            <w:pPr>
              <w:pStyle w:val="TEXT0"/>
              <w:rPr>
                <w:color w:val="C00000"/>
                <w:sz w:val="20"/>
                <w:szCs w:val="20"/>
              </w:rPr>
            </w:pPr>
            <w:r w:rsidRPr="007B7054">
              <w:rPr>
                <w:color w:val="C00000"/>
                <w:sz w:val="20"/>
                <w:szCs w:val="20"/>
              </w:rPr>
              <w:t xml:space="preserve">Intensity of symptoms </w:t>
            </w:r>
          </w:p>
          <w:p w14:paraId="117CF064" w14:textId="789D34C5" w:rsidR="00684DC8" w:rsidRDefault="00684DC8" w:rsidP="00511E9B">
            <w:pPr>
              <w:pStyle w:val="TEXT0"/>
              <w:rPr>
                <w:color w:val="auto"/>
              </w:rPr>
            </w:pPr>
            <w:r>
              <w:rPr>
                <w:color w:val="auto"/>
              </w:rPr>
              <w:t>Grading scale used:</w:t>
            </w:r>
            <w:r w:rsidRPr="00554A7E">
              <w:rPr>
                <w:color w:val="auto"/>
              </w:rPr>
              <w:t xml:space="preserve"> </w:t>
            </w:r>
            <w:r w:rsidRPr="00BE6117">
              <w:rPr>
                <w:color w:val="auto"/>
                <w:highlight w:val="yellow"/>
              </w:rPr>
              <w:t xml:space="preserve">Instruction to Sponsor-Investigator: </w:t>
            </w:r>
            <w:r w:rsidRPr="00187CCE">
              <w:rPr>
                <w:color w:val="auto"/>
                <w:highlight w:val="yellow"/>
              </w:rPr>
              <w:t xml:space="preserve">Please adapt this section accordingly: a) provide information on the intensity criteria as defined in the study </w:t>
            </w:r>
            <w:r w:rsidR="00587766" w:rsidRPr="00187CCE">
              <w:rPr>
                <w:color w:val="auto"/>
                <w:highlight w:val="yellow"/>
              </w:rPr>
              <w:t>protocol and</w:t>
            </w:r>
            <w:r w:rsidRPr="00187CCE">
              <w:rPr>
                <w:color w:val="auto"/>
                <w:highlight w:val="yellow"/>
              </w:rPr>
              <w:t xml:space="preserve"> b) prefill the grading scale appropriately </w:t>
            </w:r>
            <w:r w:rsidRPr="00CB4698">
              <w:rPr>
                <w:color w:val="auto"/>
                <w:highlight w:val="yellow"/>
              </w:rPr>
              <w:t>to finalize the template form</w:t>
            </w:r>
          </w:p>
          <w:p w14:paraId="011ED77E" w14:textId="77777777" w:rsidR="00684DC8" w:rsidRPr="00C8258B" w:rsidRDefault="00684DC8" w:rsidP="00511E9B">
            <w:pPr>
              <w:pStyle w:val="TEXT0"/>
            </w:pPr>
            <w:r>
              <w:rPr>
                <w:color w:val="auto"/>
              </w:rPr>
              <w:t>Grade: …………………….</w:t>
            </w:r>
          </w:p>
        </w:tc>
      </w:tr>
      <w:tr w:rsidR="00684DC8" w:rsidRPr="00E635A0" w14:paraId="747C793B" w14:textId="77777777" w:rsidTr="00511E9B">
        <w:trPr>
          <w:trHeight w:val="767"/>
        </w:trPr>
        <w:tc>
          <w:tcPr>
            <w:tcW w:w="2263" w:type="dxa"/>
            <w:tcBorders>
              <w:top w:val="single" w:sz="4" w:space="0" w:color="4FB4E0"/>
              <w:left w:val="single" w:sz="4" w:space="0" w:color="4FB4E0"/>
              <w:right w:val="single" w:sz="4" w:space="0" w:color="4FB4E0"/>
            </w:tcBorders>
          </w:tcPr>
          <w:p w14:paraId="327771C1" w14:textId="77777777" w:rsidR="00684DC8" w:rsidRPr="00871128" w:rsidRDefault="00684DC8" w:rsidP="00511E9B">
            <w:pPr>
              <w:pStyle w:val="TEXT0"/>
              <w:rPr>
                <w:color w:val="C00000"/>
                <w:sz w:val="20"/>
                <w:szCs w:val="20"/>
              </w:rPr>
            </w:pPr>
            <w:r w:rsidRPr="00871128">
              <w:rPr>
                <w:color w:val="C00000"/>
                <w:sz w:val="20"/>
                <w:szCs w:val="20"/>
              </w:rPr>
              <w:lastRenderedPageBreak/>
              <w:t>Causality assessment</w:t>
            </w:r>
            <w:r>
              <w:rPr>
                <w:color w:val="C00000"/>
                <w:sz w:val="20"/>
                <w:szCs w:val="20"/>
              </w:rPr>
              <w:t xml:space="preserve"> 1</w:t>
            </w:r>
          </w:p>
          <w:p w14:paraId="2B53CF9F" w14:textId="77777777" w:rsidR="00684DC8" w:rsidRDefault="00684DC8" w:rsidP="00511E9B">
            <w:pPr>
              <w:pStyle w:val="Text"/>
            </w:pPr>
            <w:r>
              <w:t xml:space="preserve">Relationship of event to </w:t>
            </w:r>
            <w:r w:rsidRPr="00B86550">
              <w:rPr>
                <w:b/>
                <w:u w:val="single"/>
              </w:rPr>
              <w:t>I</w:t>
            </w:r>
            <w:r w:rsidRPr="0035719B">
              <w:rPr>
                <w:b/>
                <w:u w:val="single"/>
              </w:rPr>
              <w:t>MD</w:t>
            </w:r>
            <w:r>
              <w:t>:</w:t>
            </w:r>
          </w:p>
          <w:p w14:paraId="4950C211" w14:textId="77777777" w:rsidR="00684DC8" w:rsidRPr="00A07F04" w:rsidRDefault="00684DC8" w:rsidP="00511E9B">
            <w:pPr>
              <w:pStyle w:val="Text"/>
            </w:pPr>
          </w:p>
        </w:tc>
        <w:tc>
          <w:tcPr>
            <w:tcW w:w="2455" w:type="dxa"/>
            <w:tcBorders>
              <w:top w:val="single" w:sz="4" w:space="0" w:color="4FB4E0"/>
              <w:left w:val="single" w:sz="4" w:space="0" w:color="4FB4E0"/>
              <w:right w:val="single" w:sz="4" w:space="0" w:color="4FB4E0"/>
            </w:tcBorders>
          </w:tcPr>
          <w:p w14:paraId="3A31EA51" w14:textId="77777777" w:rsidR="00684DC8" w:rsidRPr="008E1F49" w:rsidRDefault="00684DC8" w:rsidP="00511E9B">
            <w:pPr>
              <w:pStyle w:val="TEXT0"/>
              <w:rPr>
                <w:color w:val="auto"/>
              </w:rPr>
            </w:pPr>
            <w:r w:rsidRPr="008E1F49">
              <w:rPr>
                <w:color w:val="auto"/>
              </w:rPr>
              <w:fldChar w:fldCharType="begin">
                <w:ffData>
                  <w:name w:val="Text30"/>
                  <w:enabled/>
                  <w:calcOnExit w:val="0"/>
                  <w:textInput>
                    <w:default w:val="[IMD1]"/>
                  </w:textInput>
                </w:ffData>
              </w:fldChar>
            </w:r>
            <w:bookmarkStart w:id="1" w:name="Text30"/>
            <w:r w:rsidRPr="008E1F49">
              <w:rPr>
                <w:color w:val="auto"/>
              </w:rPr>
              <w:instrText xml:space="preserve"> FORMTEXT </w:instrText>
            </w:r>
            <w:r w:rsidRPr="008E1F49">
              <w:rPr>
                <w:color w:val="auto"/>
              </w:rPr>
            </w:r>
            <w:r w:rsidRPr="008E1F49">
              <w:rPr>
                <w:color w:val="auto"/>
              </w:rPr>
              <w:fldChar w:fldCharType="separate"/>
            </w:r>
            <w:r w:rsidRPr="008E1F49">
              <w:rPr>
                <w:noProof/>
                <w:color w:val="auto"/>
              </w:rPr>
              <w:t>[IMD1]</w:t>
            </w:r>
            <w:r w:rsidRPr="008E1F49">
              <w:rPr>
                <w:color w:val="auto"/>
              </w:rPr>
              <w:fldChar w:fldCharType="end"/>
            </w:r>
            <w:bookmarkEnd w:id="1"/>
            <w:r w:rsidRPr="008E1F49">
              <w:rPr>
                <w:color w:val="auto"/>
              </w:rPr>
              <w:t xml:space="preserve">: </w:t>
            </w:r>
          </w:p>
          <w:p w14:paraId="27F70962" w14:textId="77777777" w:rsidR="00684DC8" w:rsidRDefault="00000000" w:rsidP="00511E9B">
            <w:pPr>
              <w:pStyle w:val="Text"/>
            </w:pPr>
            <w:sdt>
              <w:sdtPr>
                <w:rPr>
                  <w:sz w:val="24"/>
                  <w:szCs w:val="24"/>
                </w:rPr>
                <w:id w:val="-209807603"/>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Not related</w:t>
            </w:r>
          </w:p>
          <w:p w14:paraId="4B2FB3EA" w14:textId="77777777" w:rsidR="00684DC8" w:rsidRDefault="00000000" w:rsidP="00511E9B">
            <w:pPr>
              <w:pStyle w:val="Text"/>
            </w:pPr>
            <w:sdt>
              <w:sdtPr>
                <w:rPr>
                  <w:sz w:val="24"/>
                  <w:szCs w:val="24"/>
                </w:rPr>
                <w:id w:val="1559743099"/>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Possibly</w:t>
            </w:r>
          </w:p>
          <w:p w14:paraId="00160482" w14:textId="77777777" w:rsidR="00684DC8" w:rsidRDefault="00000000" w:rsidP="00511E9B">
            <w:pPr>
              <w:pStyle w:val="Text"/>
            </w:pPr>
            <w:sdt>
              <w:sdtPr>
                <w:rPr>
                  <w:sz w:val="24"/>
                  <w:szCs w:val="24"/>
                </w:rPr>
                <w:id w:val="1389694250"/>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Probably</w:t>
            </w:r>
          </w:p>
          <w:p w14:paraId="67B7A34D" w14:textId="77777777" w:rsidR="00684DC8" w:rsidRDefault="00000000" w:rsidP="00511E9B">
            <w:pPr>
              <w:pStyle w:val="Text"/>
            </w:pPr>
            <w:sdt>
              <w:sdtPr>
                <w:rPr>
                  <w:sz w:val="24"/>
                  <w:szCs w:val="24"/>
                </w:rPr>
                <w:id w:val="543261366"/>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Causal</w:t>
            </w:r>
          </w:p>
          <w:p w14:paraId="0B00A408" w14:textId="77777777" w:rsidR="00684DC8" w:rsidRDefault="00684DC8" w:rsidP="00511E9B">
            <w:pPr>
              <w:pStyle w:val="Text"/>
            </w:pPr>
          </w:p>
          <w:p w14:paraId="32A18CF7" w14:textId="77777777" w:rsidR="00684DC8" w:rsidRPr="00A07F04" w:rsidRDefault="00684DC8"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c>
          <w:tcPr>
            <w:tcW w:w="2455" w:type="dxa"/>
            <w:tcBorders>
              <w:top w:val="single" w:sz="4" w:space="0" w:color="4FB4E0"/>
              <w:left w:val="single" w:sz="4" w:space="0" w:color="4FB4E0"/>
              <w:right w:val="single" w:sz="4" w:space="0" w:color="4FB4E0"/>
            </w:tcBorders>
          </w:tcPr>
          <w:p w14:paraId="7AA9B333" w14:textId="77777777" w:rsidR="00684DC8" w:rsidRPr="008E1F49" w:rsidRDefault="00684DC8" w:rsidP="00511E9B">
            <w:pPr>
              <w:pStyle w:val="TEXT0"/>
              <w:rPr>
                <w:color w:val="auto"/>
              </w:rPr>
            </w:pPr>
            <w:r w:rsidRPr="008E1F49">
              <w:rPr>
                <w:color w:val="auto"/>
              </w:rPr>
              <w:fldChar w:fldCharType="begin">
                <w:ffData>
                  <w:name w:val=""/>
                  <w:enabled/>
                  <w:calcOnExit w:val="0"/>
                  <w:textInput>
                    <w:default w:val="[IMD2]"/>
                  </w:textInput>
                </w:ffData>
              </w:fldChar>
            </w:r>
            <w:r w:rsidRPr="008E1F49">
              <w:rPr>
                <w:color w:val="auto"/>
              </w:rPr>
              <w:instrText xml:space="preserve"> FORMTEXT </w:instrText>
            </w:r>
            <w:r w:rsidRPr="008E1F49">
              <w:rPr>
                <w:color w:val="auto"/>
              </w:rPr>
            </w:r>
            <w:r w:rsidRPr="008E1F49">
              <w:rPr>
                <w:color w:val="auto"/>
              </w:rPr>
              <w:fldChar w:fldCharType="separate"/>
            </w:r>
            <w:r w:rsidRPr="008E1F49">
              <w:rPr>
                <w:noProof/>
                <w:color w:val="auto"/>
              </w:rPr>
              <w:t>[IMD2]</w:t>
            </w:r>
            <w:r w:rsidRPr="008E1F49">
              <w:rPr>
                <w:color w:val="auto"/>
              </w:rPr>
              <w:fldChar w:fldCharType="end"/>
            </w:r>
            <w:r w:rsidRPr="008E1F49">
              <w:rPr>
                <w:color w:val="auto"/>
              </w:rPr>
              <w:t xml:space="preserve">: </w:t>
            </w:r>
          </w:p>
          <w:p w14:paraId="5B4C92B4" w14:textId="77777777" w:rsidR="00684DC8" w:rsidRDefault="00000000" w:rsidP="00511E9B">
            <w:pPr>
              <w:pStyle w:val="Text"/>
            </w:pPr>
            <w:sdt>
              <w:sdtPr>
                <w:rPr>
                  <w:sz w:val="24"/>
                  <w:szCs w:val="24"/>
                </w:rPr>
                <w:id w:val="1475183973"/>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Not related</w:t>
            </w:r>
          </w:p>
          <w:p w14:paraId="23A4E1E1" w14:textId="77777777" w:rsidR="00684DC8" w:rsidRDefault="00000000" w:rsidP="00511E9B">
            <w:pPr>
              <w:pStyle w:val="Text"/>
            </w:pPr>
            <w:sdt>
              <w:sdtPr>
                <w:rPr>
                  <w:sz w:val="24"/>
                  <w:szCs w:val="24"/>
                </w:rPr>
                <w:id w:val="322245124"/>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Possibly</w:t>
            </w:r>
          </w:p>
          <w:p w14:paraId="077A2A17" w14:textId="77777777" w:rsidR="00684DC8" w:rsidRDefault="00000000" w:rsidP="00511E9B">
            <w:pPr>
              <w:pStyle w:val="Text"/>
            </w:pPr>
            <w:sdt>
              <w:sdtPr>
                <w:rPr>
                  <w:sz w:val="24"/>
                  <w:szCs w:val="24"/>
                </w:rPr>
                <w:id w:val="1645775054"/>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Probably</w:t>
            </w:r>
          </w:p>
          <w:p w14:paraId="74AD746B" w14:textId="77777777" w:rsidR="00684DC8" w:rsidRDefault="00000000" w:rsidP="00511E9B">
            <w:pPr>
              <w:pStyle w:val="Text"/>
            </w:pPr>
            <w:sdt>
              <w:sdtPr>
                <w:rPr>
                  <w:sz w:val="24"/>
                  <w:szCs w:val="24"/>
                </w:rPr>
                <w:id w:val="-1387410212"/>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Causal</w:t>
            </w:r>
          </w:p>
          <w:p w14:paraId="3D581253" w14:textId="77777777" w:rsidR="00684DC8" w:rsidRDefault="00684DC8" w:rsidP="00511E9B">
            <w:pPr>
              <w:pStyle w:val="Text"/>
            </w:pPr>
          </w:p>
          <w:p w14:paraId="76C3D1BE" w14:textId="77777777" w:rsidR="00684DC8" w:rsidRPr="00A07F04" w:rsidRDefault="00684DC8"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c>
          <w:tcPr>
            <w:tcW w:w="2455" w:type="dxa"/>
            <w:tcBorders>
              <w:top w:val="single" w:sz="4" w:space="0" w:color="4FB4E0"/>
              <w:left w:val="single" w:sz="4" w:space="0" w:color="4FB4E0"/>
              <w:right w:val="single" w:sz="4" w:space="0" w:color="4FB4E0"/>
            </w:tcBorders>
          </w:tcPr>
          <w:p w14:paraId="51524CD3" w14:textId="77777777" w:rsidR="00684DC8" w:rsidRPr="00A928CA" w:rsidRDefault="00684DC8" w:rsidP="00511E9B">
            <w:pPr>
              <w:pStyle w:val="TEXT0"/>
              <w:rPr>
                <w:color w:val="auto"/>
              </w:rPr>
            </w:pPr>
            <w:r>
              <w:rPr>
                <w:color w:val="auto"/>
              </w:rPr>
              <w:t xml:space="preserve"> </w:t>
            </w:r>
            <w:r w:rsidRPr="008E1F49">
              <w:rPr>
                <w:color w:val="auto"/>
              </w:rPr>
              <w:fldChar w:fldCharType="begin">
                <w:ffData>
                  <w:name w:val=""/>
                  <w:enabled/>
                  <w:calcOnExit w:val="0"/>
                  <w:textInput>
                    <w:default w:val="[IMD3]"/>
                  </w:textInput>
                </w:ffData>
              </w:fldChar>
            </w:r>
            <w:r w:rsidRPr="008E1F49">
              <w:rPr>
                <w:color w:val="auto"/>
              </w:rPr>
              <w:instrText xml:space="preserve"> FORMTEXT </w:instrText>
            </w:r>
            <w:r w:rsidRPr="008E1F49">
              <w:rPr>
                <w:color w:val="auto"/>
              </w:rPr>
            </w:r>
            <w:r w:rsidRPr="008E1F49">
              <w:rPr>
                <w:color w:val="auto"/>
              </w:rPr>
              <w:fldChar w:fldCharType="separate"/>
            </w:r>
            <w:r w:rsidRPr="008E1F49">
              <w:rPr>
                <w:noProof/>
                <w:color w:val="auto"/>
              </w:rPr>
              <w:t>[IMD3]</w:t>
            </w:r>
            <w:r w:rsidRPr="008E1F49">
              <w:rPr>
                <w:color w:val="auto"/>
              </w:rPr>
              <w:fldChar w:fldCharType="end"/>
            </w:r>
            <w:r w:rsidRPr="008E1F49">
              <w:rPr>
                <w:color w:val="auto"/>
              </w:rPr>
              <w:t xml:space="preserve">: </w:t>
            </w:r>
          </w:p>
          <w:p w14:paraId="5D5A1C95" w14:textId="77777777" w:rsidR="00684DC8" w:rsidRDefault="00000000" w:rsidP="00511E9B">
            <w:pPr>
              <w:pStyle w:val="Text"/>
            </w:pPr>
            <w:sdt>
              <w:sdtPr>
                <w:rPr>
                  <w:sz w:val="24"/>
                  <w:szCs w:val="24"/>
                </w:rPr>
                <w:id w:val="-177044905"/>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Not related</w:t>
            </w:r>
          </w:p>
          <w:p w14:paraId="6507697A" w14:textId="77777777" w:rsidR="00684DC8" w:rsidRDefault="00000000" w:rsidP="00511E9B">
            <w:pPr>
              <w:pStyle w:val="Text"/>
            </w:pPr>
            <w:sdt>
              <w:sdtPr>
                <w:rPr>
                  <w:sz w:val="24"/>
                  <w:szCs w:val="24"/>
                </w:rPr>
                <w:id w:val="1723868350"/>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Possibly</w:t>
            </w:r>
          </w:p>
          <w:p w14:paraId="686655FE" w14:textId="77777777" w:rsidR="00684DC8" w:rsidRDefault="00000000" w:rsidP="00511E9B">
            <w:pPr>
              <w:pStyle w:val="Text"/>
            </w:pPr>
            <w:sdt>
              <w:sdtPr>
                <w:rPr>
                  <w:sz w:val="24"/>
                  <w:szCs w:val="24"/>
                </w:rPr>
                <w:id w:val="-825740603"/>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Probably</w:t>
            </w:r>
          </w:p>
          <w:p w14:paraId="38FDE7F6" w14:textId="77777777" w:rsidR="00684DC8" w:rsidRDefault="00000000" w:rsidP="00511E9B">
            <w:pPr>
              <w:pStyle w:val="Text"/>
            </w:pPr>
            <w:sdt>
              <w:sdtPr>
                <w:rPr>
                  <w:sz w:val="24"/>
                  <w:szCs w:val="24"/>
                </w:rPr>
                <w:id w:val="-257990756"/>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Causal</w:t>
            </w:r>
          </w:p>
          <w:p w14:paraId="7FB8976A" w14:textId="77777777" w:rsidR="00684DC8" w:rsidRDefault="00684DC8" w:rsidP="00511E9B">
            <w:pPr>
              <w:pStyle w:val="Text"/>
            </w:pPr>
          </w:p>
          <w:p w14:paraId="6795AF8C" w14:textId="77777777" w:rsidR="00684DC8" w:rsidRPr="00A07F04" w:rsidRDefault="00684DC8"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r>
      <w:tr w:rsidR="00684DC8" w:rsidRPr="00E635A0" w14:paraId="4A04C8A7" w14:textId="77777777" w:rsidTr="00511E9B">
        <w:trPr>
          <w:trHeight w:val="767"/>
        </w:trPr>
        <w:tc>
          <w:tcPr>
            <w:tcW w:w="2263" w:type="dxa"/>
            <w:tcBorders>
              <w:top w:val="single" w:sz="4" w:space="0" w:color="4FB4E0"/>
              <w:left w:val="single" w:sz="4" w:space="0" w:color="4FB4E0"/>
              <w:right w:val="single" w:sz="4" w:space="0" w:color="4FB4E0"/>
            </w:tcBorders>
          </w:tcPr>
          <w:p w14:paraId="6643B16F" w14:textId="77777777" w:rsidR="00684DC8" w:rsidRPr="00871128" w:rsidRDefault="00684DC8" w:rsidP="00511E9B">
            <w:pPr>
              <w:pStyle w:val="TEXT0"/>
              <w:rPr>
                <w:color w:val="C00000"/>
                <w:sz w:val="20"/>
                <w:szCs w:val="20"/>
              </w:rPr>
            </w:pPr>
            <w:r w:rsidRPr="00871128">
              <w:rPr>
                <w:color w:val="C00000"/>
                <w:sz w:val="20"/>
                <w:szCs w:val="20"/>
              </w:rPr>
              <w:t>Causality assessment</w:t>
            </w:r>
            <w:r>
              <w:rPr>
                <w:color w:val="C00000"/>
                <w:sz w:val="20"/>
                <w:szCs w:val="20"/>
              </w:rPr>
              <w:t xml:space="preserve"> </w:t>
            </w:r>
            <w:r w:rsidRPr="0056686B">
              <w:rPr>
                <w:color w:val="C00000"/>
                <w:sz w:val="20"/>
                <w:szCs w:val="20"/>
              </w:rPr>
              <w:t>2</w:t>
            </w:r>
          </w:p>
          <w:p w14:paraId="4DFAE9D5" w14:textId="77777777" w:rsidR="00684DC8" w:rsidRDefault="00684DC8" w:rsidP="00511E9B">
            <w:pPr>
              <w:pStyle w:val="Text"/>
            </w:pPr>
            <w:r>
              <w:t xml:space="preserve">Relationship of event to </w:t>
            </w:r>
            <w:r w:rsidRPr="0035719B">
              <w:rPr>
                <w:b/>
                <w:u w:val="single"/>
              </w:rPr>
              <w:t>investigational procedure</w:t>
            </w:r>
            <w:r>
              <w:t>:</w:t>
            </w:r>
          </w:p>
          <w:p w14:paraId="2DE9698C" w14:textId="77777777" w:rsidR="00684DC8" w:rsidRPr="00871128" w:rsidRDefault="00684DC8" w:rsidP="00511E9B">
            <w:pPr>
              <w:pStyle w:val="Text"/>
              <w:rPr>
                <w:color w:val="C00000"/>
                <w:sz w:val="20"/>
                <w:szCs w:val="20"/>
              </w:rPr>
            </w:pPr>
          </w:p>
        </w:tc>
        <w:tc>
          <w:tcPr>
            <w:tcW w:w="2455" w:type="dxa"/>
            <w:tcBorders>
              <w:top w:val="single" w:sz="4" w:space="0" w:color="4FB4E0"/>
              <w:left w:val="single" w:sz="4" w:space="0" w:color="4FB4E0"/>
              <w:right w:val="single" w:sz="4" w:space="0" w:color="4FB4E0"/>
            </w:tcBorders>
          </w:tcPr>
          <w:p w14:paraId="6E82D92D" w14:textId="77777777" w:rsidR="00684DC8" w:rsidRDefault="00684DC8" w:rsidP="00511E9B">
            <w:pPr>
              <w:pStyle w:val="TEXT0"/>
              <w:rPr>
                <w:color w:val="auto"/>
              </w:rPr>
            </w:pPr>
            <w:r w:rsidRPr="0080620D">
              <w:rPr>
                <w:color w:val="auto"/>
              </w:rPr>
              <w:fldChar w:fldCharType="begin">
                <w:ffData>
                  <w:name w:val="Text30"/>
                  <w:enabled/>
                  <w:calcOnExit w:val="0"/>
                  <w:textInput>
                    <w:default w:val="[IMD1]"/>
                  </w:textInput>
                </w:ffData>
              </w:fldChar>
            </w:r>
            <w:r w:rsidRPr="0080620D">
              <w:rPr>
                <w:color w:val="auto"/>
              </w:rPr>
              <w:instrText xml:space="preserve"> FORMTEXT </w:instrText>
            </w:r>
            <w:r w:rsidRPr="0080620D">
              <w:rPr>
                <w:color w:val="auto"/>
              </w:rPr>
            </w:r>
            <w:r w:rsidRPr="0080620D">
              <w:rPr>
                <w:color w:val="auto"/>
              </w:rPr>
              <w:fldChar w:fldCharType="separate"/>
            </w:r>
            <w:r>
              <w:rPr>
                <w:noProof/>
                <w:color w:val="auto"/>
              </w:rPr>
              <w:t>[procedure</w:t>
            </w:r>
            <w:r w:rsidRPr="0080620D">
              <w:rPr>
                <w:noProof/>
                <w:color w:val="auto"/>
              </w:rPr>
              <w:t>1]</w:t>
            </w:r>
            <w:r w:rsidRPr="0080620D">
              <w:rPr>
                <w:color w:val="auto"/>
              </w:rPr>
              <w:fldChar w:fldCharType="end"/>
            </w:r>
            <w:r w:rsidRPr="0080620D">
              <w:rPr>
                <w:color w:val="auto"/>
              </w:rPr>
              <w:t>:</w:t>
            </w:r>
            <w:r>
              <w:rPr>
                <w:color w:val="auto"/>
              </w:rPr>
              <w:t xml:space="preserve"> </w:t>
            </w:r>
          </w:p>
          <w:p w14:paraId="2CD291D4" w14:textId="77777777" w:rsidR="00684DC8" w:rsidRDefault="00684DC8" w:rsidP="00511E9B">
            <w:pPr>
              <w:pStyle w:val="TEXT0"/>
              <w:rPr>
                <w:color w:val="auto"/>
              </w:rPr>
            </w:pPr>
            <w:r w:rsidRPr="00F40524">
              <w:rPr>
                <w:color w:val="auto"/>
              </w:rPr>
              <w:t>[</w:t>
            </w:r>
            <w:r>
              <w:rPr>
                <w:color w:val="auto"/>
              </w:rPr>
              <w:t>Relationship term as defined in the protocol]</w:t>
            </w:r>
          </w:p>
          <w:p w14:paraId="25313CDF" w14:textId="77777777" w:rsidR="00684DC8" w:rsidRDefault="00000000" w:rsidP="00511E9B">
            <w:pPr>
              <w:pStyle w:val="Text"/>
            </w:pPr>
            <w:sdt>
              <w:sdtPr>
                <w:rPr>
                  <w:sz w:val="24"/>
                  <w:szCs w:val="24"/>
                </w:rPr>
                <w:id w:val="995231903"/>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Not related</w:t>
            </w:r>
          </w:p>
          <w:p w14:paraId="6CF8FC18" w14:textId="77777777" w:rsidR="00684DC8" w:rsidRDefault="00000000" w:rsidP="00511E9B">
            <w:pPr>
              <w:pStyle w:val="Text"/>
            </w:pPr>
            <w:sdt>
              <w:sdtPr>
                <w:rPr>
                  <w:sz w:val="24"/>
                  <w:szCs w:val="24"/>
                </w:rPr>
                <w:id w:val="575407256"/>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Possibly</w:t>
            </w:r>
          </w:p>
          <w:p w14:paraId="26EC10B1" w14:textId="77777777" w:rsidR="00684DC8" w:rsidRDefault="00000000" w:rsidP="00511E9B">
            <w:pPr>
              <w:pStyle w:val="Text"/>
            </w:pPr>
            <w:sdt>
              <w:sdtPr>
                <w:rPr>
                  <w:sz w:val="24"/>
                  <w:szCs w:val="24"/>
                </w:rPr>
                <w:id w:val="-2056912176"/>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Probably</w:t>
            </w:r>
          </w:p>
          <w:p w14:paraId="49492666" w14:textId="77777777" w:rsidR="00684DC8" w:rsidRDefault="00000000" w:rsidP="00511E9B">
            <w:pPr>
              <w:pStyle w:val="Text"/>
            </w:pPr>
            <w:sdt>
              <w:sdtPr>
                <w:rPr>
                  <w:sz w:val="24"/>
                  <w:szCs w:val="24"/>
                </w:rPr>
                <w:id w:val="677005638"/>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Causal</w:t>
            </w:r>
          </w:p>
          <w:p w14:paraId="1652F791" w14:textId="77777777" w:rsidR="00684DC8" w:rsidRDefault="00684DC8" w:rsidP="00511E9B">
            <w:pPr>
              <w:pStyle w:val="Text"/>
            </w:pPr>
          </w:p>
          <w:p w14:paraId="07F0275B" w14:textId="77777777" w:rsidR="00684DC8" w:rsidRDefault="00684DC8"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c>
          <w:tcPr>
            <w:tcW w:w="2455" w:type="dxa"/>
            <w:tcBorders>
              <w:top w:val="single" w:sz="4" w:space="0" w:color="4FB4E0"/>
              <w:left w:val="single" w:sz="4" w:space="0" w:color="4FB4E0"/>
              <w:right w:val="single" w:sz="4" w:space="0" w:color="4FB4E0"/>
            </w:tcBorders>
          </w:tcPr>
          <w:p w14:paraId="232291F2" w14:textId="77777777" w:rsidR="00684DC8" w:rsidRDefault="00684DC8" w:rsidP="00511E9B">
            <w:pPr>
              <w:pStyle w:val="TEXT0"/>
              <w:rPr>
                <w:color w:val="auto"/>
              </w:rPr>
            </w:pPr>
            <w:r w:rsidRPr="0080620D">
              <w:rPr>
                <w:color w:val="auto"/>
              </w:rPr>
              <w:fldChar w:fldCharType="begin">
                <w:ffData>
                  <w:name w:val="Text30"/>
                  <w:enabled/>
                  <w:calcOnExit w:val="0"/>
                  <w:textInput>
                    <w:default w:val="[IMD1]"/>
                  </w:textInput>
                </w:ffData>
              </w:fldChar>
            </w:r>
            <w:r w:rsidRPr="0080620D">
              <w:rPr>
                <w:color w:val="auto"/>
              </w:rPr>
              <w:instrText xml:space="preserve"> FORMTEXT </w:instrText>
            </w:r>
            <w:r w:rsidRPr="0080620D">
              <w:rPr>
                <w:color w:val="auto"/>
              </w:rPr>
            </w:r>
            <w:r w:rsidRPr="0080620D">
              <w:rPr>
                <w:color w:val="auto"/>
              </w:rPr>
              <w:fldChar w:fldCharType="separate"/>
            </w:r>
            <w:r>
              <w:rPr>
                <w:noProof/>
                <w:color w:val="auto"/>
              </w:rPr>
              <w:t>[procedure2</w:t>
            </w:r>
            <w:r w:rsidRPr="0080620D">
              <w:rPr>
                <w:noProof/>
                <w:color w:val="auto"/>
              </w:rPr>
              <w:t>]</w:t>
            </w:r>
            <w:r w:rsidRPr="0080620D">
              <w:rPr>
                <w:color w:val="auto"/>
              </w:rPr>
              <w:fldChar w:fldCharType="end"/>
            </w:r>
            <w:r w:rsidRPr="0080620D">
              <w:rPr>
                <w:color w:val="auto"/>
              </w:rPr>
              <w:t>:</w:t>
            </w:r>
            <w:r>
              <w:rPr>
                <w:color w:val="auto"/>
              </w:rPr>
              <w:t xml:space="preserve"> </w:t>
            </w:r>
          </w:p>
          <w:p w14:paraId="0045BA20" w14:textId="77777777" w:rsidR="00684DC8" w:rsidRDefault="00684DC8" w:rsidP="00511E9B">
            <w:pPr>
              <w:pStyle w:val="TEXT0"/>
              <w:rPr>
                <w:color w:val="auto"/>
              </w:rPr>
            </w:pPr>
            <w:r w:rsidRPr="00F40524">
              <w:rPr>
                <w:color w:val="auto"/>
              </w:rPr>
              <w:t>[</w:t>
            </w:r>
            <w:r>
              <w:rPr>
                <w:color w:val="auto"/>
              </w:rPr>
              <w:t>Relationship term as defined in the protocol]</w:t>
            </w:r>
          </w:p>
          <w:p w14:paraId="0E01FC80" w14:textId="77777777" w:rsidR="00684DC8" w:rsidRDefault="00000000" w:rsidP="00511E9B">
            <w:pPr>
              <w:pStyle w:val="Text"/>
            </w:pPr>
            <w:sdt>
              <w:sdtPr>
                <w:rPr>
                  <w:sz w:val="24"/>
                  <w:szCs w:val="24"/>
                </w:rPr>
                <w:id w:val="1136142961"/>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Not related</w:t>
            </w:r>
          </w:p>
          <w:p w14:paraId="7D4067AE" w14:textId="77777777" w:rsidR="00684DC8" w:rsidRDefault="00000000" w:rsidP="00511E9B">
            <w:pPr>
              <w:pStyle w:val="Text"/>
            </w:pPr>
            <w:sdt>
              <w:sdtPr>
                <w:rPr>
                  <w:sz w:val="24"/>
                  <w:szCs w:val="24"/>
                </w:rPr>
                <w:id w:val="-1641566005"/>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Possibly</w:t>
            </w:r>
          </w:p>
          <w:p w14:paraId="2AD67ABA" w14:textId="77777777" w:rsidR="00684DC8" w:rsidRDefault="00000000" w:rsidP="00511E9B">
            <w:pPr>
              <w:pStyle w:val="Text"/>
            </w:pPr>
            <w:sdt>
              <w:sdtPr>
                <w:rPr>
                  <w:sz w:val="24"/>
                  <w:szCs w:val="24"/>
                </w:rPr>
                <w:id w:val="-1296598612"/>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Probably</w:t>
            </w:r>
          </w:p>
          <w:p w14:paraId="012EE87F" w14:textId="77777777" w:rsidR="00684DC8" w:rsidRDefault="00000000" w:rsidP="00511E9B">
            <w:pPr>
              <w:pStyle w:val="Text"/>
            </w:pPr>
            <w:sdt>
              <w:sdtPr>
                <w:rPr>
                  <w:sz w:val="24"/>
                  <w:szCs w:val="24"/>
                </w:rPr>
                <w:id w:val="351848805"/>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Causal</w:t>
            </w:r>
          </w:p>
          <w:p w14:paraId="7F9A0914" w14:textId="77777777" w:rsidR="00684DC8" w:rsidRDefault="00684DC8" w:rsidP="00511E9B">
            <w:pPr>
              <w:pStyle w:val="Text"/>
            </w:pPr>
          </w:p>
          <w:p w14:paraId="535B4644" w14:textId="77777777" w:rsidR="00684DC8" w:rsidRDefault="00684DC8"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c>
          <w:tcPr>
            <w:tcW w:w="2455" w:type="dxa"/>
            <w:tcBorders>
              <w:top w:val="single" w:sz="4" w:space="0" w:color="4FB4E0"/>
              <w:left w:val="single" w:sz="4" w:space="0" w:color="4FB4E0"/>
              <w:right w:val="single" w:sz="4" w:space="0" w:color="4FB4E0"/>
            </w:tcBorders>
          </w:tcPr>
          <w:p w14:paraId="6FA389A0" w14:textId="77777777" w:rsidR="00684DC8" w:rsidRDefault="00684DC8" w:rsidP="00511E9B">
            <w:pPr>
              <w:pStyle w:val="TEXT0"/>
              <w:rPr>
                <w:color w:val="auto"/>
              </w:rPr>
            </w:pPr>
            <w:r w:rsidRPr="0080620D">
              <w:rPr>
                <w:color w:val="auto"/>
              </w:rPr>
              <w:fldChar w:fldCharType="begin">
                <w:ffData>
                  <w:name w:val="Text30"/>
                  <w:enabled/>
                  <w:calcOnExit w:val="0"/>
                  <w:textInput>
                    <w:default w:val="[IMD1]"/>
                  </w:textInput>
                </w:ffData>
              </w:fldChar>
            </w:r>
            <w:r w:rsidRPr="0080620D">
              <w:rPr>
                <w:color w:val="auto"/>
              </w:rPr>
              <w:instrText xml:space="preserve"> FORMTEXT </w:instrText>
            </w:r>
            <w:r w:rsidRPr="0080620D">
              <w:rPr>
                <w:color w:val="auto"/>
              </w:rPr>
            </w:r>
            <w:r w:rsidRPr="0080620D">
              <w:rPr>
                <w:color w:val="auto"/>
              </w:rPr>
              <w:fldChar w:fldCharType="separate"/>
            </w:r>
            <w:r>
              <w:rPr>
                <w:noProof/>
                <w:color w:val="auto"/>
              </w:rPr>
              <w:t>[procedure3</w:t>
            </w:r>
            <w:r w:rsidRPr="0080620D">
              <w:rPr>
                <w:noProof/>
                <w:color w:val="auto"/>
              </w:rPr>
              <w:t>]</w:t>
            </w:r>
            <w:r w:rsidRPr="0080620D">
              <w:rPr>
                <w:color w:val="auto"/>
              </w:rPr>
              <w:fldChar w:fldCharType="end"/>
            </w:r>
            <w:r w:rsidRPr="0080620D">
              <w:rPr>
                <w:color w:val="auto"/>
              </w:rPr>
              <w:t>:</w:t>
            </w:r>
            <w:r>
              <w:rPr>
                <w:color w:val="auto"/>
              </w:rPr>
              <w:t xml:space="preserve"> </w:t>
            </w:r>
          </w:p>
          <w:p w14:paraId="6FE3A0AE" w14:textId="77777777" w:rsidR="00684DC8" w:rsidRPr="00A928CA" w:rsidRDefault="00684DC8" w:rsidP="00511E9B">
            <w:pPr>
              <w:pStyle w:val="TEXT0"/>
              <w:rPr>
                <w:color w:val="auto"/>
              </w:rPr>
            </w:pPr>
            <w:r w:rsidRPr="00F40524">
              <w:rPr>
                <w:color w:val="auto"/>
              </w:rPr>
              <w:t>[</w:t>
            </w:r>
            <w:r>
              <w:rPr>
                <w:color w:val="auto"/>
              </w:rPr>
              <w:t>Relationship term as defined in the protocol]</w:t>
            </w:r>
          </w:p>
          <w:p w14:paraId="0A982016" w14:textId="77777777" w:rsidR="00684DC8" w:rsidRDefault="00000000" w:rsidP="00511E9B">
            <w:pPr>
              <w:pStyle w:val="Text"/>
            </w:pPr>
            <w:sdt>
              <w:sdtPr>
                <w:rPr>
                  <w:sz w:val="24"/>
                  <w:szCs w:val="24"/>
                </w:rPr>
                <w:id w:val="-1925707104"/>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Not related</w:t>
            </w:r>
          </w:p>
          <w:p w14:paraId="09139CA0" w14:textId="77777777" w:rsidR="00684DC8" w:rsidRDefault="00000000" w:rsidP="00511E9B">
            <w:pPr>
              <w:pStyle w:val="Text"/>
            </w:pPr>
            <w:sdt>
              <w:sdtPr>
                <w:rPr>
                  <w:sz w:val="24"/>
                  <w:szCs w:val="24"/>
                </w:rPr>
                <w:id w:val="-1778015236"/>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Possibly</w:t>
            </w:r>
          </w:p>
          <w:p w14:paraId="506C552E" w14:textId="77777777" w:rsidR="00684DC8" w:rsidRDefault="00000000" w:rsidP="00511E9B">
            <w:pPr>
              <w:pStyle w:val="Text"/>
            </w:pPr>
            <w:sdt>
              <w:sdtPr>
                <w:rPr>
                  <w:sz w:val="24"/>
                  <w:szCs w:val="24"/>
                </w:rPr>
                <w:id w:val="1846979446"/>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Probably</w:t>
            </w:r>
          </w:p>
          <w:p w14:paraId="670CA23F" w14:textId="77777777" w:rsidR="00684DC8" w:rsidRDefault="00000000" w:rsidP="00511E9B">
            <w:pPr>
              <w:pStyle w:val="Text"/>
            </w:pPr>
            <w:sdt>
              <w:sdtPr>
                <w:rPr>
                  <w:sz w:val="24"/>
                  <w:szCs w:val="24"/>
                </w:rPr>
                <w:id w:val="684633945"/>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Causal</w:t>
            </w:r>
          </w:p>
          <w:p w14:paraId="6AB9313D" w14:textId="77777777" w:rsidR="00684DC8" w:rsidRDefault="00684DC8" w:rsidP="00511E9B">
            <w:pPr>
              <w:pStyle w:val="Text"/>
            </w:pPr>
          </w:p>
          <w:p w14:paraId="5DA2CFA5" w14:textId="77777777" w:rsidR="00684DC8" w:rsidRDefault="00684DC8"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r>
    </w:tbl>
    <w:p w14:paraId="34929519" w14:textId="77777777" w:rsidR="00684DC8" w:rsidRDefault="00684DC8" w:rsidP="00684DC8">
      <w:pPr>
        <w:pStyle w:val="berschriftIntroLauftext"/>
        <w:numPr>
          <w:ilvl w:val="0"/>
          <w:numId w:val="23"/>
        </w:numPr>
        <w:ind w:left="357" w:hanging="357"/>
      </w:pPr>
      <w:r>
        <w:t>Relevant medical history</w:t>
      </w:r>
      <w:r>
        <w:rPr>
          <w:color w:val="auto"/>
          <w:spacing w:val="-8"/>
          <w:sz w:val="16"/>
          <w:szCs w:val="16"/>
        </w:rPr>
        <w:tab/>
      </w:r>
      <w:r w:rsidRPr="00705C1B">
        <w:rPr>
          <w:color w:val="auto"/>
        </w:rPr>
        <w:t>N.A.</w:t>
      </w:r>
      <w:r w:rsidRPr="0035719B">
        <w:rPr>
          <w:color w:val="auto"/>
          <w:spacing w:val="-8"/>
          <w:sz w:val="16"/>
          <w:szCs w:val="16"/>
        </w:rPr>
        <w:t xml:space="preserve"> </w:t>
      </w:r>
      <w:sdt>
        <w:sdtPr>
          <w:rPr>
            <w:color w:val="auto"/>
          </w:rPr>
          <w:id w:val="-2069478514"/>
          <w14:checkbox>
            <w14:checked w14:val="0"/>
            <w14:checkedState w14:val="2612" w14:font="MS Gothic"/>
            <w14:uncheckedState w14:val="2610" w14:font="MS Gothic"/>
          </w14:checkbox>
        </w:sdtPr>
        <w:sdtContent>
          <w:r>
            <w:rPr>
              <w:rFonts w:ascii="MS Gothic" w:eastAsia="MS Gothic" w:hAnsi="MS Gothic" w:hint="eastAsia"/>
              <w:color w:val="auto"/>
            </w:rPr>
            <w:t>☐</w:t>
          </w:r>
        </w:sdtContent>
      </w:sdt>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4175"/>
        <w:gridCol w:w="1280"/>
        <w:gridCol w:w="1517"/>
        <w:gridCol w:w="1280"/>
        <w:gridCol w:w="1376"/>
      </w:tblGrid>
      <w:tr w:rsidR="00684DC8" w:rsidRPr="00EE7916" w14:paraId="29806718" w14:textId="77777777" w:rsidTr="00511E9B">
        <w:trPr>
          <w:trHeight w:val="35"/>
        </w:trPr>
        <w:tc>
          <w:tcPr>
            <w:tcW w:w="2206" w:type="pct"/>
          </w:tcPr>
          <w:p w14:paraId="766E9F2B" w14:textId="62D8F2D6" w:rsidR="00684DC8" w:rsidRPr="00EE7916" w:rsidRDefault="00684DC8" w:rsidP="00511E9B">
            <w:pPr>
              <w:pStyle w:val="Text"/>
              <w:spacing w:after="120"/>
            </w:pPr>
            <w:r w:rsidRPr="00BE6117">
              <w:rPr>
                <w:i/>
                <w:color w:val="4F81BD"/>
                <w:szCs w:val="20"/>
              </w:rPr>
              <w:t xml:space="preserve">Specify relevant medical history (e.g. allergies, diseases, </w:t>
            </w:r>
            <w:proofErr w:type="spellStart"/>
            <w:r w:rsidRPr="00BE6117">
              <w:rPr>
                <w:i/>
                <w:color w:val="4F81BD"/>
                <w:szCs w:val="20"/>
              </w:rPr>
              <w:t>surg</w:t>
            </w:r>
            <w:r w:rsidR="00E635A0">
              <w:rPr>
                <w:i/>
                <w:color w:val="4F81BD"/>
                <w:szCs w:val="20"/>
              </w:rPr>
              <w:t>-</w:t>
            </w:r>
            <w:r w:rsidRPr="00BE6117">
              <w:rPr>
                <w:i/>
                <w:color w:val="4F81BD"/>
                <w:szCs w:val="20"/>
              </w:rPr>
              <w:t>eries</w:t>
            </w:r>
            <w:proofErr w:type="spellEnd"/>
            <w:r w:rsidRPr="00BE6117">
              <w:rPr>
                <w:i/>
                <w:color w:val="4F81BD"/>
                <w:szCs w:val="20"/>
              </w:rPr>
              <w:t xml:space="preserve"> etc.) that may explain the SAE</w:t>
            </w:r>
          </w:p>
        </w:tc>
        <w:tc>
          <w:tcPr>
            <w:tcW w:w="515" w:type="pct"/>
          </w:tcPr>
          <w:p w14:paraId="0CDD3294" w14:textId="77777777" w:rsidR="00684DC8" w:rsidRPr="00EE7916" w:rsidRDefault="00684DC8" w:rsidP="00511E9B">
            <w:pPr>
              <w:pStyle w:val="Text"/>
              <w:jc w:val="center"/>
            </w:pPr>
            <w:r>
              <w:t>Onset date</w:t>
            </w:r>
          </w:p>
        </w:tc>
        <w:tc>
          <w:tcPr>
            <w:tcW w:w="825" w:type="pct"/>
          </w:tcPr>
          <w:p w14:paraId="1CEA1848" w14:textId="77777777" w:rsidR="00684DC8" w:rsidRPr="00EE7916" w:rsidRDefault="00684DC8" w:rsidP="00511E9B">
            <w:pPr>
              <w:pStyle w:val="Text"/>
              <w:jc w:val="center"/>
            </w:pPr>
            <w:r>
              <w:t>Ongoing</w:t>
            </w:r>
          </w:p>
        </w:tc>
        <w:tc>
          <w:tcPr>
            <w:tcW w:w="665" w:type="pct"/>
          </w:tcPr>
          <w:p w14:paraId="5BB244B1" w14:textId="77777777" w:rsidR="00684DC8" w:rsidRPr="00EE7916" w:rsidRDefault="00684DC8" w:rsidP="00511E9B">
            <w:pPr>
              <w:pStyle w:val="Text"/>
              <w:jc w:val="center"/>
            </w:pPr>
            <w:r>
              <w:t>End date</w:t>
            </w:r>
          </w:p>
        </w:tc>
        <w:tc>
          <w:tcPr>
            <w:tcW w:w="789" w:type="pct"/>
          </w:tcPr>
          <w:p w14:paraId="61021F87" w14:textId="77777777" w:rsidR="00684DC8" w:rsidRDefault="00684DC8" w:rsidP="00511E9B">
            <w:pPr>
              <w:pStyle w:val="Text"/>
              <w:jc w:val="center"/>
            </w:pPr>
            <w:r>
              <w:t>Taken medication</w:t>
            </w:r>
          </w:p>
        </w:tc>
      </w:tr>
      <w:tr w:rsidR="00684DC8" w:rsidRPr="00EE7916" w14:paraId="5AA19CAB" w14:textId="77777777" w:rsidTr="00511E9B">
        <w:trPr>
          <w:trHeight w:val="32"/>
        </w:trPr>
        <w:tc>
          <w:tcPr>
            <w:tcW w:w="2206" w:type="pct"/>
          </w:tcPr>
          <w:p w14:paraId="3DFFD085" w14:textId="77777777" w:rsidR="00684DC8" w:rsidRPr="00EE7916" w:rsidRDefault="00684DC8" w:rsidP="00511E9B">
            <w:pPr>
              <w:pStyle w:val="Text"/>
            </w:pPr>
          </w:p>
        </w:tc>
        <w:tc>
          <w:tcPr>
            <w:tcW w:w="515" w:type="pct"/>
          </w:tcPr>
          <w:p w14:paraId="19EF5F20" w14:textId="77777777" w:rsidR="00684DC8" w:rsidRPr="00EE7916" w:rsidRDefault="00684DC8"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825" w:type="pct"/>
          </w:tcPr>
          <w:p w14:paraId="0F211C2E" w14:textId="77777777" w:rsidR="00684DC8" w:rsidRPr="00EE7916" w:rsidRDefault="00000000" w:rsidP="00511E9B">
            <w:pPr>
              <w:pStyle w:val="Text"/>
            </w:pPr>
            <w:sdt>
              <w:sdtPr>
                <w:rPr>
                  <w:sz w:val="24"/>
                  <w:szCs w:val="24"/>
                </w:rPr>
                <w:id w:val="-1338458158"/>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 xml:space="preserve">Yes    </w:t>
            </w:r>
            <w:sdt>
              <w:sdtPr>
                <w:rPr>
                  <w:sz w:val="24"/>
                  <w:szCs w:val="24"/>
                </w:rPr>
                <w:id w:val="-725063263"/>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No</w:t>
            </w:r>
          </w:p>
        </w:tc>
        <w:tc>
          <w:tcPr>
            <w:tcW w:w="665" w:type="pct"/>
          </w:tcPr>
          <w:p w14:paraId="0442C41E" w14:textId="77777777" w:rsidR="00684DC8" w:rsidRPr="00EE7916" w:rsidRDefault="00684DC8"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789" w:type="pct"/>
          </w:tcPr>
          <w:p w14:paraId="106A573E" w14:textId="77777777" w:rsidR="00684DC8" w:rsidRPr="00EE7916" w:rsidRDefault="00684DC8" w:rsidP="00511E9B">
            <w:pPr>
              <w:pStyle w:val="Text"/>
            </w:pPr>
          </w:p>
        </w:tc>
      </w:tr>
      <w:tr w:rsidR="00684DC8" w:rsidRPr="00EE7916" w14:paraId="5DE3C0D0" w14:textId="77777777" w:rsidTr="00511E9B">
        <w:trPr>
          <w:trHeight w:val="32"/>
        </w:trPr>
        <w:tc>
          <w:tcPr>
            <w:tcW w:w="2206" w:type="pct"/>
          </w:tcPr>
          <w:p w14:paraId="05044057" w14:textId="77777777" w:rsidR="00684DC8" w:rsidRPr="00EE7916" w:rsidRDefault="00684DC8" w:rsidP="00511E9B">
            <w:pPr>
              <w:pStyle w:val="Text"/>
            </w:pPr>
          </w:p>
        </w:tc>
        <w:tc>
          <w:tcPr>
            <w:tcW w:w="515" w:type="pct"/>
          </w:tcPr>
          <w:p w14:paraId="0F24F285" w14:textId="77777777" w:rsidR="00684DC8" w:rsidRPr="00EE7916" w:rsidRDefault="00684DC8"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825" w:type="pct"/>
          </w:tcPr>
          <w:p w14:paraId="1778928A" w14:textId="77777777" w:rsidR="00684DC8" w:rsidRPr="00EE7916" w:rsidRDefault="00000000" w:rsidP="00511E9B">
            <w:pPr>
              <w:pStyle w:val="Text"/>
            </w:pPr>
            <w:sdt>
              <w:sdtPr>
                <w:rPr>
                  <w:sz w:val="24"/>
                  <w:szCs w:val="24"/>
                </w:rPr>
                <w:id w:val="2021589023"/>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 xml:space="preserve">Yes    </w:t>
            </w:r>
            <w:sdt>
              <w:sdtPr>
                <w:rPr>
                  <w:sz w:val="24"/>
                  <w:szCs w:val="24"/>
                </w:rPr>
                <w:id w:val="2121801903"/>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No</w:t>
            </w:r>
          </w:p>
        </w:tc>
        <w:tc>
          <w:tcPr>
            <w:tcW w:w="665" w:type="pct"/>
          </w:tcPr>
          <w:p w14:paraId="079A70C8" w14:textId="77777777" w:rsidR="00684DC8" w:rsidRPr="00EE7916" w:rsidRDefault="00684DC8"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789" w:type="pct"/>
          </w:tcPr>
          <w:p w14:paraId="4AE5686B" w14:textId="77777777" w:rsidR="00684DC8" w:rsidRPr="00EE7916" w:rsidRDefault="00684DC8" w:rsidP="00511E9B">
            <w:pPr>
              <w:pStyle w:val="Text"/>
            </w:pPr>
          </w:p>
        </w:tc>
      </w:tr>
      <w:tr w:rsidR="00684DC8" w:rsidRPr="00EE7916" w14:paraId="5F3A0195" w14:textId="77777777" w:rsidTr="00511E9B">
        <w:trPr>
          <w:trHeight w:val="32"/>
        </w:trPr>
        <w:tc>
          <w:tcPr>
            <w:tcW w:w="2206" w:type="pct"/>
          </w:tcPr>
          <w:p w14:paraId="0568D3A4" w14:textId="77777777" w:rsidR="00684DC8" w:rsidRPr="00EE7916" w:rsidRDefault="00684DC8" w:rsidP="00511E9B">
            <w:pPr>
              <w:pStyle w:val="Text"/>
            </w:pPr>
          </w:p>
        </w:tc>
        <w:tc>
          <w:tcPr>
            <w:tcW w:w="515" w:type="pct"/>
          </w:tcPr>
          <w:p w14:paraId="218BF985" w14:textId="77777777" w:rsidR="00684DC8" w:rsidRPr="00EE7916" w:rsidRDefault="00684DC8"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825" w:type="pct"/>
          </w:tcPr>
          <w:p w14:paraId="11F02CF9" w14:textId="77777777" w:rsidR="00684DC8" w:rsidRPr="00EE7916" w:rsidRDefault="00000000" w:rsidP="00511E9B">
            <w:pPr>
              <w:pStyle w:val="Text"/>
            </w:pPr>
            <w:sdt>
              <w:sdtPr>
                <w:rPr>
                  <w:sz w:val="24"/>
                  <w:szCs w:val="24"/>
                </w:rPr>
                <w:id w:val="-944076316"/>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 xml:space="preserve">Yes    </w:t>
            </w:r>
            <w:sdt>
              <w:sdtPr>
                <w:rPr>
                  <w:sz w:val="24"/>
                  <w:szCs w:val="24"/>
                </w:rPr>
                <w:id w:val="1706525100"/>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EC5A12">
              <w:t xml:space="preserve">  </w:t>
            </w:r>
            <w:r w:rsidR="00684DC8">
              <w:t>No</w:t>
            </w:r>
          </w:p>
        </w:tc>
        <w:tc>
          <w:tcPr>
            <w:tcW w:w="665" w:type="pct"/>
          </w:tcPr>
          <w:p w14:paraId="45FA1523" w14:textId="77777777" w:rsidR="00684DC8" w:rsidRPr="00EE7916" w:rsidRDefault="00684DC8"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789" w:type="pct"/>
          </w:tcPr>
          <w:p w14:paraId="2609C0E6" w14:textId="77777777" w:rsidR="00684DC8" w:rsidRPr="00EE7916" w:rsidRDefault="00684DC8" w:rsidP="00511E9B">
            <w:pPr>
              <w:pStyle w:val="Text"/>
            </w:pPr>
          </w:p>
        </w:tc>
      </w:tr>
    </w:tbl>
    <w:p w14:paraId="4F5B9CA7" w14:textId="77777777" w:rsidR="00684DC8" w:rsidRPr="003B54FE" w:rsidRDefault="00684DC8" w:rsidP="00684DC8">
      <w:pPr>
        <w:pStyle w:val="berschriftIntroLauftext"/>
        <w:numPr>
          <w:ilvl w:val="0"/>
          <w:numId w:val="23"/>
        </w:numPr>
        <w:ind w:left="357" w:hanging="357"/>
      </w:pPr>
      <w:r>
        <w:t xml:space="preserve">Relevant assessments used in the diagnosis of </w:t>
      </w:r>
      <w:r w:rsidRPr="00705C1B">
        <w:t>SAE</w:t>
      </w:r>
      <w:r w:rsidRPr="00705C1B">
        <w:rPr>
          <w:color w:val="auto"/>
        </w:rPr>
        <w:t xml:space="preserve"> </w:t>
      </w:r>
      <w:r>
        <w:rPr>
          <w:color w:val="auto"/>
        </w:rPr>
        <w:tab/>
      </w:r>
      <w:r w:rsidRPr="00705C1B">
        <w:rPr>
          <w:color w:val="auto"/>
        </w:rPr>
        <w:t>N.A.</w:t>
      </w:r>
      <w:r w:rsidRPr="0035719B">
        <w:rPr>
          <w:color w:val="auto"/>
          <w:spacing w:val="-8"/>
          <w:sz w:val="16"/>
          <w:szCs w:val="16"/>
        </w:rPr>
        <w:t xml:space="preserve"> </w:t>
      </w:r>
      <w:sdt>
        <w:sdtPr>
          <w:rPr>
            <w:color w:val="auto"/>
          </w:rPr>
          <w:id w:val="-1454014177"/>
          <w14:checkbox>
            <w14:checked w14:val="0"/>
            <w14:checkedState w14:val="2612" w14:font="MS Gothic"/>
            <w14:uncheckedState w14:val="2610" w14:font="MS Gothic"/>
          </w14:checkbox>
        </w:sdtPr>
        <w:sdtContent>
          <w:r>
            <w:rPr>
              <w:rFonts w:ascii="MS Gothic" w:eastAsia="MS Gothic" w:hAnsi="MS Gothic" w:hint="eastAsia"/>
              <w:color w:val="auto"/>
            </w:rPr>
            <w:t>☐</w:t>
          </w:r>
        </w:sdtContent>
      </w:sdt>
    </w:p>
    <w:tbl>
      <w:tblPr>
        <w:tblStyle w:val="Grilledutableau"/>
        <w:tblW w:w="5028"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301"/>
        <w:gridCol w:w="1291"/>
        <w:gridCol w:w="4388"/>
        <w:gridCol w:w="3702"/>
      </w:tblGrid>
      <w:tr w:rsidR="00684DC8" w:rsidRPr="00EE7916" w14:paraId="39FF6A85" w14:textId="77777777" w:rsidTr="00511E9B">
        <w:trPr>
          <w:trHeight w:val="60"/>
        </w:trPr>
        <w:tc>
          <w:tcPr>
            <w:tcW w:w="155" w:type="pct"/>
          </w:tcPr>
          <w:p w14:paraId="08957F40" w14:textId="77777777" w:rsidR="00684DC8" w:rsidRPr="00EE7916" w:rsidRDefault="00684DC8" w:rsidP="00511E9B">
            <w:pPr>
              <w:pStyle w:val="Text"/>
            </w:pPr>
          </w:p>
        </w:tc>
        <w:tc>
          <w:tcPr>
            <w:tcW w:w="666" w:type="pct"/>
          </w:tcPr>
          <w:p w14:paraId="6A3F5FC9" w14:textId="77777777" w:rsidR="00684DC8" w:rsidRPr="00EE7916" w:rsidRDefault="00684DC8" w:rsidP="00511E9B">
            <w:pPr>
              <w:pStyle w:val="Text"/>
              <w:jc w:val="center"/>
            </w:pPr>
            <w:r>
              <w:t>Date</w:t>
            </w:r>
          </w:p>
        </w:tc>
        <w:tc>
          <w:tcPr>
            <w:tcW w:w="2266" w:type="pct"/>
          </w:tcPr>
          <w:p w14:paraId="1C4AA24D" w14:textId="77777777" w:rsidR="00684DC8" w:rsidRPr="00EE7916" w:rsidRDefault="00684DC8" w:rsidP="00511E9B">
            <w:pPr>
              <w:pStyle w:val="Text"/>
              <w:jc w:val="center"/>
            </w:pPr>
            <w:r>
              <w:t>Assessment</w:t>
            </w:r>
          </w:p>
        </w:tc>
        <w:tc>
          <w:tcPr>
            <w:tcW w:w="1912" w:type="pct"/>
          </w:tcPr>
          <w:p w14:paraId="7641163F" w14:textId="77777777" w:rsidR="00684DC8" w:rsidRPr="00EE7916" w:rsidRDefault="00684DC8" w:rsidP="00511E9B">
            <w:pPr>
              <w:pStyle w:val="Text"/>
              <w:jc w:val="center"/>
            </w:pPr>
            <w:r>
              <w:t>Result</w:t>
            </w:r>
          </w:p>
        </w:tc>
      </w:tr>
      <w:tr w:rsidR="00684DC8" w:rsidRPr="00E635A0" w14:paraId="3CAED702" w14:textId="77777777" w:rsidTr="00511E9B">
        <w:trPr>
          <w:trHeight w:val="56"/>
        </w:trPr>
        <w:tc>
          <w:tcPr>
            <w:tcW w:w="155" w:type="pct"/>
          </w:tcPr>
          <w:p w14:paraId="16A63EEB" w14:textId="77777777" w:rsidR="00684DC8" w:rsidRPr="00EE7916" w:rsidRDefault="00684DC8" w:rsidP="00511E9B">
            <w:pPr>
              <w:pStyle w:val="Text"/>
              <w:spacing w:after="120"/>
            </w:pPr>
            <w:r>
              <w:t>1</w:t>
            </w:r>
          </w:p>
        </w:tc>
        <w:tc>
          <w:tcPr>
            <w:tcW w:w="666" w:type="pct"/>
          </w:tcPr>
          <w:p w14:paraId="02C8859B" w14:textId="77777777" w:rsidR="00684DC8" w:rsidRPr="00EE7916" w:rsidRDefault="00684DC8" w:rsidP="00511E9B">
            <w:pPr>
              <w:pStyle w:val="Text"/>
              <w:spacing w:after="120"/>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2266" w:type="pct"/>
          </w:tcPr>
          <w:p w14:paraId="61BA42AE" w14:textId="77777777" w:rsidR="00684DC8" w:rsidRPr="00BE6117" w:rsidRDefault="00684DC8" w:rsidP="00511E9B">
            <w:pPr>
              <w:pStyle w:val="Text"/>
              <w:spacing w:after="120"/>
              <w:rPr>
                <w:i/>
              </w:rPr>
            </w:pPr>
            <w:r w:rsidRPr="00BE6117">
              <w:rPr>
                <w:i/>
                <w:color w:val="4F81BD"/>
                <w:szCs w:val="20"/>
              </w:rPr>
              <w:t>Provide details on tests/procedures taken to confirm the SAE</w:t>
            </w:r>
            <w:r w:rsidRPr="00BE6117">
              <w:rPr>
                <w:i/>
                <w:color w:val="4F81BD"/>
                <w:sz w:val="12"/>
                <w:szCs w:val="16"/>
              </w:rPr>
              <w:t xml:space="preserve">     </w:t>
            </w:r>
          </w:p>
        </w:tc>
        <w:tc>
          <w:tcPr>
            <w:tcW w:w="1912" w:type="pct"/>
          </w:tcPr>
          <w:p w14:paraId="419CEFF8" w14:textId="77777777" w:rsidR="00684DC8" w:rsidRPr="00EE7916" w:rsidRDefault="00684DC8" w:rsidP="00511E9B">
            <w:pPr>
              <w:pStyle w:val="Text"/>
              <w:spacing w:after="120"/>
            </w:pPr>
          </w:p>
        </w:tc>
      </w:tr>
      <w:tr w:rsidR="00684DC8" w:rsidRPr="00EE7916" w14:paraId="7EE8B72B" w14:textId="77777777" w:rsidTr="00511E9B">
        <w:trPr>
          <w:trHeight w:val="56"/>
        </w:trPr>
        <w:tc>
          <w:tcPr>
            <w:tcW w:w="155" w:type="pct"/>
          </w:tcPr>
          <w:p w14:paraId="1A7B405F" w14:textId="77777777" w:rsidR="00684DC8" w:rsidRPr="00EE7916" w:rsidRDefault="00684DC8" w:rsidP="00511E9B">
            <w:pPr>
              <w:pStyle w:val="Text"/>
              <w:spacing w:after="120"/>
            </w:pPr>
            <w:r>
              <w:t>2</w:t>
            </w:r>
          </w:p>
        </w:tc>
        <w:tc>
          <w:tcPr>
            <w:tcW w:w="666" w:type="pct"/>
          </w:tcPr>
          <w:p w14:paraId="05612B6C" w14:textId="77777777" w:rsidR="00684DC8" w:rsidRPr="00EE7916" w:rsidRDefault="00684DC8" w:rsidP="00511E9B">
            <w:pPr>
              <w:pStyle w:val="Text"/>
              <w:spacing w:after="120"/>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2266" w:type="pct"/>
          </w:tcPr>
          <w:p w14:paraId="7BCB7678" w14:textId="77777777" w:rsidR="00684DC8" w:rsidRPr="00EE7916" w:rsidRDefault="00684DC8" w:rsidP="00511E9B">
            <w:pPr>
              <w:pStyle w:val="Text"/>
              <w:spacing w:after="120"/>
            </w:pPr>
          </w:p>
        </w:tc>
        <w:tc>
          <w:tcPr>
            <w:tcW w:w="1912" w:type="pct"/>
          </w:tcPr>
          <w:p w14:paraId="478CC830" w14:textId="77777777" w:rsidR="00684DC8" w:rsidRPr="00EE7916" w:rsidRDefault="00684DC8" w:rsidP="00511E9B">
            <w:pPr>
              <w:pStyle w:val="Text"/>
              <w:spacing w:after="120"/>
            </w:pPr>
          </w:p>
        </w:tc>
      </w:tr>
      <w:tr w:rsidR="00684DC8" w:rsidRPr="00EE7916" w14:paraId="5479A8DE" w14:textId="77777777" w:rsidTr="00511E9B">
        <w:trPr>
          <w:trHeight w:val="56"/>
        </w:trPr>
        <w:tc>
          <w:tcPr>
            <w:tcW w:w="155" w:type="pct"/>
          </w:tcPr>
          <w:p w14:paraId="40C7F5BD" w14:textId="77777777" w:rsidR="00684DC8" w:rsidRPr="00EE7916" w:rsidRDefault="00684DC8" w:rsidP="00511E9B">
            <w:pPr>
              <w:pStyle w:val="Text"/>
              <w:spacing w:after="120"/>
            </w:pPr>
            <w:r>
              <w:t>3</w:t>
            </w:r>
          </w:p>
        </w:tc>
        <w:tc>
          <w:tcPr>
            <w:tcW w:w="666" w:type="pct"/>
          </w:tcPr>
          <w:p w14:paraId="522B3CEF" w14:textId="77777777" w:rsidR="00684DC8" w:rsidRPr="00EE7916" w:rsidRDefault="00684DC8" w:rsidP="00511E9B">
            <w:pPr>
              <w:pStyle w:val="Text"/>
              <w:spacing w:after="120"/>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2266" w:type="pct"/>
          </w:tcPr>
          <w:p w14:paraId="5FCD7E87" w14:textId="77777777" w:rsidR="00684DC8" w:rsidRPr="00EE7916" w:rsidRDefault="00684DC8" w:rsidP="00511E9B">
            <w:pPr>
              <w:pStyle w:val="Text"/>
              <w:spacing w:after="120"/>
            </w:pPr>
          </w:p>
        </w:tc>
        <w:tc>
          <w:tcPr>
            <w:tcW w:w="1912" w:type="pct"/>
          </w:tcPr>
          <w:p w14:paraId="697BFBD9" w14:textId="77777777" w:rsidR="00684DC8" w:rsidRPr="00EE7916" w:rsidRDefault="00684DC8" w:rsidP="00511E9B">
            <w:pPr>
              <w:pStyle w:val="Text"/>
              <w:spacing w:after="120"/>
            </w:pPr>
          </w:p>
        </w:tc>
      </w:tr>
    </w:tbl>
    <w:p w14:paraId="5A504236" w14:textId="77777777" w:rsidR="00684DC8" w:rsidRPr="00392365" w:rsidRDefault="00684DC8" w:rsidP="00684DC8">
      <w:pPr>
        <w:pStyle w:val="berschriftIntroLauftext"/>
        <w:numPr>
          <w:ilvl w:val="0"/>
          <w:numId w:val="23"/>
        </w:numPr>
        <w:ind w:left="357" w:hanging="357"/>
      </w:pPr>
      <w:r>
        <w:t>Reporting Investigator signature</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28"/>
      </w:tblGrid>
      <w:tr w:rsidR="00684DC8" w:rsidRPr="00607011" w14:paraId="5F4B3CFE" w14:textId="77777777" w:rsidTr="00511E9B">
        <w:trPr>
          <w:trHeight w:val="1354"/>
        </w:trPr>
        <w:tc>
          <w:tcPr>
            <w:tcW w:w="5000" w:type="pct"/>
          </w:tcPr>
          <w:p w14:paraId="5408EB3B" w14:textId="77777777" w:rsidR="00684DC8" w:rsidRDefault="00684DC8" w:rsidP="00511E9B">
            <w:pPr>
              <w:pStyle w:val="TEXT0"/>
              <w:rPr>
                <w:color w:val="auto"/>
              </w:rPr>
            </w:pPr>
            <w:r>
              <w:rPr>
                <w:color w:val="auto"/>
              </w:rPr>
              <w:t>Reporter n</w:t>
            </w:r>
            <w:r w:rsidRPr="00EE7916">
              <w:rPr>
                <w:color w:val="auto"/>
              </w:rPr>
              <w:t>ame</w:t>
            </w:r>
            <w:r>
              <w:rPr>
                <w:color w:val="auto"/>
              </w:rPr>
              <w:t>, contact data</w:t>
            </w:r>
            <w:r w:rsidRPr="00EE7916">
              <w:rPr>
                <w:color w:val="auto"/>
              </w:rPr>
              <w:t xml:space="preserve"> and address</w:t>
            </w:r>
            <w:r>
              <w:rPr>
                <w:color w:val="auto"/>
              </w:rPr>
              <w:t>:</w:t>
            </w:r>
          </w:p>
          <w:p w14:paraId="75351990" w14:textId="77777777" w:rsidR="00684DC8" w:rsidRPr="00E43619" w:rsidRDefault="00684DC8" w:rsidP="00511E9B">
            <w:pPr>
              <w:pStyle w:val="TEXT0"/>
              <w:spacing w:after="0"/>
              <w:rPr>
                <w:color w:val="auto"/>
              </w:rPr>
            </w:pPr>
            <w:r w:rsidRPr="00E43619">
              <w:rPr>
                <w:color w:val="auto"/>
              </w:rPr>
              <w:fldChar w:fldCharType="begin">
                <w:ffData>
                  <w:name w:val=""/>
                  <w:enabled/>
                  <w:calcOnExit w:val="0"/>
                  <w:textInput>
                    <w:default w:val="[name and full address]"/>
                  </w:textInput>
                </w:ffData>
              </w:fldChar>
            </w:r>
            <w:r w:rsidRPr="00E43619">
              <w:rPr>
                <w:color w:val="auto"/>
              </w:rPr>
              <w:instrText xml:space="preserve"> FORMTEXT </w:instrText>
            </w:r>
            <w:r w:rsidRPr="00E43619">
              <w:rPr>
                <w:color w:val="auto"/>
              </w:rPr>
            </w:r>
            <w:r w:rsidRPr="00E43619">
              <w:rPr>
                <w:color w:val="auto"/>
              </w:rPr>
              <w:fldChar w:fldCharType="separate"/>
            </w:r>
            <w:r w:rsidRPr="00E43619">
              <w:rPr>
                <w:noProof/>
                <w:color w:val="auto"/>
              </w:rPr>
              <w:t>[name and full address]</w:t>
            </w:r>
            <w:r w:rsidRPr="00E43619">
              <w:rPr>
                <w:color w:val="auto"/>
              </w:rPr>
              <w:fldChar w:fldCharType="end"/>
            </w:r>
          </w:p>
          <w:p w14:paraId="11228F11" w14:textId="77777777" w:rsidR="00684DC8" w:rsidRDefault="00684DC8" w:rsidP="00511E9B">
            <w:pPr>
              <w:pStyle w:val="TEXT0"/>
              <w:spacing w:after="0"/>
              <w:rPr>
                <w:color w:val="auto"/>
              </w:rPr>
            </w:pPr>
            <w:r w:rsidRPr="00E43619">
              <w:rPr>
                <w:color w:val="auto"/>
              </w:rPr>
              <w:fldChar w:fldCharType="begin">
                <w:ffData>
                  <w:name w:val=""/>
                  <w:enabled/>
                  <w:calcOnExit w:val="0"/>
                  <w:textInput>
                    <w:default w:val="[contact telephone, email address]"/>
                  </w:textInput>
                </w:ffData>
              </w:fldChar>
            </w:r>
            <w:r w:rsidRPr="00E43619">
              <w:rPr>
                <w:color w:val="auto"/>
              </w:rPr>
              <w:instrText xml:space="preserve"> FORMTEXT </w:instrText>
            </w:r>
            <w:r w:rsidRPr="00E43619">
              <w:rPr>
                <w:color w:val="auto"/>
              </w:rPr>
            </w:r>
            <w:r w:rsidRPr="00E43619">
              <w:rPr>
                <w:color w:val="auto"/>
              </w:rPr>
              <w:fldChar w:fldCharType="separate"/>
            </w:r>
            <w:r w:rsidRPr="00E43619">
              <w:rPr>
                <w:noProof/>
                <w:color w:val="auto"/>
              </w:rPr>
              <w:t>[contact telephone, email address]</w:t>
            </w:r>
            <w:r w:rsidRPr="00E43619">
              <w:rPr>
                <w:color w:val="auto"/>
              </w:rPr>
              <w:fldChar w:fldCharType="end"/>
            </w:r>
          </w:p>
          <w:p w14:paraId="75D74C46" w14:textId="77777777" w:rsidR="00684DC8" w:rsidRPr="00C643A8" w:rsidRDefault="00684DC8" w:rsidP="00511E9B">
            <w:pPr>
              <w:pStyle w:val="Text"/>
            </w:pPr>
          </w:p>
          <w:p w14:paraId="5F96161C" w14:textId="77777777" w:rsidR="00684DC8" w:rsidRDefault="00684DC8" w:rsidP="00511E9B">
            <w:pPr>
              <w:pStyle w:val="Text"/>
            </w:pPr>
            <w:r>
              <w:t xml:space="preserve">Role in the study (if different from Principal Investigator): </w:t>
            </w:r>
          </w:p>
          <w:p w14:paraId="1BDB139B" w14:textId="77777777" w:rsidR="00684DC8" w:rsidRDefault="00684DC8" w:rsidP="00511E9B">
            <w:pPr>
              <w:pStyle w:val="Text"/>
            </w:pPr>
          </w:p>
          <w:p w14:paraId="3E8BD635" w14:textId="77777777" w:rsidR="00684DC8" w:rsidRPr="000F7DBA" w:rsidRDefault="00684DC8" w:rsidP="00511E9B">
            <w:pPr>
              <w:pStyle w:val="Text"/>
            </w:pPr>
          </w:p>
          <w:p w14:paraId="15A5923D" w14:textId="77777777" w:rsidR="00684DC8" w:rsidRDefault="00684DC8" w:rsidP="00511E9B">
            <w:pPr>
              <w:pStyle w:val="Text"/>
            </w:pPr>
          </w:p>
          <w:p w14:paraId="0BE7DF9E" w14:textId="77777777" w:rsidR="00684DC8" w:rsidRPr="00B02A3E" w:rsidRDefault="00684DC8" w:rsidP="00511E9B">
            <w:pPr>
              <w:pStyle w:val="Text"/>
              <w:spacing w:after="120"/>
            </w:pPr>
            <w:r w:rsidRPr="00B02A3E">
              <w:t xml:space="preserve">Place, </w:t>
            </w:r>
            <w:proofErr w:type="gramStart"/>
            <w:r w:rsidRPr="00B02A3E">
              <w:t>Date:</w:t>
            </w:r>
            <w:r w:rsidRPr="005C3776">
              <w:t>…</w:t>
            </w:r>
            <w:proofErr w:type="gramEnd"/>
            <w:r w:rsidRPr="005C3776">
              <w:t>…………………………………………</w:t>
            </w:r>
            <w:r>
              <w:t>……………………………….</w:t>
            </w:r>
            <w:r w:rsidRPr="005C3776">
              <w:tab/>
            </w:r>
            <w:proofErr w:type="gramStart"/>
            <w:r w:rsidRPr="00B02A3E">
              <w:t>Signature:…</w:t>
            </w:r>
            <w:proofErr w:type="gramEnd"/>
            <w:r w:rsidRPr="00B02A3E">
              <w:t>……………………………………….</w:t>
            </w:r>
          </w:p>
          <w:p w14:paraId="597A5F61" w14:textId="77777777" w:rsidR="00684DC8" w:rsidRPr="00BE6117" w:rsidRDefault="00684DC8" w:rsidP="00511E9B">
            <w:pPr>
              <w:pStyle w:val="Text"/>
              <w:spacing w:after="120"/>
              <w:rPr>
                <w:i/>
                <w:color w:val="4F81BD"/>
                <w:sz w:val="18"/>
                <w:szCs w:val="22"/>
              </w:rPr>
            </w:pPr>
            <w:r w:rsidRPr="00BE6117">
              <w:rPr>
                <w:i/>
                <w:color w:val="4F81BD"/>
                <w:sz w:val="18"/>
                <w:szCs w:val="22"/>
              </w:rPr>
              <w:t xml:space="preserve">Please send the filled-in SAE form by e-mail to the </w:t>
            </w:r>
            <w:r>
              <w:rPr>
                <w:i/>
                <w:color w:val="4F81BD"/>
                <w:sz w:val="18"/>
                <w:szCs w:val="22"/>
              </w:rPr>
              <w:t>S</w:t>
            </w:r>
            <w:r w:rsidRPr="00BE6117">
              <w:rPr>
                <w:i/>
                <w:color w:val="4F81BD"/>
                <w:sz w:val="18"/>
                <w:szCs w:val="22"/>
              </w:rPr>
              <w:t>ponsor</w:t>
            </w:r>
            <w:r>
              <w:rPr>
                <w:i/>
                <w:color w:val="4F81BD"/>
                <w:sz w:val="18"/>
                <w:szCs w:val="22"/>
              </w:rPr>
              <w:t>/Sponsor-Investigator</w:t>
            </w:r>
            <w:r w:rsidRPr="00BE6117">
              <w:rPr>
                <w:i/>
                <w:color w:val="4F81BD"/>
                <w:sz w:val="18"/>
                <w:szCs w:val="22"/>
              </w:rPr>
              <w:t xml:space="preserve"> </w:t>
            </w:r>
            <w:r>
              <w:rPr>
                <w:i/>
                <w:color w:val="4F81BD"/>
                <w:sz w:val="18"/>
                <w:szCs w:val="22"/>
              </w:rPr>
              <w:t xml:space="preserve">without delay and </w:t>
            </w:r>
            <w:r w:rsidRPr="00390554">
              <w:rPr>
                <w:i/>
                <w:color w:val="4F81BD"/>
                <w:sz w:val="18"/>
                <w:szCs w:val="22"/>
              </w:rPr>
              <w:t xml:space="preserve">according to the Clinical Investigation Plan (CIP), normally </w:t>
            </w:r>
            <w:r>
              <w:rPr>
                <w:i/>
                <w:color w:val="4F81BD"/>
                <w:sz w:val="18"/>
                <w:szCs w:val="22"/>
              </w:rPr>
              <w:t>within</w:t>
            </w:r>
            <w:r w:rsidRPr="00390554">
              <w:rPr>
                <w:i/>
                <w:color w:val="4F81BD"/>
                <w:sz w:val="18"/>
                <w:szCs w:val="22"/>
              </w:rPr>
              <w:t xml:space="preserve"> 24 hours to 3 days of awareness of the SAE </w:t>
            </w:r>
          </w:p>
          <w:p w14:paraId="46A9E1CE" w14:textId="77777777" w:rsidR="00684DC8" w:rsidRDefault="00684DC8" w:rsidP="00511E9B">
            <w:pPr>
              <w:pStyle w:val="Text"/>
            </w:pPr>
            <w:r>
              <w:t>Sponsors contact details:</w:t>
            </w:r>
          </w:p>
          <w:p w14:paraId="7E48864E" w14:textId="77777777" w:rsidR="00684DC8" w:rsidRPr="001A5EE5" w:rsidRDefault="00684DC8" w:rsidP="00511E9B">
            <w:pPr>
              <w:pStyle w:val="TEXT0"/>
              <w:spacing w:after="0"/>
              <w:rPr>
                <w:color w:val="auto"/>
              </w:rPr>
            </w:pPr>
            <w:r w:rsidRPr="001A5EE5">
              <w:rPr>
                <w:color w:val="auto"/>
              </w:rPr>
              <w:fldChar w:fldCharType="begin">
                <w:ffData>
                  <w:name w:val=""/>
                  <w:enabled/>
                  <w:calcOnExit w:val="0"/>
                  <w:textInput>
                    <w:default w:val="[name and full address]"/>
                  </w:textInput>
                </w:ffData>
              </w:fldChar>
            </w:r>
            <w:r w:rsidRPr="001A5EE5">
              <w:rPr>
                <w:color w:val="auto"/>
              </w:rPr>
              <w:instrText xml:space="preserve"> FORMTEXT </w:instrText>
            </w:r>
            <w:r w:rsidRPr="001A5EE5">
              <w:rPr>
                <w:color w:val="auto"/>
              </w:rPr>
            </w:r>
            <w:r w:rsidRPr="001A5EE5">
              <w:rPr>
                <w:color w:val="auto"/>
              </w:rPr>
              <w:fldChar w:fldCharType="separate"/>
            </w:r>
            <w:r w:rsidRPr="001A5EE5">
              <w:rPr>
                <w:noProof/>
                <w:color w:val="auto"/>
              </w:rPr>
              <w:t>[name and full address]</w:t>
            </w:r>
            <w:r w:rsidRPr="001A5EE5">
              <w:rPr>
                <w:color w:val="auto"/>
              </w:rPr>
              <w:fldChar w:fldCharType="end"/>
            </w:r>
          </w:p>
          <w:p w14:paraId="3F5562CF" w14:textId="77777777" w:rsidR="00684DC8" w:rsidRDefault="00684DC8" w:rsidP="00511E9B">
            <w:pPr>
              <w:pStyle w:val="TEXT0"/>
              <w:rPr>
                <w:color w:val="auto"/>
              </w:rPr>
            </w:pPr>
            <w:r w:rsidRPr="001A5EE5">
              <w:rPr>
                <w:color w:val="auto"/>
              </w:rPr>
              <w:fldChar w:fldCharType="begin">
                <w:ffData>
                  <w:name w:val=""/>
                  <w:enabled/>
                  <w:calcOnExit w:val="0"/>
                  <w:textInput>
                    <w:default w:val="[contact telephone, email address]"/>
                  </w:textInput>
                </w:ffData>
              </w:fldChar>
            </w:r>
            <w:r w:rsidRPr="001A5EE5">
              <w:rPr>
                <w:color w:val="auto"/>
              </w:rPr>
              <w:instrText xml:space="preserve"> FORMTEXT </w:instrText>
            </w:r>
            <w:r w:rsidRPr="001A5EE5">
              <w:rPr>
                <w:color w:val="auto"/>
              </w:rPr>
            </w:r>
            <w:r w:rsidRPr="001A5EE5">
              <w:rPr>
                <w:color w:val="auto"/>
              </w:rPr>
              <w:fldChar w:fldCharType="separate"/>
            </w:r>
            <w:r w:rsidRPr="001A5EE5">
              <w:rPr>
                <w:noProof/>
                <w:color w:val="auto"/>
              </w:rPr>
              <w:t>[contact telephone, email address]</w:t>
            </w:r>
            <w:r w:rsidRPr="001A5EE5">
              <w:rPr>
                <w:color w:val="auto"/>
              </w:rPr>
              <w:fldChar w:fldCharType="end"/>
            </w:r>
          </w:p>
          <w:p w14:paraId="49BC7E6F" w14:textId="77777777" w:rsidR="00684DC8" w:rsidRPr="00927EF9" w:rsidRDefault="00684DC8" w:rsidP="00511E9B">
            <w:pPr>
              <w:pStyle w:val="Text"/>
              <w:spacing w:after="120"/>
            </w:pPr>
          </w:p>
        </w:tc>
      </w:tr>
    </w:tbl>
    <w:p w14:paraId="646FBFDA" w14:textId="77777777" w:rsidR="00684DC8" w:rsidRDefault="00684DC8" w:rsidP="00684DC8">
      <w:pPr>
        <w:rPr>
          <w:color w:val="2290C0" w:themeColor="accent2" w:themeShade="BF"/>
          <w:sz w:val="24"/>
          <w:lang w:val="en-US"/>
        </w:rPr>
      </w:pPr>
      <w:r>
        <w:rPr>
          <w:color w:val="2290C0" w:themeColor="accent2" w:themeShade="BF"/>
          <w:sz w:val="24"/>
          <w:lang w:val="en-US"/>
        </w:rPr>
        <w:lastRenderedPageBreak/>
        <w:br w:type="page"/>
      </w:r>
    </w:p>
    <w:p w14:paraId="2E1FF765" w14:textId="6228EFC8" w:rsidR="00684DC8" w:rsidRDefault="00684DC8" w:rsidP="00684DC8">
      <w:pPr>
        <w:tabs>
          <w:tab w:val="left" w:pos="3144"/>
        </w:tabs>
        <w:rPr>
          <w:color w:val="2290C0" w:themeColor="accent2" w:themeShade="BF"/>
          <w:sz w:val="24"/>
          <w:lang w:val="en-US"/>
        </w:rPr>
      </w:pPr>
      <w:r>
        <w:rPr>
          <w:color w:val="2290C0" w:themeColor="accent2" w:themeShade="BF"/>
          <w:sz w:val="24"/>
          <w:lang w:val="en-US"/>
        </w:rPr>
        <w:lastRenderedPageBreak/>
        <w:t xml:space="preserve">Following sections are to be completed by the Sponsor-Investigator </w:t>
      </w:r>
      <w:r w:rsidR="0046430C">
        <w:rPr>
          <w:color w:val="2290C0" w:themeColor="accent2" w:themeShade="BF"/>
          <w:sz w:val="24"/>
          <w:lang w:val="en-US"/>
        </w:rPr>
        <w:t xml:space="preserve">(option: and </w:t>
      </w:r>
      <w:r w:rsidR="004C0017">
        <w:rPr>
          <w:color w:val="2290C0" w:themeColor="accent2" w:themeShade="BF"/>
          <w:sz w:val="24"/>
          <w:lang w:val="en-US"/>
        </w:rPr>
        <w:t>sent back to the PI)</w:t>
      </w:r>
    </w:p>
    <w:p w14:paraId="1B62B86F" w14:textId="77777777" w:rsidR="00684DC8" w:rsidRPr="00FA2E2D" w:rsidRDefault="00684DC8" w:rsidP="00684DC8">
      <w:pPr>
        <w:spacing w:before="120" w:after="57" w:line="280" w:lineRule="exact"/>
        <w:rPr>
          <w:color w:val="2290C0" w:themeColor="accent2" w:themeShade="BF"/>
          <w:sz w:val="24"/>
          <w:lang w:val="en-US"/>
        </w:rPr>
      </w:pPr>
      <w:r w:rsidRPr="00FA2E2D">
        <w:rPr>
          <w:color w:val="2290C0" w:themeColor="accent2" w:themeShade="BF"/>
          <w:sz w:val="24"/>
          <w:lang w:val="en-US"/>
        </w:rPr>
        <w:t xml:space="preserve">Section II </w:t>
      </w:r>
    </w:p>
    <w:p w14:paraId="354A2C87" w14:textId="5B9136F7" w:rsidR="00684DC8" w:rsidRPr="00B911F0" w:rsidRDefault="001C7CED" w:rsidP="00684DC8">
      <w:pPr>
        <w:pStyle w:val="Paragraphedeliste"/>
        <w:numPr>
          <w:ilvl w:val="0"/>
          <w:numId w:val="29"/>
        </w:numPr>
        <w:spacing w:before="240" w:after="57" w:line="280" w:lineRule="exact"/>
        <w:ind w:left="284" w:hanging="284"/>
        <w:rPr>
          <w:rFonts w:ascii="Helvetica" w:eastAsiaTheme="minorEastAsia" w:hAnsi="Helvetica"/>
          <w:color w:val="BB1F2C"/>
          <w:sz w:val="24"/>
          <w:szCs w:val="24"/>
          <w:lang w:val="en-GB" w:eastAsia="de-DE"/>
        </w:rPr>
      </w:pPr>
      <w:r>
        <w:rPr>
          <w:rFonts w:ascii="Helvetica" w:eastAsiaTheme="minorEastAsia" w:hAnsi="Helvetica"/>
          <w:color w:val="BB1F2C"/>
          <w:sz w:val="24"/>
          <w:szCs w:val="24"/>
          <w:lang w:val="en-GB" w:eastAsia="de-DE"/>
        </w:rPr>
        <w:t xml:space="preserve">Sponsor </w:t>
      </w:r>
      <w:r w:rsidR="00684DC8" w:rsidRPr="00B911F0">
        <w:rPr>
          <w:rFonts w:ascii="Helvetica" w:eastAsiaTheme="minorEastAsia" w:hAnsi="Helvetica"/>
          <w:color w:val="BB1F2C"/>
          <w:sz w:val="24"/>
          <w:szCs w:val="24"/>
          <w:lang w:val="en-GB" w:eastAsia="de-DE"/>
        </w:rPr>
        <w:t xml:space="preserve">Event evaluation and documentation </w:t>
      </w:r>
    </w:p>
    <w:tbl>
      <w:tblPr>
        <w:tblStyle w:val="Grilledutableau"/>
        <w:tblW w:w="5003"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4817"/>
        <w:gridCol w:w="4817"/>
      </w:tblGrid>
      <w:tr w:rsidR="00684DC8" w:rsidRPr="00E635A0" w14:paraId="61C2E0C9" w14:textId="77777777" w:rsidTr="00511E9B">
        <w:trPr>
          <w:trHeight w:val="13"/>
        </w:trPr>
        <w:tc>
          <w:tcPr>
            <w:tcW w:w="9634" w:type="dxa"/>
            <w:gridSpan w:val="2"/>
            <w:tcBorders>
              <w:bottom w:val="nil"/>
            </w:tcBorders>
          </w:tcPr>
          <w:p w14:paraId="799B0557" w14:textId="77777777" w:rsidR="00684DC8" w:rsidRPr="00AF0A5B" w:rsidRDefault="00684DC8" w:rsidP="00511E9B">
            <w:pPr>
              <w:pStyle w:val="Paragraphedeliste"/>
              <w:numPr>
                <w:ilvl w:val="1"/>
                <w:numId w:val="22"/>
              </w:numPr>
              <w:spacing w:line="240" w:lineRule="auto"/>
              <w:rPr>
                <w:rFonts w:ascii="Helvetica" w:hAnsi="Helvetica" w:cs="Helvetica"/>
                <w:color w:val="C00000"/>
                <w:szCs w:val="20"/>
                <w:lang w:val="en-US"/>
              </w:rPr>
            </w:pPr>
            <w:r w:rsidRPr="00734400">
              <w:rPr>
                <w:rFonts w:ascii="Helvetica" w:hAnsi="Helvetica" w:cs="Helvetica"/>
                <w:color w:val="C00000"/>
                <w:sz w:val="20"/>
                <w:szCs w:val="20"/>
                <w:lang w:val="en-US"/>
              </w:rPr>
              <w:t>Device Deficiency</w:t>
            </w:r>
            <w:r>
              <w:rPr>
                <w:rFonts w:ascii="Helvetica" w:hAnsi="Helvetica" w:cs="Helvetica"/>
                <w:lang w:val="en-US"/>
              </w:rPr>
              <w:t xml:space="preserve">          </w:t>
            </w:r>
            <w:r>
              <w:rPr>
                <w:rFonts w:ascii="Helvetica" w:hAnsi="Helvetica" w:cs="Helvetica"/>
                <w:sz w:val="16"/>
              </w:rPr>
              <w:t>N.A</w:t>
            </w:r>
            <w:r w:rsidRPr="00734400">
              <w:rPr>
                <w:rFonts w:ascii="Helvetica" w:hAnsi="Helvetica" w:cs="Helvetica"/>
                <w:sz w:val="16"/>
              </w:rPr>
              <w:t>.</w:t>
            </w:r>
            <w:r w:rsidRPr="00734400">
              <w:rPr>
                <w:sz w:val="16"/>
              </w:rPr>
              <w:t xml:space="preserve"> </w:t>
            </w:r>
            <w:sdt>
              <w:sdtPr>
                <w:rPr>
                  <w:sz w:val="24"/>
                  <w:szCs w:val="24"/>
                </w:rPr>
                <w:id w:val="574325451"/>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t xml:space="preserve"> </w:t>
            </w:r>
          </w:p>
          <w:p w14:paraId="4B28D3B0" w14:textId="77777777" w:rsidR="00684DC8" w:rsidRPr="00AF0A5B" w:rsidRDefault="00684DC8" w:rsidP="00511E9B">
            <w:pPr>
              <w:spacing w:after="120"/>
              <w:rPr>
                <w:rFonts w:ascii="Helvetica" w:hAnsi="Helvetica" w:cs="Helvetica"/>
                <w:sz w:val="16"/>
                <w:szCs w:val="16"/>
                <w:lang w:val="en-US"/>
              </w:rPr>
            </w:pPr>
            <w:r w:rsidRPr="00335B0B">
              <w:rPr>
                <w:rFonts w:ascii="Helvetica" w:eastAsiaTheme="minorEastAsia" w:hAnsi="Helvetica"/>
                <w:i/>
                <w:color w:val="4F81BD"/>
                <w:spacing w:val="-8"/>
                <w:sz w:val="16"/>
                <w:szCs w:val="20"/>
                <w:lang w:val="en-GB" w:eastAsia="de-DE"/>
              </w:rPr>
              <w:t>If the report does not involv</w:t>
            </w:r>
            <w:r>
              <w:rPr>
                <w:rFonts w:ascii="Helvetica" w:eastAsiaTheme="minorEastAsia" w:hAnsi="Helvetica"/>
                <w:i/>
                <w:color w:val="4F81BD"/>
                <w:spacing w:val="-8"/>
                <w:sz w:val="16"/>
                <w:szCs w:val="20"/>
                <w:lang w:val="en-GB" w:eastAsia="de-DE"/>
              </w:rPr>
              <w:t>e any device deficiency, tick ‘N.A</w:t>
            </w:r>
            <w:r w:rsidRPr="00335B0B">
              <w:rPr>
                <w:rFonts w:ascii="Helvetica" w:eastAsiaTheme="minorEastAsia" w:hAnsi="Helvetica"/>
                <w:i/>
                <w:color w:val="4F81BD"/>
                <w:spacing w:val="-8"/>
                <w:sz w:val="16"/>
                <w:szCs w:val="20"/>
                <w:lang w:val="en-GB" w:eastAsia="de-DE"/>
              </w:rPr>
              <w:t>’ and proceed to sub-section 1.2</w:t>
            </w:r>
            <w:r w:rsidRPr="00AF0A5B">
              <w:rPr>
                <w:rFonts w:ascii="Helvetica" w:hAnsi="Helvetica" w:cs="Helvetica"/>
                <w:sz w:val="16"/>
                <w:szCs w:val="16"/>
                <w:highlight w:val="yellow"/>
                <w:lang w:val="en-US"/>
              </w:rPr>
              <w:t xml:space="preserve"> </w:t>
            </w:r>
          </w:p>
          <w:p w14:paraId="784DF527" w14:textId="77777777" w:rsidR="00684DC8" w:rsidRPr="00036763" w:rsidRDefault="00684DC8" w:rsidP="00511E9B">
            <w:pPr>
              <w:pStyle w:val="TEXT0"/>
              <w:rPr>
                <w:rFonts w:cs="Helvetica"/>
                <w:color w:val="auto"/>
              </w:rPr>
            </w:pPr>
            <w:r w:rsidRPr="00734400">
              <w:rPr>
                <w:rFonts w:cs="Helvetica"/>
                <w:color w:val="auto"/>
              </w:rPr>
              <w:t>Re-evaluati</w:t>
            </w:r>
            <w:r>
              <w:rPr>
                <w:rFonts w:cs="Helvetica"/>
                <w:color w:val="auto"/>
              </w:rPr>
              <w:t xml:space="preserve">on of potential to cause an SAE, in case no SAE occurred :  </w:t>
            </w:r>
            <w:r w:rsidRPr="00036763">
              <w:rPr>
                <w:rFonts w:cs="Helvetica"/>
                <w:color w:val="auto"/>
              </w:rPr>
              <w:fldChar w:fldCharType="begin">
                <w:ffData>
                  <w:name w:val="Text11"/>
                  <w:enabled/>
                  <w:calcOnExit w:val="0"/>
                  <w:textInput>
                    <w:default w:val="[free text]"/>
                  </w:textInput>
                </w:ffData>
              </w:fldChar>
            </w:r>
            <w:r w:rsidRPr="00036763">
              <w:rPr>
                <w:rFonts w:cs="Helvetica"/>
                <w:color w:val="auto"/>
              </w:rPr>
              <w:instrText xml:space="preserve"> FORMTEXT </w:instrText>
            </w:r>
            <w:r w:rsidRPr="00036763">
              <w:rPr>
                <w:rFonts w:cs="Helvetica"/>
                <w:color w:val="auto"/>
              </w:rPr>
            </w:r>
            <w:r w:rsidRPr="00036763">
              <w:rPr>
                <w:rFonts w:cs="Helvetica"/>
                <w:color w:val="auto"/>
              </w:rPr>
              <w:fldChar w:fldCharType="separate"/>
            </w:r>
            <w:r w:rsidRPr="00036763">
              <w:rPr>
                <w:rFonts w:cs="Helvetica"/>
                <w:noProof/>
                <w:color w:val="auto"/>
              </w:rPr>
              <w:t>[free text]</w:t>
            </w:r>
            <w:r w:rsidRPr="00036763">
              <w:rPr>
                <w:rFonts w:cs="Helvetica"/>
                <w:color w:val="auto"/>
              </w:rPr>
              <w:fldChar w:fldCharType="end"/>
            </w:r>
            <w:r w:rsidRPr="00036763">
              <w:rPr>
                <w:rFonts w:cs="Helvetica"/>
                <w:color w:val="auto"/>
                <w:lang w:val="en-US"/>
              </w:rPr>
              <w:t xml:space="preserve">                                                                                               </w:t>
            </w:r>
          </w:p>
        </w:tc>
      </w:tr>
      <w:tr w:rsidR="00684DC8" w:rsidRPr="00FA672F" w14:paraId="20684EA4" w14:textId="77777777" w:rsidTr="00511E9B">
        <w:trPr>
          <w:trHeight w:val="13"/>
        </w:trPr>
        <w:tc>
          <w:tcPr>
            <w:tcW w:w="9634" w:type="dxa"/>
            <w:gridSpan w:val="2"/>
            <w:tcBorders>
              <w:bottom w:val="nil"/>
            </w:tcBorders>
          </w:tcPr>
          <w:p w14:paraId="0C367662" w14:textId="77777777" w:rsidR="00684DC8" w:rsidRPr="00CC2A20" w:rsidRDefault="00684DC8" w:rsidP="00511E9B">
            <w:pPr>
              <w:pStyle w:val="Paragraphedeliste"/>
              <w:numPr>
                <w:ilvl w:val="1"/>
                <w:numId w:val="22"/>
              </w:numPr>
              <w:spacing w:line="240" w:lineRule="auto"/>
              <w:rPr>
                <w:rFonts w:ascii="Helvetica" w:hAnsi="Helvetica" w:cs="Helvetica"/>
                <w:color w:val="C00000"/>
                <w:sz w:val="20"/>
                <w:szCs w:val="20"/>
                <w:lang w:val="en-US"/>
              </w:rPr>
            </w:pPr>
            <w:r w:rsidRPr="00057C17">
              <w:rPr>
                <w:rFonts w:ascii="Helvetica" w:hAnsi="Helvetica" w:cs="Helvetica"/>
                <w:color w:val="C00000"/>
                <w:sz w:val="20"/>
                <w:szCs w:val="20"/>
                <w:lang w:val="en-US"/>
              </w:rPr>
              <w:t>SAE (including device deficiencies with consequences for trial participant</w:t>
            </w:r>
            <w:r>
              <w:rPr>
                <w:rFonts w:ascii="Helvetica" w:hAnsi="Helvetica" w:cs="Helvetica"/>
                <w:color w:val="C00000"/>
                <w:sz w:val="20"/>
                <w:szCs w:val="20"/>
                <w:lang w:val="en-US"/>
              </w:rPr>
              <w:t xml:space="preserve">, user or other)    </w:t>
            </w:r>
            <w:r>
              <w:rPr>
                <w:lang w:val="en-US"/>
              </w:rPr>
              <w:t>N.A</w:t>
            </w:r>
            <w:r w:rsidRPr="00734400">
              <w:rPr>
                <w:lang w:val="en-US"/>
              </w:rPr>
              <w:t xml:space="preserve">. </w:t>
            </w:r>
            <w:sdt>
              <w:sdtPr>
                <w:rPr>
                  <w:sz w:val="24"/>
                  <w:szCs w:val="24"/>
                  <w:lang w:val="en-US"/>
                </w:rPr>
                <w:id w:val="354466501"/>
                <w14:checkbox>
                  <w14:checked w14:val="0"/>
                  <w14:checkedState w14:val="2612" w14:font="MS Gothic"/>
                  <w14:uncheckedState w14:val="2610" w14:font="MS Gothic"/>
                </w14:checkbox>
              </w:sdtPr>
              <w:sdtContent>
                <w:r w:rsidRPr="00734400">
                  <w:rPr>
                    <w:rFonts w:ascii="MS Gothic" w:eastAsia="MS Gothic" w:hAnsi="MS Gothic" w:hint="eastAsia"/>
                    <w:sz w:val="24"/>
                    <w:szCs w:val="24"/>
                    <w:lang w:val="en-US"/>
                  </w:rPr>
                  <w:t>☐</w:t>
                </w:r>
              </w:sdtContent>
            </w:sdt>
            <w:r w:rsidRPr="00734400">
              <w:rPr>
                <w:lang w:val="en-US"/>
              </w:rPr>
              <w:t xml:space="preserve">  </w:t>
            </w:r>
            <w:r w:rsidRPr="00057C17">
              <w:rPr>
                <w:rFonts w:ascii="Helvetica" w:hAnsi="Helvetica" w:cs="Helvetica"/>
                <w:color w:val="C00000"/>
                <w:sz w:val="20"/>
                <w:szCs w:val="20"/>
                <w:lang w:val="en-US"/>
              </w:rPr>
              <w:t xml:space="preserve">             </w:t>
            </w:r>
          </w:p>
        </w:tc>
      </w:tr>
      <w:tr w:rsidR="00684DC8" w:rsidRPr="00E635A0" w14:paraId="537ED5B1" w14:textId="77777777" w:rsidTr="00511E9B">
        <w:trPr>
          <w:trHeight w:val="101"/>
        </w:trPr>
        <w:tc>
          <w:tcPr>
            <w:tcW w:w="4817" w:type="dxa"/>
            <w:tcBorders>
              <w:top w:val="nil"/>
              <w:bottom w:val="single" w:sz="4" w:space="0" w:color="4FB4E0"/>
            </w:tcBorders>
          </w:tcPr>
          <w:p w14:paraId="5C9DB687" w14:textId="77777777" w:rsidR="00684DC8" w:rsidRPr="00BE6117" w:rsidRDefault="00684DC8" w:rsidP="00511E9B">
            <w:pPr>
              <w:spacing w:after="120"/>
              <w:rPr>
                <w:lang w:val="en-US"/>
              </w:rPr>
            </w:pPr>
            <w:r>
              <w:rPr>
                <w:rFonts w:cs="Helvetica"/>
                <w:spacing w:val="-8"/>
                <w:sz w:val="16"/>
                <w:szCs w:val="16"/>
                <w:lang w:val="en-US"/>
              </w:rPr>
              <w:t xml:space="preserve">Date of SAE receipt from </w:t>
            </w:r>
            <w:r w:rsidRPr="00BE6117">
              <w:rPr>
                <w:rFonts w:ascii="Helvetica" w:hAnsi="Helvetica" w:cs="Helvetica"/>
                <w:spacing w:val="-8"/>
                <w:sz w:val="16"/>
                <w:szCs w:val="16"/>
                <w:lang w:val="en-US"/>
              </w:rPr>
              <w:t xml:space="preserve">site: </w:t>
            </w:r>
            <w:r w:rsidRPr="00BE6117">
              <w:rPr>
                <w:rFonts w:ascii="Helvetica" w:hAnsi="Helvetica" w:cs="Helvetica"/>
                <w:sz w:val="16"/>
                <w:szCs w:val="16"/>
              </w:rPr>
              <w:fldChar w:fldCharType="begin">
                <w:ffData>
                  <w:name w:val=""/>
                  <w:enabled/>
                  <w:calcOnExit w:val="0"/>
                  <w:textInput>
                    <w:default w:val="[day/month/year]"/>
                  </w:textInput>
                </w:ffData>
              </w:fldChar>
            </w:r>
            <w:r w:rsidRPr="00BE6117">
              <w:rPr>
                <w:rFonts w:ascii="Helvetica" w:hAnsi="Helvetica" w:cs="Helvetica"/>
                <w:sz w:val="16"/>
                <w:szCs w:val="16"/>
                <w:lang w:val="en-US"/>
              </w:rPr>
              <w:instrText xml:space="preserve"> FORMTEXT </w:instrText>
            </w:r>
            <w:r w:rsidRPr="00BE6117">
              <w:rPr>
                <w:rFonts w:ascii="Helvetica" w:hAnsi="Helvetica" w:cs="Helvetica"/>
                <w:sz w:val="16"/>
                <w:szCs w:val="16"/>
              </w:rPr>
            </w:r>
            <w:r w:rsidRPr="00BE6117">
              <w:rPr>
                <w:rFonts w:ascii="Helvetica" w:hAnsi="Helvetica" w:cs="Helvetica"/>
                <w:sz w:val="16"/>
                <w:szCs w:val="16"/>
              </w:rPr>
              <w:fldChar w:fldCharType="separate"/>
            </w:r>
            <w:r w:rsidRPr="00BE6117">
              <w:rPr>
                <w:rFonts w:ascii="Helvetica" w:hAnsi="Helvetica" w:cs="Helvetica"/>
                <w:noProof/>
                <w:sz w:val="16"/>
                <w:szCs w:val="16"/>
                <w:lang w:val="en-US"/>
              </w:rPr>
              <w:t>[day/month/year]</w:t>
            </w:r>
            <w:r w:rsidRPr="00BE6117">
              <w:rPr>
                <w:rFonts w:ascii="Helvetica" w:hAnsi="Helvetica" w:cs="Helvetica"/>
                <w:sz w:val="16"/>
                <w:szCs w:val="16"/>
              </w:rPr>
              <w:fldChar w:fldCharType="end"/>
            </w:r>
            <w:r w:rsidRPr="00BE6117">
              <w:rPr>
                <w:lang w:val="en-US"/>
              </w:rPr>
              <w:t xml:space="preserve"> </w:t>
            </w:r>
          </w:p>
        </w:tc>
        <w:tc>
          <w:tcPr>
            <w:tcW w:w="4817" w:type="dxa"/>
            <w:tcBorders>
              <w:top w:val="nil"/>
              <w:bottom w:val="single" w:sz="4" w:space="0" w:color="4FB4E0"/>
            </w:tcBorders>
          </w:tcPr>
          <w:p w14:paraId="297047CA" w14:textId="77777777" w:rsidR="00684DC8" w:rsidRPr="00CC2A20" w:rsidRDefault="00684DC8" w:rsidP="00511E9B">
            <w:pPr>
              <w:pStyle w:val="TEXT0"/>
              <w:rPr>
                <w:rFonts w:cs="Helvetica"/>
                <w:color w:val="C00000"/>
                <w:sz w:val="20"/>
                <w:szCs w:val="20"/>
                <w:lang w:val="en-US"/>
              </w:rPr>
            </w:pPr>
            <w:r>
              <w:rPr>
                <w:color w:val="auto"/>
              </w:rPr>
              <w:t>Sponsor SAE-No</w:t>
            </w:r>
            <w:r w:rsidRPr="007F0B7F">
              <w:t xml:space="preserve">.: </w:t>
            </w:r>
            <w:r w:rsidRPr="00BE6117">
              <w:rPr>
                <w:color w:val="auto"/>
              </w:rPr>
              <w:fldChar w:fldCharType="begin">
                <w:ffData>
                  <w:name w:val=""/>
                  <w:enabled/>
                  <w:calcOnExit w:val="0"/>
                  <w:textInput>
                    <w:default w:val="[EC name]"/>
                  </w:textInput>
                </w:ffData>
              </w:fldChar>
            </w:r>
            <w:r w:rsidRPr="00BE6117">
              <w:rPr>
                <w:color w:val="auto"/>
                <w:lang w:val="en-US"/>
              </w:rPr>
              <w:instrText xml:space="preserve"> FORMTEXT </w:instrText>
            </w:r>
            <w:r w:rsidRPr="00BE6117">
              <w:rPr>
                <w:color w:val="auto"/>
              </w:rPr>
            </w:r>
            <w:r w:rsidRPr="00BE6117">
              <w:rPr>
                <w:color w:val="auto"/>
              </w:rPr>
              <w:fldChar w:fldCharType="separate"/>
            </w:r>
            <w:r w:rsidRPr="00BE6117">
              <w:rPr>
                <w:noProof/>
                <w:color w:val="auto"/>
                <w:lang w:val="en-US"/>
              </w:rPr>
              <w:t>[SAE-No]</w:t>
            </w:r>
            <w:r w:rsidRPr="00BE6117">
              <w:rPr>
                <w:color w:val="auto"/>
              </w:rPr>
              <w:fldChar w:fldCharType="end"/>
            </w:r>
          </w:p>
        </w:tc>
      </w:tr>
      <w:tr w:rsidR="00684DC8" w:rsidRPr="001C4401" w14:paraId="0C270B6A" w14:textId="77777777" w:rsidTr="00511E9B">
        <w:trPr>
          <w:trHeight w:val="782"/>
        </w:trPr>
        <w:tc>
          <w:tcPr>
            <w:tcW w:w="9634" w:type="dxa"/>
            <w:gridSpan w:val="2"/>
            <w:tcBorders>
              <w:top w:val="single" w:sz="4" w:space="0" w:color="auto"/>
              <w:left w:val="single" w:sz="4" w:space="0" w:color="4FB4E0"/>
              <w:bottom w:val="single" w:sz="4" w:space="0" w:color="4FB4E0"/>
              <w:right w:val="single" w:sz="4" w:space="0" w:color="4FB4E0"/>
            </w:tcBorders>
          </w:tcPr>
          <w:p w14:paraId="5E740901" w14:textId="77777777" w:rsidR="004C0017" w:rsidRPr="00BC3202" w:rsidRDefault="004C0017" w:rsidP="004C0017">
            <w:pPr>
              <w:pStyle w:val="TEXT0"/>
              <w:rPr>
                <w:rFonts w:ascii="Arial" w:hAnsi="Arial" w:cs="Arial"/>
                <w:color w:val="auto"/>
              </w:rPr>
            </w:pPr>
            <w:r>
              <w:rPr>
                <w:rFonts w:ascii="Arial" w:hAnsi="Arial" w:cs="Arial"/>
                <w:color w:val="auto"/>
              </w:rPr>
              <w:t>Do you confirm the event is serious according to the protocol:</w:t>
            </w:r>
          </w:p>
          <w:p w14:paraId="7EA7F320" w14:textId="403637A7" w:rsidR="00684DC8" w:rsidRPr="005F176C" w:rsidRDefault="00000000" w:rsidP="00511E9B">
            <w:pPr>
              <w:pStyle w:val="Text"/>
            </w:pPr>
            <w:sdt>
              <w:sdtPr>
                <w:rPr>
                  <w:rFonts w:ascii="Arial" w:hAnsi="Arial" w:cs="Arial"/>
                  <w:color w:val="4FB4E0"/>
                  <w:sz w:val="24"/>
                  <w:szCs w:val="24"/>
                </w:rPr>
                <w:id w:val="998078989"/>
                <w14:checkbox>
                  <w14:checked w14:val="0"/>
                  <w14:checkedState w14:val="2612" w14:font="MS Gothic"/>
                  <w14:uncheckedState w14:val="2610" w14:font="MS Gothic"/>
                </w14:checkbox>
              </w:sdtPr>
              <w:sdtContent>
                <w:r w:rsidR="004C0017" w:rsidRPr="00BC3202">
                  <w:rPr>
                    <w:rFonts w:ascii="Segoe UI Symbol" w:eastAsia="MS Gothic" w:hAnsi="Segoe UI Symbol" w:cs="Segoe UI Symbol"/>
                    <w:sz w:val="24"/>
                    <w:szCs w:val="24"/>
                  </w:rPr>
                  <w:t>☐</w:t>
                </w:r>
              </w:sdtContent>
            </w:sdt>
            <w:r w:rsidR="004C0017" w:rsidRPr="00BC3202">
              <w:rPr>
                <w:rFonts w:ascii="Arial" w:hAnsi="Arial" w:cs="Arial"/>
              </w:rPr>
              <w:t xml:space="preserve">  Yes            </w:t>
            </w:r>
            <w:sdt>
              <w:sdtPr>
                <w:rPr>
                  <w:rFonts w:ascii="Arial" w:hAnsi="Arial" w:cs="Arial"/>
                  <w:color w:val="4FB4E0"/>
                  <w:sz w:val="24"/>
                  <w:szCs w:val="24"/>
                </w:rPr>
                <w:id w:val="-113756171"/>
                <w14:checkbox>
                  <w14:checked w14:val="0"/>
                  <w14:checkedState w14:val="2612" w14:font="MS Gothic"/>
                  <w14:uncheckedState w14:val="2610" w14:font="MS Gothic"/>
                </w14:checkbox>
              </w:sdtPr>
              <w:sdtContent>
                <w:r w:rsidR="004C0017" w:rsidRPr="00BC3202">
                  <w:rPr>
                    <w:rFonts w:ascii="Segoe UI Symbol" w:eastAsia="MS Gothic" w:hAnsi="Segoe UI Symbol" w:cs="Segoe UI Symbol"/>
                    <w:sz w:val="24"/>
                    <w:szCs w:val="24"/>
                  </w:rPr>
                  <w:t>☐</w:t>
                </w:r>
              </w:sdtContent>
            </w:sdt>
            <w:r w:rsidR="004C0017" w:rsidRPr="00BC3202">
              <w:rPr>
                <w:rFonts w:ascii="Arial" w:hAnsi="Arial" w:cs="Arial"/>
              </w:rPr>
              <w:t xml:space="preserve">  No</w:t>
            </w:r>
            <w:r w:rsidR="00684DC8" w:rsidRPr="0034689B">
              <w:rPr>
                <w:rFonts w:asciiTheme="majorHAnsi" w:hAnsiTheme="majorHAnsi" w:cstheme="majorHAnsi"/>
                <w:szCs w:val="16"/>
              </w:rPr>
              <w:t>]</w:t>
            </w:r>
          </w:p>
        </w:tc>
      </w:tr>
      <w:tr w:rsidR="00684DC8" w:rsidRPr="002E0766" w14:paraId="56479DC4" w14:textId="77777777" w:rsidTr="00511E9B">
        <w:trPr>
          <w:trHeight w:val="1850"/>
        </w:trPr>
        <w:tc>
          <w:tcPr>
            <w:tcW w:w="9634" w:type="dxa"/>
            <w:gridSpan w:val="2"/>
            <w:tcBorders>
              <w:top w:val="single" w:sz="4" w:space="0" w:color="auto"/>
              <w:left w:val="single" w:sz="4" w:space="0" w:color="4FB4E0"/>
              <w:bottom w:val="single" w:sz="4" w:space="0" w:color="auto"/>
              <w:right w:val="single" w:sz="4" w:space="0" w:color="4FB4E0"/>
            </w:tcBorders>
          </w:tcPr>
          <w:p w14:paraId="50ED8D7D" w14:textId="7B01C5B3" w:rsidR="00684DC8" w:rsidRPr="008D7CF9" w:rsidRDefault="007F6F35" w:rsidP="00511E9B">
            <w:pPr>
              <w:pStyle w:val="TEXT0"/>
              <w:rPr>
                <w:rFonts w:cs="Helvetica"/>
                <w:color w:val="auto"/>
              </w:rPr>
            </w:pPr>
            <w:r>
              <w:rPr>
                <w:rFonts w:cs="Helvetica"/>
                <w:color w:val="auto"/>
              </w:rPr>
              <w:t xml:space="preserve">Sponsor </w:t>
            </w:r>
            <w:r w:rsidR="00684DC8" w:rsidRPr="00EB7AF0">
              <w:rPr>
                <w:rFonts w:cs="Helvetica"/>
                <w:color w:val="auto"/>
              </w:rPr>
              <w:t xml:space="preserve">evaluation of causality / relationship </w:t>
            </w:r>
            <w:r w:rsidR="00684DC8" w:rsidRPr="00D24252">
              <w:rPr>
                <w:rFonts w:cs="Helvetica"/>
                <w:color w:val="auto"/>
              </w:rPr>
              <w:t xml:space="preserve">to </w:t>
            </w:r>
            <w:r w:rsidR="00684DC8" w:rsidRPr="00B86550">
              <w:rPr>
                <w:rFonts w:cs="Helvetica"/>
                <w:b/>
                <w:color w:val="auto"/>
                <w:u w:val="single"/>
              </w:rPr>
              <w:t>I</w:t>
            </w:r>
            <w:r w:rsidR="00684DC8" w:rsidRPr="00315434">
              <w:rPr>
                <w:rFonts w:cs="Helvetica"/>
                <w:b/>
                <w:color w:val="auto"/>
                <w:u w:val="single"/>
              </w:rPr>
              <w:t>MD</w:t>
            </w:r>
            <w:r w:rsidR="00684DC8">
              <w:rPr>
                <w:rFonts w:cs="Helvetica"/>
                <w:color w:val="auto"/>
              </w:rPr>
              <w:t>:</w:t>
            </w:r>
            <w:r w:rsidR="00684DC8" w:rsidRPr="00EB7AF0">
              <w:rPr>
                <w:rFonts w:cs="Helvetica"/>
                <w:lang w:val="en-US" w:eastAsia="de-CH"/>
              </w:rPr>
              <w:t xml:space="preserve"> </w:t>
            </w:r>
          </w:p>
          <w:p w14:paraId="4459E627" w14:textId="77777777" w:rsidR="00684DC8" w:rsidRPr="00EB7AF0" w:rsidRDefault="00000000" w:rsidP="00511E9B">
            <w:pPr>
              <w:pStyle w:val="Commentaire"/>
              <w:spacing w:after="120"/>
              <w:rPr>
                <w:rFonts w:cs="Helvetica"/>
                <w:sz w:val="16"/>
                <w:szCs w:val="16"/>
              </w:rPr>
            </w:pPr>
            <w:sdt>
              <w:sdtPr>
                <w:rPr>
                  <w:sz w:val="24"/>
                  <w:szCs w:val="24"/>
                </w:rPr>
                <w:id w:val="1939634166"/>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415CFB">
              <w:t xml:space="preserve">  </w:t>
            </w:r>
            <w:r w:rsidR="00684DC8" w:rsidRPr="00EB7AF0">
              <w:rPr>
                <w:rFonts w:cs="Helvetica"/>
                <w:sz w:val="16"/>
                <w:szCs w:val="16"/>
              </w:rPr>
              <w:t xml:space="preserve">Not related       </w:t>
            </w:r>
            <w:sdt>
              <w:sdtPr>
                <w:rPr>
                  <w:sz w:val="24"/>
                  <w:szCs w:val="24"/>
                </w:rPr>
                <w:id w:val="520513555"/>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415CFB">
              <w:t xml:space="preserve">  </w:t>
            </w:r>
            <w:r w:rsidR="00684DC8" w:rsidRPr="00EB7AF0">
              <w:rPr>
                <w:rFonts w:cs="Helvetica"/>
                <w:sz w:val="16"/>
                <w:szCs w:val="16"/>
              </w:rPr>
              <w:t xml:space="preserve">Possibly           </w:t>
            </w:r>
            <w:sdt>
              <w:sdtPr>
                <w:rPr>
                  <w:sz w:val="24"/>
                  <w:szCs w:val="24"/>
                </w:rPr>
                <w:id w:val="1507792805"/>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415CFB">
              <w:t xml:space="preserve">  </w:t>
            </w:r>
            <w:r w:rsidR="00684DC8" w:rsidRPr="00EB7AF0">
              <w:rPr>
                <w:rFonts w:cs="Helvetica"/>
                <w:sz w:val="16"/>
                <w:szCs w:val="16"/>
              </w:rPr>
              <w:t xml:space="preserve">Probably              </w:t>
            </w:r>
            <w:sdt>
              <w:sdtPr>
                <w:rPr>
                  <w:sz w:val="24"/>
                  <w:szCs w:val="24"/>
                </w:rPr>
                <w:id w:val="1401642962"/>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415CFB">
              <w:t xml:space="preserve">  </w:t>
            </w:r>
            <w:r w:rsidR="00684DC8">
              <w:rPr>
                <w:rFonts w:cs="Helvetica"/>
                <w:sz w:val="16"/>
                <w:szCs w:val="16"/>
              </w:rPr>
              <w:t>Causal</w:t>
            </w:r>
          </w:p>
          <w:p w14:paraId="47DF35AB" w14:textId="77777777" w:rsidR="00684DC8" w:rsidRPr="00BE6117" w:rsidRDefault="00684DC8" w:rsidP="00511E9B">
            <w:pPr>
              <w:pStyle w:val="TEXT0"/>
              <w:spacing w:after="0"/>
              <w:rPr>
                <w:rFonts w:cs="Helvetica"/>
                <w:color w:val="auto"/>
                <w:sz w:val="6"/>
              </w:rPr>
            </w:pPr>
          </w:p>
          <w:p w14:paraId="591AB03F" w14:textId="688A615F" w:rsidR="00684DC8" w:rsidRPr="00EB7AF0" w:rsidRDefault="007F6F35" w:rsidP="00511E9B">
            <w:pPr>
              <w:pStyle w:val="TEXT0"/>
              <w:spacing w:after="0"/>
              <w:rPr>
                <w:rFonts w:cs="Helvetica"/>
                <w:color w:val="auto"/>
              </w:rPr>
            </w:pPr>
            <w:r>
              <w:rPr>
                <w:rFonts w:cs="Helvetica"/>
                <w:color w:val="auto"/>
              </w:rPr>
              <w:t xml:space="preserve">Sponsor </w:t>
            </w:r>
            <w:r w:rsidR="00684DC8" w:rsidRPr="00EB7AF0">
              <w:rPr>
                <w:rFonts w:cs="Helvetica"/>
                <w:color w:val="auto"/>
              </w:rPr>
              <w:t xml:space="preserve">evaluation of causality / relationship to </w:t>
            </w:r>
            <w:r w:rsidR="00684DC8" w:rsidRPr="00EB7AF0">
              <w:rPr>
                <w:rFonts w:cs="Helvetica"/>
                <w:b/>
                <w:color w:val="auto"/>
                <w:u w:val="single"/>
              </w:rPr>
              <w:t>investigational procedure</w:t>
            </w:r>
            <w:r w:rsidR="00684DC8">
              <w:rPr>
                <w:rFonts w:cs="Helvetica"/>
                <w:b/>
                <w:color w:val="auto"/>
                <w:u w:val="single"/>
              </w:rPr>
              <w:t>:</w:t>
            </w:r>
          </w:p>
          <w:p w14:paraId="6FE83388" w14:textId="77777777" w:rsidR="00684DC8" w:rsidRDefault="00000000" w:rsidP="00511E9B">
            <w:pPr>
              <w:pStyle w:val="Commentaire"/>
              <w:spacing w:after="120"/>
              <w:rPr>
                <w:rFonts w:cs="Helvetica"/>
                <w:sz w:val="16"/>
                <w:szCs w:val="16"/>
              </w:rPr>
            </w:pPr>
            <w:sdt>
              <w:sdtPr>
                <w:rPr>
                  <w:sz w:val="24"/>
                  <w:szCs w:val="24"/>
                </w:rPr>
                <w:id w:val="1863402886"/>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415CFB">
              <w:t xml:space="preserve">  </w:t>
            </w:r>
            <w:r w:rsidR="00684DC8" w:rsidRPr="00EB7AF0">
              <w:rPr>
                <w:rFonts w:cs="Helvetica"/>
                <w:sz w:val="16"/>
                <w:szCs w:val="16"/>
              </w:rPr>
              <w:t xml:space="preserve">Not related                   </w:t>
            </w:r>
            <w:sdt>
              <w:sdtPr>
                <w:rPr>
                  <w:sz w:val="24"/>
                  <w:szCs w:val="24"/>
                </w:rPr>
                <w:id w:val="-566190092"/>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415CFB">
              <w:t xml:space="preserve">  </w:t>
            </w:r>
            <w:r w:rsidR="00684DC8" w:rsidRPr="00EB7AF0">
              <w:rPr>
                <w:rFonts w:cs="Helvetica"/>
                <w:sz w:val="16"/>
                <w:szCs w:val="16"/>
              </w:rPr>
              <w:t xml:space="preserve">Possibly           </w:t>
            </w:r>
            <w:sdt>
              <w:sdtPr>
                <w:rPr>
                  <w:sz w:val="24"/>
                  <w:szCs w:val="24"/>
                </w:rPr>
                <w:id w:val="-1991397704"/>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415CFB">
              <w:t xml:space="preserve">  </w:t>
            </w:r>
            <w:r w:rsidR="00684DC8" w:rsidRPr="00EB7AF0">
              <w:rPr>
                <w:rFonts w:cs="Helvetica"/>
                <w:sz w:val="16"/>
                <w:szCs w:val="16"/>
              </w:rPr>
              <w:t xml:space="preserve">Probably              </w:t>
            </w:r>
            <w:sdt>
              <w:sdtPr>
                <w:rPr>
                  <w:sz w:val="24"/>
                  <w:szCs w:val="24"/>
                </w:rPr>
                <w:id w:val="189267626"/>
                <w14:checkbox>
                  <w14:checked w14:val="0"/>
                  <w14:checkedState w14:val="2612" w14:font="MS Gothic"/>
                  <w14:uncheckedState w14:val="2610" w14:font="MS Gothic"/>
                </w14:checkbox>
              </w:sdtPr>
              <w:sdtContent>
                <w:r w:rsidR="00684DC8">
                  <w:rPr>
                    <w:rFonts w:ascii="MS Gothic" w:eastAsia="MS Gothic" w:hAnsi="MS Gothic" w:hint="eastAsia"/>
                    <w:sz w:val="24"/>
                    <w:szCs w:val="24"/>
                  </w:rPr>
                  <w:t>☐</w:t>
                </w:r>
              </w:sdtContent>
            </w:sdt>
            <w:r w:rsidR="00684DC8" w:rsidRPr="00415CFB">
              <w:t xml:space="preserve">  </w:t>
            </w:r>
            <w:r w:rsidR="00684DC8">
              <w:rPr>
                <w:rFonts w:cs="Helvetica"/>
                <w:sz w:val="16"/>
                <w:szCs w:val="16"/>
              </w:rPr>
              <w:t>Causal</w:t>
            </w:r>
          </w:p>
          <w:p w14:paraId="3A0DCFA8" w14:textId="77777777" w:rsidR="00684DC8" w:rsidRPr="00234A07" w:rsidRDefault="00684DC8" w:rsidP="00511E9B">
            <w:pPr>
              <w:pStyle w:val="Commentaire"/>
              <w:rPr>
                <w:rFonts w:asciiTheme="majorHAnsi" w:hAnsiTheme="majorHAnsi" w:cstheme="majorHAnsi"/>
                <w:sz w:val="16"/>
                <w:szCs w:val="16"/>
              </w:rPr>
            </w:pPr>
            <w:r w:rsidRPr="00884F67">
              <w:rPr>
                <w:rFonts w:asciiTheme="majorHAnsi" w:hAnsiTheme="majorHAnsi" w:cstheme="majorHAnsi"/>
                <w:sz w:val="16"/>
                <w:szCs w:val="16"/>
              </w:rPr>
              <w:t xml:space="preserve">Please explain your </w:t>
            </w:r>
            <w:r>
              <w:rPr>
                <w:rFonts w:asciiTheme="majorHAnsi" w:hAnsiTheme="majorHAnsi" w:cstheme="majorHAnsi"/>
                <w:sz w:val="16"/>
                <w:szCs w:val="16"/>
              </w:rPr>
              <w:t>causality assessment</w:t>
            </w:r>
            <w:r>
              <w:t xml:space="preserve">. </w:t>
            </w:r>
            <w:r w:rsidRPr="00234A07">
              <w:rPr>
                <w:rFonts w:asciiTheme="majorHAnsi" w:hAnsiTheme="majorHAnsi" w:cstheme="majorHAnsi"/>
                <w:sz w:val="16"/>
                <w:szCs w:val="16"/>
              </w:rPr>
              <w:t>If relationship of event is ‘not related’, specify the most likely cause of the event</w:t>
            </w:r>
          </w:p>
          <w:p w14:paraId="3EE44569" w14:textId="77777777" w:rsidR="00684DC8" w:rsidRPr="00234A07" w:rsidRDefault="00684DC8" w:rsidP="00511E9B">
            <w:pPr>
              <w:pStyle w:val="Commentaire"/>
              <w:rPr>
                <w:rFonts w:asciiTheme="majorHAnsi" w:hAnsiTheme="majorHAnsi" w:cstheme="majorHAnsi"/>
                <w:sz w:val="16"/>
                <w:szCs w:val="16"/>
              </w:rPr>
            </w:pPr>
            <w:r w:rsidRPr="00234A07">
              <w:rPr>
                <w:rFonts w:asciiTheme="majorHAnsi" w:hAnsiTheme="majorHAnsi" w:cstheme="majorHAnsi"/>
                <w:sz w:val="16"/>
                <w:szCs w:val="16"/>
              </w:rPr>
              <w:fldChar w:fldCharType="begin">
                <w:ffData>
                  <w:name w:val="Text11"/>
                  <w:enabled/>
                  <w:calcOnExit w:val="0"/>
                  <w:textInput>
                    <w:default w:val="[free text]"/>
                  </w:textInput>
                </w:ffData>
              </w:fldChar>
            </w:r>
            <w:r w:rsidRPr="00234A07">
              <w:rPr>
                <w:rFonts w:asciiTheme="majorHAnsi" w:hAnsiTheme="majorHAnsi" w:cstheme="majorHAnsi"/>
                <w:sz w:val="16"/>
                <w:szCs w:val="16"/>
              </w:rPr>
              <w:instrText xml:space="preserve"> FORMTEXT </w:instrText>
            </w:r>
            <w:r w:rsidRPr="00234A07">
              <w:rPr>
                <w:rFonts w:asciiTheme="majorHAnsi" w:hAnsiTheme="majorHAnsi" w:cstheme="majorHAnsi"/>
                <w:sz w:val="16"/>
                <w:szCs w:val="16"/>
              </w:rPr>
            </w:r>
            <w:r w:rsidRPr="00234A07">
              <w:rPr>
                <w:rFonts w:asciiTheme="majorHAnsi" w:hAnsiTheme="majorHAnsi" w:cstheme="majorHAnsi"/>
                <w:sz w:val="16"/>
                <w:szCs w:val="16"/>
              </w:rPr>
              <w:fldChar w:fldCharType="separate"/>
            </w:r>
            <w:r w:rsidRPr="00234A07">
              <w:rPr>
                <w:rFonts w:asciiTheme="majorHAnsi" w:hAnsiTheme="majorHAnsi" w:cstheme="majorHAnsi"/>
                <w:noProof/>
                <w:sz w:val="16"/>
                <w:szCs w:val="16"/>
              </w:rPr>
              <w:t>[free text]</w:t>
            </w:r>
            <w:r w:rsidRPr="00234A07">
              <w:rPr>
                <w:rFonts w:asciiTheme="majorHAnsi" w:hAnsiTheme="majorHAnsi" w:cstheme="majorHAnsi"/>
                <w:sz w:val="16"/>
                <w:szCs w:val="16"/>
              </w:rPr>
              <w:fldChar w:fldCharType="end"/>
            </w:r>
          </w:p>
        </w:tc>
      </w:tr>
      <w:tr w:rsidR="00684DC8" w:rsidRPr="008B2A21" w14:paraId="333B8C0C" w14:textId="77777777" w:rsidTr="00511E9B">
        <w:trPr>
          <w:trHeight w:val="814"/>
        </w:trPr>
        <w:tc>
          <w:tcPr>
            <w:tcW w:w="9634" w:type="dxa"/>
            <w:gridSpan w:val="2"/>
            <w:tcBorders>
              <w:top w:val="single" w:sz="4" w:space="0" w:color="auto"/>
              <w:left w:val="single" w:sz="4" w:space="0" w:color="4FB4E0"/>
              <w:bottom w:val="single" w:sz="4" w:space="0" w:color="auto"/>
              <w:right w:val="single" w:sz="4" w:space="0" w:color="4FB4E0"/>
            </w:tcBorders>
          </w:tcPr>
          <w:p w14:paraId="147C5321" w14:textId="77777777" w:rsidR="00684DC8" w:rsidRPr="00EB7AF0" w:rsidRDefault="00684DC8" w:rsidP="00511E9B">
            <w:pPr>
              <w:pStyle w:val="TEXT0"/>
              <w:rPr>
                <w:rFonts w:cs="Helvetica"/>
                <w:color w:val="auto"/>
              </w:rPr>
            </w:pPr>
            <w:r w:rsidRPr="00EB7AF0">
              <w:rPr>
                <w:rFonts w:cs="Helvetica"/>
                <w:color w:val="auto"/>
              </w:rPr>
              <w:t>Expectedness of the event:</w:t>
            </w:r>
          </w:p>
          <w:p w14:paraId="008DD430" w14:textId="77777777" w:rsidR="00684DC8" w:rsidRPr="00EB7AF0" w:rsidRDefault="00684DC8" w:rsidP="00511E9B">
            <w:pPr>
              <w:pStyle w:val="TEXT0"/>
              <w:spacing w:after="0"/>
              <w:rPr>
                <w:rFonts w:cs="Helvetica"/>
                <w:color w:val="auto"/>
              </w:rPr>
            </w:pPr>
            <w:r>
              <w:rPr>
                <w:rFonts w:cs="Helvetica"/>
                <w:color w:val="auto"/>
              </w:rPr>
              <w:t>Is the event anticipated, i.e.</w:t>
            </w:r>
            <w:r w:rsidRPr="00EB7AF0">
              <w:rPr>
                <w:rFonts w:cs="Helvetica"/>
                <w:color w:val="auto"/>
              </w:rPr>
              <w:t xml:space="preserve"> described in the Saf</w:t>
            </w:r>
            <w:r>
              <w:rPr>
                <w:rFonts w:cs="Helvetica"/>
                <w:color w:val="auto"/>
              </w:rPr>
              <w:t>ety Reference Information (e.g.</w:t>
            </w:r>
            <w:r w:rsidRPr="00EB7AF0">
              <w:rPr>
                <w:rFonts w:cs="Helvetica"/>
                <w:color w:val="auto"/>
              </w:rPr>
              <w:t xml:space="preserve"> in the </w:t>
            </w:r>
            <w:r>
              <w:rPr>
                <w:rFonts w:cs="Helvetica"/>
                <w:color w:val="auto"/>
              </w:rPr>
              <w:t>Investigator</w:t>
            </w:r>
            <w:r w:rsidRPr="00EB7AF0">
              <w:rPr>
                <w:rFonts w:cs="Helvetica"/>
                <w:color w:val="auto"/>
              </w:rPr>
              <w:t>’s Brochure</w:t>
            </w:r>
            <w:r>
              <w:rPr>
                <w:rFonts w:cs="Helvetica"/>
                <w:color w:val="auto"/>
              </w:rPr>
              <w:t>/Instruction for use</w:t>
            </w:r>
            <w:r w:rsidRPr="00EB7AF0">
              <w:rPr>
                <w:rFonts w:cs="Helvetica"/>
                <w:color w:val="auto"/>
              </w:rPr>
              <w:t xml:space="preserve"> and/or the </w:t>
            </w:r>
            <w:r>
              <w:rPr>
                <w:rFonts w:cs="Helvetica"/>
                <w:color w:val="auto"/>
              </w:rPr>
              <w:t>Technical Dossier</w:t>
            </w:r>
            <w:r w:rsidRPr="00EB7AF0">
              <w:rPr>
                <w:rFonts w:cs="Helvetica"/>
                <w:color w:val="auto"/>
              </w:rPr>
              <w:t>)?</w:t>
            </w:r>
          </w:p>
          <w:p w14:paraId="5C11D595" w14:textId="77777777" w:rsidR="00684DC8" w:rsidRPr="00EB7AF0" w:rsidRDefault="00000000" w:rsidP="00511E9B">
            <w:pPr>
              <w:pStyle w:val="TEXT0"/>
              <w:spacing w:after="0"/>
              <w:rPr>
                <w:rFonts w:cs="Helvetica"/>
                <w:color w:val="auto"/>
              </w:rPr>
            </w:pPr>
            <w:sdt>
              <w:sdtPr>
                <w:rPr>
                  <w:color w:val="auto"/>
                  <w:sz w:val="24"/>
                  <w:szCs w:val="24"/>
                </w:rPr>
                <w:id w:val="-888108947"/>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415CFB">
              <w:rPr>
                <w:color w:val="auto"/>
              </w:rPr>
              <w:t xml:space="preserve">  </w:t>
            </w:r>
            <w:r w:rsidR="00684DC8">
              <w:rPr>
                <w:rFonts w:cs="Helvetica"/>
                <w:color w:val="auto"/>
              </w:rPr>
              <w:t xml:space="preserve">Yes    </w:t>
            </w:r>
            <w:r w:rsidR="00684DC8" w:rsidRPr="00EB7AF0">
              <w:rPr>
                <w:rFonts w:cs="Helvetica"/>
                <w:color w:val="auto"/>
              </w:rPr>
              <w:t xml:space="preserve">    </w:t>
            </w:r>
            <w:sdt>
              <w:sdtPr>
                <w:rPr>
                  <w:color w:val="auto"/>
                  <w:sz w:val="24"/>
                  <w:szCs w:val="24"/>
                </w:rPr>
                <w:id w:val="-1110810138"/>
                <w14:checkbox>
                  <w14:checked w14:val="0"/>
                  <w14:checkedState w14:val="2612" w14:font="MS Gothic"/>
                  <w14:uncheckedState w14:val="2610" w14:font="MS Gothic"/>
                </w14:checkbox>
              </w:sdtPr>
              <w:sdtContent>
                <w:r w:rsidR="00684DC8">
                  <w:rPr>
                    <w:rFonts w:ascii="MS Gothic" w:eastAsia="MS Gothic" w:hAnsi="MS Gothic" w:hint="eastAsia"/>
                    <w:color w:val="auto"/>
                    <w:sz w:val="24"/>
                    <w:szCs w:val="24"/>
                  </w:rPr>
                  <w:t>☐</w:t>
                </w:r>
              </w:sdtContent>
            </w:sdt>
            <w:r w:rsidR="00684DC8" w:rsidRPr="00415CFB">
              <w:rPr>
                <w:color w:val="auto"/>
              </w:rPr>
              <w:t xml:space="preserve">  </w:t>
            </w:r>
            <w:r w:rsidR="00684DC8" w:rsidRPr="00EB7AF0">
              <w:rPr>
                <w:rFonts w:cs="Helvetica"/>
                <w:color w:val="auto"/>
              </w:rPr>
              <w:t xml:space="preserve">No </w:t>
            </w:r>
          </w:p>
        </w:tc>
      </w:tr>
      <w:tr w:rsidR="00684DC8" w:rsidRPr="00E635A0" w14:paraId="7B94EECC" w14:textId="77777777" w:rsidTr="00511E9B">
        <w:trPr>
          <w:trHeight w:val="758"/>
        </w:trPr>
        <w:tc>
          <w:tcPr>
            <w:tcW w:w="9634" w:type="dxa"/>
            <w:gridSpan w:val="2"/>
            <w:tcBorders>
              <w:top w:val="single" w:sz="4" w:space="0" w:color="auto"/>
              <w:left w:val="single" w:sz="4" w:space="0" w:color="4FB4E0"/>
              <w:bottom w:val="single" w:sz="4" w:space="0" w:color="4FB4E0"/>
              <w:right w:val="single" w:sz="4" w:space="0" w:color="4FB4E0"/>
            </w:tcBorders>
          </w:tcPr>
          <w:p w14:paraId="0E788247" w14:textId="77777777" w:rsidR="00684DC8" w:rsidRDefault="00684DC8" w:rsidP="00511E9B">
            <w:pPr>
              <w:pStyle w:val="Commentaire"/>
              <w:spacing w:after="120"/>
              <w:ind w:left="363"/>
              <w:rPr>
                <w:rFonts w:eastAsiaTheme="minorHAnsi" w:cs="Helvetica"/>
                <w:color w:val="C00000"/>
                <w:lang w:val="en-US" w:eastAsia="en-US"/>
              </w:rPr>
            </w:pPr>
            <w:r>
              <w:rPr>
                <w:rFonts w:eastAsiaTheme="minorHAnsi" w:cs="Helvetica"/>
                <w:color w:val="C00000"/>
                <w:lang w:val="en-US" w:eastAsia="en-US"/>
              </w:rPr>
              <w:t>1.3 Notification</w:t>
            </w:r>
          </w:p>
          <w:p w14:paraId="402A9012" w14:textId="65AC4B5C" w:rsidR="00684DC8" w:rsidRDefault="00684DC8" w:rsidP="00511E9B">
            <w:pPr>
              <w:pStyle w:val="Commentaire"/>
              <w:spacing w:after="120"/>
              <w:rPr>
                <w:rFonts w:ascii="ArialMT" w:hAnsi="ArialMT" w:cs="ArialMT"/>
                <w:sz w:val="16"/>
                <w:szCs w:val="16"/>
              </w:rPr>
            </w:pPr>
            <w:r w:rsidRPr="007E25A4">
              <w:rPr>
                <w:sz w:val="16"/>
                <w:lang w:val="en-US"/>
              </w:rPr>
              <w:t>If the event requires a prompt reporting to EC and/or Swissmedic, please fill in and submit the Swissmedic form (</w:t>
            </w:r>
            <w:r w:rsidRPr="00C710D6">
              <w:rPr>
                <w:sz w:val="16"/>
                <w:lang w:val="en-US"/>
              </w:rPr>
              <w:t xml:space="preserve">Clinical trials with medical devices SAE-CH and DD-CH, </w:t>
            </w:r>
            <w:r w:rsidR="00587766" w:rsidRPr="00587766">
              <w:rPr>
                <w:sz w:val="16"/>
                <w:lang w:val="en-US"/>
              </w:rPr>
              <w:t>BW610_20_023e_FO.</w:t>
            </w:r>
            <w:r w:rsidRPr="007E25A4">
              <w:rPr>
                <w:sz w:val="16"/>
                <w:lang w:val="en-US"/>
              </w:rPr>
              <w:t>)</w:t>
            </w:r>
            <w:r>
              <w:rPr>
                <w:rFonts w:ascii="ArialMT" w:hAnsi="ArialMT" w:cs="ArialMT"/>
                <w:sz w:val="16"/>
                <w:szCs w:val="16"/>
              </w:rPr>
              <w:t xml:space="preserve"> </w:t>
            </w:r>
          </w:p>
          <w:p w14:paraId="3BE5D7CF" w14:textId="77777777" w:rsidR="00684DC8" w:rsidRPr="00B37BD1" w:rsidRDefault="00684DC8" w:rsidP="00511E9B">
            <w:pPr>
              <w:pStyle w:val="Commentaire"/>
              <w:spacing w:after="120"/>
              <w:rPr>
                <w:rFonts w:ascii="ArialMT" w:hAnsi="ArialMT" w:cs="ArialMT"/>
                <w:sz w:val="16"/>
                <w:szCs w:val="16"/>
              </w:rPr>
            </w:pPr>
            <w:r>
              <w:rPr>
                <w:rFonts w:ascii="ArialMT" w:hAnsi="ArialMT" w:cs="ArialMT"/>
                <w:sz w:val="16"/>
                <w:szCs w:val="16"/>
              </w:rPr>
              <w:t xml:space="preserve">Category A trial: for serious incidents, contact the </w:t>
            </w:r>
            <w:proofErr w:type="spellStart"/>
            <w:r>
              <w:rPr>
                <w:rFonts w:ascii="ArialMT" w:hAnsi="ArialMT" w:cs="ArialMT"/>
                <w:sz w:val="16"/>
                <w:szCs w:val="16"/>
              </w:rPr>
              <w:t>materiovigilance</w:t>
            </w:r>
            <w:proofErr w:type="spellEnd"/>
            <w:r>
              <w:rPr>
                <w:rFonts w:ascii="ArialMT" w:hAnsi="ArialMT" w:cs="ArialMT"/>
                <w:sz w:val="16"/>
                <w:szCs w:val="16"/>
              </w:rPr>
              <w:t xml:space="preserve"> of your hospital.</w:t>
            </w:r>
          </w:p>
        </w:tc>
      </w:tr>
    </w:tbl>
    <w:p w14:paraId="1B99F6B5" w14:textId="77777777" w:rsidR="00684DC8" w:rsidRPr="00392365" w:rsidRDefault="00684DC8" w:rsidP="00684DC8">
      <w:pPr>
        <w:pStyle w:val="berschriftIntroLauftext"/>
        <w:numPr>
          <w:ilvl w:val="0"/>
          <w:numId w:val="22"/>
        </w:numPr>
        <w:ind w:left="357" w:hanging="357"/>
      </w:pPr>
      <w:r>
        <w:t>Sponsor-Investigator signature</w:t>
      </w:r>
    </w:p>
    <w:tbl>
      <w:tblPr>
        <w:tblStyle w:val="Grilledutableau"/>
        <w:tblW w:w="5031"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88"/>
      </w:tblGrid>
      <w:tr w:rsidR="00684DC8" w:rsidRPr="003A1009" w14:paraId="77768C3E" w14:textId="77777777" w:rsidTr="00511E9B">
        <w:trPr>
          <w:trHeight w:val="879"/>
        </w:trPr>
        <w:tc>
          <w:tcPr>
            <w:tcW w:w="5000" w:type="pct"/>
          </w:tcPr>
          <w:p w14:paraId="7C9A351F" w14:textId="1DD3FA64" w:rsidR="00684DC8" w:rsidRPr="00DC68E5" w:rsidRDefault="00684DC8" w:rsidP="00511E9B">
            <w:pPr>
              <w:pStyle w:val="TEXT0"/>
              <w:spacing w:after="0"/>
              <w:rPr>
                <w:color w:val="auto"/>
              </w:rPr>
            </w:pPr>
            <w:r>
              <w:rPr>
                <w:color w:val="auto"/>
              </w:rPr>
              <w:t>Sponsor</w:t>
            </w:r>
            <w:r w:rsidR="00EF09C7">
              <w:rPr>
                <w:color w:val="auto"/>
              </w:rPr>
              <w:t xml:space="preserve">-Investigator </w:t>
            </w:r>
            <w:r w:rsidRPr="00DC68E5">
              <w:rPr>
                <w:color w:val="auto"/>
              </w:rPr>
              <w:t>name and address</w:t>
            </w:r>
            <w:r>
              <w:rPr>
                <w:color w:val="auto"/>
              </w:rPr>
              <w:t>:</w:t>
            </w:r>
            <w:r w:rsidRPr="00DC68E5">
              <w:rPr>
                <w:color w:val="auto"/>
              </w:rPr>
              <w:t xml:space="preserve"> </w:t>
            </w:r>
          </w:p>
          <w:p w14:paraId="42F4EF61" w14:textId="77777777" w:rsidR="00684DC8" w:rsidRPr="00DC68E5" w:rsidRDefault="00684DC8" w:rsidP="00511E9B">
            <w:pPr>
              <w:pStyle w:val="TEXT0"/>
              <w:spacing w:after="0"/>
              <w:rPr>
                <w:color w:val="auto"/>
              </w:rPr>
            </w:pPr>
            <w:r w:rsidRPr="00DC68E5">
              <w:rPr>
                <w:color w:val="auto"/>
              </w:rPr>
              <w:fldChar w:fldCharType="begin">
                <w:ffData>
                  <w:name w:val=""/>
                  <w:enabled/>
                  <w:calcOnExit w:val="0"/>
                  <w:textInput>
                    <w:default w:val="[name and full address]"/>
                  </w:textInput>
                </w:ffData>
              </w:fldChar>
            </w:r>
            <w:r w:rsidRPr="00DC68E5">
              <w:rPr>
                <w:color w:val="auto"/>
              </w:rPr>
              <w:instrText xml:space="preserve"> FORMTEXT </w:instrText>
            </w:r>
            <w:r w:rsidRPr="00DC68E5">
              <w:rPr>
                <w:color w:val="auto"/>
              </w:rPr>
            </w:r>
            <w:r w:rsidRPr="00DC68E5">
              <w:rPr>
                <w:color w:val="auto"/>
              </w:rPr>
              <w:fldChar w:fldCharType="separate"/>
            </w:r>
            <w:r w:rsidRPr="00DC68E5">
              <w:rPr>
                <w:noProof/>
                <w:color w:val="auto"/>
              </w:rPr>
              <w:t>[name and full address]</w:t>
            </w:r>
            <w:r w:rsidRPr="00DC68E5">
              <w:rPr>
                <w:color w:val="auto"/>
              </w:rPr>
              <w:fldChar w:fldCharType="end"/>
            </w:r>
          </w:p>
          <w:p w14:paraId="49904583" w14:textId="77777777" w:rsidR="00684DC8" w:rsidRDefault="00684DC8" w:rsidP="00511E9B">
            <w:pPr>
              <w:pStyle w:val="TEXT0"/>
              <w:spacing w:after="0"/>
              <w:rPr>
                <w:color w:val="auto"/>
                <w:szCs w:val="18"/>
              </w:rPr>
            </w:pPr>
            <w:r w:rsidRPr="00DC68E5">
              <w:rPr>
                <w:color w:val="auto"/>
                <w:szCs w:val="18"/>
              </w:rPr>
              <w:fldChar w:fldCharType="begin">
                <w:ffData>
                  <w:name w:val=""/>
                  <w:enabled/>
                  <w:calcOnExit w:val="0"/>
                  <w:textInput>
                    <w:default w:val="[contact telephone, email address]"/>
                  </w:textInput>
                </w:ffData>
              </w:fldChar>
            </w:r>
            <w:r w:rsidRPr="00DC68E5">
              <w:rPr>
                <w:color w:val="auto"/>
              </w:rPr>
              <w:instrText xml:space="preserve"> FORMTEXT </w:instrText>
            </w:r>
            <w:r w:rsidRPr="00DC68E5">
              <w:rPr>
                <w:color w:val="auto"/>
                <w:szCs w:val="18"/>
              </w:rPr>
            </w:r>
            <w:r w:rsidRPr="00DC68E5">
              <w:rPr>
                <w:color w:val="auto"/>
                <w:szCs w:val="18"/>
              </w:rPr>
              <w:fldChar w:fldCharType="separate"/>
            </w:r>
            <w:r w:rsidRPr="00DC68E5">
              <w:rPr>
                <w:noProof/>
                <w:color w:val="auto"/>
              </w:rPr>
              <w:t>[contact telephone, email address]</w:t>
            </w:r>
            <w:r w:rsidRPr="00DC68E5">
              <w:rPr>
                <w:color w:val="auto"/>
                <w:szCs w:val="18"/>
              </w:rPr>
              <w:fldChar w:fldCharType="end"/>
            </w:r>
          </w:p>
          <w:p w14:paraId="3EC7944C" w14:textId="77777777" w:rsidR="00684DC8" w:rsidRDefault="00684DC8" w:rsidP="00511E9B">
            <w:pPr>
              <w:pStyle w:val="Text"/>
            </w:pPr>
          </w:p>
          <w:p w14:paraId="0990FC0F" w14:textId="77777777" w:rsidR="00684DC8" w:rsidRPr="007A238E" w:rsidRDefault="00684DC8" w:rsidP="00511E9B">
            <w:pPr>
              <w:pStyle w:val="Text"/>
            </w:pPr>
          </w:p>
          <w:p w14:paraId="1A2273C3" w14:textId="77777777" w:rsidR="00684DC8" w:rsidRPr="005C3776" w:rsidRDefault="00684DC8" w:rsidP="00511E9B">
            <w:pPr>
              <w:pStyle w:val="Text"/>
            </w:pPr>
          </w:p>
          <w:p w14:paraId="36BFCF0A" w14:textId="77777777" w:rsidR="00684DC8" w:rsidRPr="00DC68E5" w:rsidRDefault="00684DC8" w:rsidP="00511E9B">
            <w:pPr>
              <w:pStyle w:val="TEXT0"/>
              <w:rPr>
                <w:color w:val="auto"/>
              </w:rPr>
            </w:pPr>
            <w:r w:rsidRPr="005C3776">
              <w:rPr>
                <w:color w:val="auto"/>
                <w:lang w:val="fr-CH"/>
              </w:rPr>
              <w:t>Place, Date: </w:t>
            </w:r>
            <w:r w:rsidRPr="005C3776">
              <w:rPr>
                <w:color w:val="auto"/>
              </w:rPr>
              <w:t>…………………………………………………………………………….</w:t>
            </w:r>
            <w:r w:rsidRPr="005C3776">
              <w:rPr>
                <w:color w:val="auto"/>
              </w:rPr>
              <w:tab/>
            </w:r>
            <w:r w:rsidRPr="005C3776">
              <w:rPr>
                <w:color w:val="auto"/>
                <w:lang w:val="fr-CH"/>
              </w:rPr>
              <w:t>Signature: ………………………………………….</w:t>
            </w:r>
          </w:p>
        </w:tc>
      </w:tr>
    </w:tbl>
    <w:p w14:paraId="19EF3005" w14:textId="77777777" w:rsidR="00684DC8" w:rsidRPr="00BE6117" w:rsidRDefault="00684DC8" w:rsidP="00684DC8">
      <w:pPr>
        <w:rPr>
          <w:lang w:val="en-US"/>
        </w:rPr>
      </w:pPr>
    </w:p>
    <w:p w14:paraId="1A8A1BF6" w14:textId="77777777" w:rsidR="00B24665" w:rsidRPr="00BE6117" w:rsidRDefault="00B24665" w:rsidP="00416C5D">
      <w:pPr>
        <w:rPr>
          <w:lang w:val="en-US"/>
        </w:rPr>
      </w:pPr>
    </w:p>
    <w:sectPr w:rsidR="00B24665" w:rsidRPr="00BE6117" w:rsidSect="00D16F4F">
      <w:headerReference w:type="default" r:id="rId19"/>
      <w:pgSz w:w="11906" w:h="16838"/>
      <w:pgMar w:top="1259" w:right="1134" w:bottom="1134" w:left="1134" w:header="567" w:footer="6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03300" w14:textId="77777777" w:rsidR="00FD2C68" w:rsidRDefault="00FD2C68" w:rsidP="00F91D37">
      <w:pPr>
        <w:spacing w:line="240" w:lineRule="auto"/>
      </w:pPr>
      <w:r>
        <w:separator/>
      </w:r>
    </w:p>
  </w:endnote>
  <w:endnote w:type="continuationSeparator" w:id="0">
    <w:p w14:paraId="5CE07189" w14:textId="77777777" w:rsidR="00FD2C68" w:rsidRDefault="00FD2C68"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panose1 w:val="020B0604020202020204"/>
    <w:charset w:val="00"/>
    <w:family w:val="swiss"/>
    <w:pitch w:val="variable"/>
    <w:sig w:usb0="8000008F" w:usb1="10002042" w:usb2="00000000" w:usb3="00000000" w:csb0="0000009B"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ULISH REGULAR ROMAN">
    <w:altName w:val="Calibri"/>
    <w:panose1 w:val="020B0604020202020204"/>
    <w:charset w:val="4D"/>
    <w:family w:val="auto"/>
    <w:pitch w:val="variable"/>
    <w:sig w:usb0="A00000FF" w:usb1="5000204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282C9" w14:textId="3888FC9D" w:rsidR="00154057" w:rsidRPr="00A440A6" w:rsidRDefault="00DE1036" w:rsidP="00703A71">
    <w:pPr>
      <w:pStyle w:val="Pieddepage"/>
      <w:rPr>
        <w:color w:val="C00000"/>
      </w:rPr>
    </w:pPr>
    <w:r w:rsidRPr="00A440A6">
      <w:rPr>
        <w:color w:val="C00000"/>
      </w:rPr>
      <w:t xml:space="preserve">Safety Platform of the </w:t>
    </w:r>
    <w:r w:rsidR="00154057" w:rsidRPr="00A440A6">
      <w:rPr>
        <w:color w:val="C00000"/>
      </w:rPr>
      <w:t>Swiss Clinical Trial Organisation</w:t>
    </w:r>
  </w:p>
  <w:p w14:paraId="28FD0936" w14:textId="7AB4D597" w:rsidR="00154057" w:rsidRPr="002269CB" w:rsidRDefault="00DE1036" w:rsidP="002269CB">
    <w:pPr>
      <w:pStyle w:val="Pieddepage"/>
      <w:rPr>
        <w:color w:val="auto"/>
      </w:rPr>
    </w:pPr>
    <w:r>
      <w:rPr>
        <w:color w:val="auto"/>
      </w:rPr>
      <w:t>SAE and DD Report for IMDs template, V</w:t>
    </w:r>
    <w:r w:rsidR="00683484">
      <w:rPr>
        <w:color w:val="auto"/>
      </w:rPr>
      <w:t>2</w:t>
    </w:r>
    <w:r>
      <w:rPr>
        <w:color w:val="auto"/>
      </w:rPr>
      <w:t xml:space="preserve"> dated </w:t>
    </w:r>
    <w:r w:rsidR="00683484">
      <w:rPr>
        <w:color w:val="auto"/>
      </w:rPr>
      <w:t>1Nov2024</w:t>
    </w:r>
    <w:r>
      <w:rPr>
        <w:color w:val="auto"/>
      </w:rPr>
      <w:tab/>
      <w:t xml:space="preserve">Page </w:t>
    </w:r>
    <w:r w:rsidRPr="00363247">
      <w:rPr>
        <w:color w:val="auto"/>
      </w:rPr>
      <w:fldChar w:fldCharType="begin"/>
    </w:r>
    <w:r w:rsidRPr="00363247">
      <w:rPr>
        <w:color w:val="auto"/>
      </w:rPr>
      <w:instrText>PAGE   \* MERGEFORMAT</w:instrText>
    </w:r>
    <w:r w:rsidRPr="00363247">
      <w:rPr>
        <w:color w:val="auto"/>
      </w:rPr>
      <w:fldChar w:fldCharType="separate"/>
    </w:r>
    <w:r w:rsidR="0046430C" w:rsidRPr="0046430C">
      <w:t>6</w:t>
    </w:r>
    <w:r w:rsidRPr="00363247">
      <w:rPr>
        <w:color w:val="auto"/>
      </w:rPr>
      <w:fldChar w:fldCharType="end"/>
    </w:r>
    <w:r>
      <w:t xml:space="preserve"> </w:t>
    </w:r>
    <w:r>
      <w:rPr>
        <w:color w:val="auto"/>
      </w:rPr>
      <w:t xml:space="preserve">of </w:t>
    </w:r>
    <w:fldSimple w:instr=" NUMPAGES  \* MERGEFORMAT ">
      <w:r w:rsidR="0046430C">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7A102" w14:textId="4DCEAC96" w:rsidR="00A440A6" w:rsidRPr="00E850E8" w:rsidRDefault="00A440A6" w:rsidP="00A440A6">
    <w:pPr>
      <w:tabs>
        <w:tab w:val="center" w:pos="5529"/>
        <w:tab w:val="right" w:pos="10206"/>
      </w:tabs>
      <w:rPr>
        <w:rFonts w:ascii="MULISH REGULAR ROMAN" w:hAnsi="MULISH REGULAR ROMAN" w:cs="Times New Roman"/>
        <w:b/>
        <w:color w:val="A82534"/>
        <w:lang w:val="en-GB"/>
      </w:rPr>
    </w:pPr>
    <w:r w:rsidRPr="00E850E8">
      <w:rPr>
        <w:rFonts w:ascii="MULISH REGULAR ROMAN" w:hAnsi="MULISH REGULAR ROMAN"/>
        <w:color w:val="A82534"/>
        <w:sz w:val="16"/>
        <w:szCs w:val="16"/>
        <w:lang w:val="en-US"/>
      </w:rPr>
      <w:t>Swiss Clinical Trial Organisation</w:t>
    </w:r>
    <w:r w:rsidRPr="00E850E8">
      <w:rPr>
        <w:rFonts w:ascii="MULISH REGULAR ROMAN" w:hAnsi="MULISH REGULAR ROMAN"/>
        <w:color w:val="A82534"/>
        <w:sz w:val="16"/>
        <w:szCs w:val="16"/>
        <w:lang w:val="en-US"/>
      </w:rPr>
      <w:tab/>
    </w:r>
    <w:r w:rsidRPr="00954155">
      <w:rPr>
        <w:rFonts w:ascii="MULISH REGULAR ROMAN" w:hAnsi="MULISH REGULAR ROMAN"/>
        <w:color w:val="A82534"/>
        <w:sz w:val="16"/>
        <w:szCs w:val="16"/>
        <w:lang w:val="en-GB"/>
      </w:rPr>
      <w:t>Serious Adverse Event Report Form for (IM</w:t>
    </w:r>
    <w:r>
      <w:rPr>
        <w:rFonts w:ascii="MULISH REGULAR ROMAN" w:hAnsi="MULISH REGULAR ROMAN"/>
        <w:color w:val="A82534"/>
        <w:sz w:val="16"/>
        <w:szCs w:val="16"/>
        <w:lang w:val="en-GB"/>
      </w:rPr>
      <w:t>D</w:t>
    </w:r>
    <w:r w:rsidRPr="00954155">
      <w:rPr>
        <w:rFonts w:ascii="MULISH REGULAR ROMAN" w:hAnsi="MULISH REGULAR ROMAN"/>
        <w:color w:val="A82534"/>
        <w:sz w:val="16"/>
        <w:szCs w:val="16"/>
        <w:lang w:val="en-GB"/>
      </w:rPr>
      <w:t>s)</w:t>
    </w:r>
    <w:r>
      <w:rPr>
        <w:rFonts w:ascii="MULISH REGULAR ROMAN" w:hAnsi="MULISH REGULAR ROMAN"/>
        <w:color w:val="A82534"/>
        <w:sz w:val="16"/>
        <w:szCs w:val="16"/>
        <w:lang w:val="en-GB"/>
      </w:rPr>
      <w:tab/>
    </w:r>
    <w:r w:rsidR="00684DC8">
      <w:rPr>
        <w:rFonts w:ascii="MULISH REGULAR ROMAN" w:hAnsi="MULISH REGULAR ROMAN"/>
        <w:color w:val="A82534"/>
        <w:sz w:val="16"/>
        <w:szCs w:val="16"/>
        <w:lang w:val="en-US"/>
      </w:rPr>
      <w:t>January 2024</w:t>
    </w:r>
  </w:p>
  <w:p w14:paraId="7A70F352" w14:textId="6665E323" w:rsidR="00154057" w:rsidRPr="00A440A6" w:rsidRDefault="00154057" w:rsidP="00880F5C">
    <w:pPr>
      <w:pStyle w:val="Pieddepage"/>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95F0F" w14:textId="77777777" w:rsidR="00FD2C68" w:rsidRDefault="00FD2C68" w:rsidP="00F91D37">
      <w:pPr>
        <w:spacing w:line="240" w:lineRule="auto"/>
      </w:pPr>
      <w:r>
        <w:separator/>
      </w:r>
    </w:p>
  </w:footnote>
  <w:footnote w:type="continuationSeparator" w:id="0">
    <w:p w14:paraId="2CA88401" w14:textId="77777777" w:rsidR="00FD2C68" w:rsidRDefault="00FD2C68"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565B8" w14:textId="502547F7" w:rsidR="00154057" w:rsidRDefault="005E710A" w:rsidP="005E710A">
    <w:pPr>
      <w:pStyle w:val="En-tte"/>
      <w:tabs>
        <w:tab w:val="clear" w:pos="4536"/>
        <w:tab w:val="clear" w:pos="9072"/>
        <w:tab w:val="left" w:pos="3642"/>
        <w:tab w:val="left" w:pos="6438"/>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E453F" w14:textId="6E5927A5" w:rsidR="00154057" w:rsidRPr="00D4417C" w:rsidRDefault="005E710A" w:rsidP="005E710A">
    <w:pPr>
      <w:pStyle w:val="En-tte"/>
      <w:tabs>
        <w:tab w:val="clear" w:pos="4536"/>
        <w:tab w:val="clear" w:pos="9072"/>
        <w:tab w:val="left" w:pos="6986"/>
      </w:tabs>
    </w:pPr>
    <w:r>
      <w:rPr>
        <w:noProof/>
        <w:lang w:val="it-CH" w:eastAsia="it-CH"/>
      </w:rPr>
      <w:drawing>
        <wp:anchor distT="0" distB="0" distL="114300" distR="114300" simplePos="0" relativeHeight="251659264" behindDoc="1" locked="0" layoutInCell="1" allowOverlap="1" wp14:anchorId="02D8CA33" wp14:editId="34E2B229">
          <wp:simplePos x="0" y="0"/>
          <wp:positionH relativeFrom="column">
            <wp:posOffset>1133554</wp:posOffset>
          </wp:positionH>
          <wp:positionV relativeFrom="paragraph">
            <wp:posOffset>-1133554</wp:posOffset>
          </wp:positionV>
          <wp:extent cx="7931650" cy="3970783"/>
          <wp:effectExtent l="0" t="0" r="0" b="0"/>
          <wp:wrapNone/>
          <wp:docPr id="4"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w:drawing>
        <wp:inline distT="0" distB="0" distL="0" distR="0" wp14:anchorId="6C1B3005" wp14:editId="6A0E1B43">
          <wp:extent cx="1947672" cy="80327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a:blip r:embed="rId2"/>
                  <a:stretch>
                    <a:fillRect/>
                  </a:stretch>
                </pic:blipFill>
                <pic:spPr>
                  <a:xfrm>
                    <a:off x="0" y="0"/>
                    <a:ext cx="1969713" cy="812369"/>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usimple4"/>
      <w:tblW w:w="9670" w:type="dxa"/>
      <w:tblInd w:w="0" w:type="dxa"/>
      <w:tblLook w:val="04A0" w:firstRow="1" w:lastRow="0" w:firstColumn="1" w:lastColumn="0" w:noHBand="0" w:noVBand="1"/>
    </w:tblPr>
    <w:tblGrid>
      <w:gridCol w:w="1843"/>
      <w:gridCol w:w="5245"/>
      <w:gridCol w:w="992"/>
      <w:gridCol w:w="1590"/>
    </w:tblGrid>
    <w:tr w:rsidR="00881019" w:rsidRPr="001F33AC" w14:paraId="6C3BEC1E" w14:textId="77777777" w:rsidTr="00881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3FCB7455" w14:textId="7134F963" w:rsidR="00881019" w:rsidRDefault="00881019" w:rsidP="005A1CB1">
          <w:pPr>
            <w:pStyle w:val="En-tte"/>
            <w:rPr>
              <w:rFonts w:ascii="Helvetica" w:hAnsi="Helvetica" w:cs="Helvetica"/>
              <w:b w:val="0"/>
              <w:sz w:val="14"/>
              <w:szCs w:val="16"/>
            </w:rPr>
          </w:pPr>
          <w:r>
            <w:rPr>
              <w:rFonts w:ascii="Helvetica" w:hAnsi="Helvetica" w:cs="Helvetica"/>
              <w:sz w:val="14"/>
              <w:szCs w:val="16"/>
            </w:rPr>
            <w:t>Clinical Trial Short Title:</w:t>
          </w:r>
        </w:p>
      </w:tc>
      <w:tc>
        <w:tcPr>
          <w:tcW w:w="7827" w:type="dxa"/>
          <w:gridSpan w:val="3"/>
        </w:tcPr>
        <w:p w14:paraId="0FEC0301" w14:textId="18ECADCD" w:rsidR="00881019" w:rsidRPr="00881019" w:rsidRDefault="00881019" w:rsidP="005A1CB1">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18"/>
            </w:rPr>
          </w:pPr>
        </w:p>
      </w:tc>
    </w:tr>
    <w:tr w:rsidR="00881019" w:rsidRPr="001F33AC" w14:paraId="5E7FBF9C" w14:textId="77777777" w:rsidTr="00881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E648C89" w14:textId="2AF08A47" w:rsidR="00881019" w:rsidRDefault="00881019" w:rsidP="005A1CB1">
          <w:pPr>
            <w:pStyle w:val="En-tte"/>
            <w:rPr>
              <w:rFonts w:ascii="Helvetica" w:hAnsi="Helvetica" w:cs="Helvetica"/>
              <w:sz w:val="14"/>
              <w:szCs w:val="16"/>
            </w:rPr>
          </w:pPr>
          <w:r>
            <w:rPr>
              <w:rFonts w:ascii="Helvetica" w:hAnsi="Helvetica" w:cs="Helvetica"/>
              <w:sz w:val="14"/>
              <w:szCs w:val="16"/>
            </w:rPr>
            <w:t>Clinical Site:</w:t>
          </w:r>
        </w:p>
      </w:tc>
      <w:tc>
        <w:tcPr>
          <w:tcW w:w="5245" w:type="dxa"/>
          <w:shd w:val="clear" w:color="auto" w:fill="auto"/>
        </w:tcPr>
        <w:p w14:paraId="6270299A" w14:textId="77777777" w:rsidR="00881019" w:rsidRPr="00881019" w:rsidRDefault="00881019" w:rsidP="005A1CB1">
          <w:pPr>
            <w:pStyle w:val="En-tte"/>
            <w:cnfStyle w:val="000000100000" w:firstRow="0" w:lastRow="0" w:firstColumn="0" w:lastColumn="0" w:oddVBand="0" w:evenVBand="0" w:oddHBand="1" w:evenHBand="0" w:firstRowFirstColumn="0" w:firstRowLastColumn="0" w:lastRowFirstColumn="0" w:lastRowLastColumn="0"/>
            <w:rPr>
              <w:rFonts w:ascii="Helvetica" w:hAnsi="Helvetica" w:cs="Helvetica"/>
              <w:b/>
              <w:szCs w:val="18"/>
            </w:rPr>
          </w:pPr>
        </w:p>
      </w:tc>
      <w:tc>
        <w:tcPr>
          <w:tcW w:w="992" w:type="dxa"/>
          <w:shd w:val="clear" w:color="auto" w:fill="auto"/>
        </w:tcPr>
        <w:p w14:paraId="03F8DDE1" w14:textId="4AD46218" w:rsidR="00881019" w:rsidRPr="00881019" w:rsidRDefault="00881019" w:rsidP="005A1CB1">
          <w:pPr>
            <w:pStyle w:val="En-tte"/>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4"/>
              <w:szCs w:val="16"/>
            </w:rPr>
          </w:pPr>
          <w:r w:rsidRPr="00881019">
            <w:rPr>
              <w:rFonts w:ascii="Helvetica" w:hAnsi="Helvetica" w:cs="Helvetica"/>
              <w:b/>
              <w:bCs/>
              <w:sz w:val="14"/>
              <w:szCs w:val="16"/>
            </w:rPr>
            <w:t>Patient ID:</w:t>
          </w:r>
        </w:p>
      </w:tc>
      <w:tc>
        <w:tcPr>
          <w:tcW w:w="1590" w:type="dxa"/>
          <w:shd w:val="clear" w:color="auto" w:fill="auto"/>
        </w:tcPr>
        <w:p w14:paraId="197CA983" w14:textId="77777777" w:rsidR="00881019" w:rsidRPr="00881019" w:rsidRDefault="00881019" w:rsidP="005A1CB1">
          <w:pPr>
            <w:pStyle w:val="En-tte"/>
            <w:cnfStyle w:val="000000100000" w:firstRow="0" w:lastRow="0" w:firstColumn="0" w:lastColumn="0" w:oddVBand="0" w:evenVBand="0" w:oddHBand="1" w:evenHBand="0" w:firstRowFirstColumn="0" w:firstRowLastColumn="0" w:lastRowFirstColumn="0" w:lastRowLastColumn="0"/>
            <w:rPr>
              <w:rFonts w:ascii="Helvetica" w:hAnsi="Helvetica" w:cs="Helvetica"/>
              <w:szCs w:val="18"/>
            </w:rPr>
          </w:pPr>
        </w:p>
      </w:tc>
    </w:tr>
  </w:tbl>
  <w:p w14:paraId="51DE21ED" w14:textId="313BF0EE" w:rsidR="00DE1036" w:rsidRDefault="00DE1036" w:rsidP="008810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CB1559"/>
    <w:multiLevelType w:val="hybridMultilevel"/>
    <w:tmpl w:val="AEB83C2E"/>
    <w:lvl w:ilvl="0" w:tplc="CA244082">
      <w:numFmt w:val="bullet"/>
      <w:lvlText w:val="-"/>
      <w:lvlJc w:val="left"/>
      <w:pPr>
        <w:ind w:left="720" w:hanging="360"/>
      </w:pPr>
      <w:rPr>
        <w:rFonts w:ascii="Helvetica" w:eastAsiaTheme="minorEastAsia" w:hAnsi="Helvetica" w:cs="Helvetica" w:hint="default"/>
      </w:rPr>
    </w:lvl>
    <w:lvl w:ilvl="1" w:tplc="ACD26F84">
      <w:numFmt w:val="bullet"/>
      <w:lvlText w:val=""/>
      <w:lvlJc w:val="left"/>
      <w:pPr>
        <w:ind w:left="7023" w:hanging="360"/>
      </w:pPr>
      <w:rPr>
        <w:rFonts w:ascii="Wingdings" w:eastAsiaTheme="minorEastAsia" w:hAnsi="Wingdings" w:cstheme="minorBidi" w:hint="default"/>
        <w:b/>
      </w:rPr>
    </w:lvl>
    <w:lvl w:ilvl="2" w:tplc="08100005">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17BB27AC"/>
    <w:multiLevelType w:val="hybridMultilevel"/>
    <w:tmpl w:val="8C62F5F2"/>
    <w:lvl w:ilvl="0" w:tplc="1180C4C6">
      <w:numFmt w:val="bullet"/>
      <w:lvlText w:val="-"/>
      <w:lvlJc w:val="left"/>
      <w:pPr>
        <w:ind w:left="720" w:hanging="360"/>
      </w:pPr>
      <w:rPr>
        <w:rFonts w:ascii="Helvetica" w:eastAsiaTheme="minorEastAsia" w:hAnsi="Helvetica" w:cs="Helvetica"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52687C"/>
    <w:multiLevelType w:val="multilevel"/>
    <w:tmpl w:val="E6E446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C00000"/>
        <w:sz w:val="20"/>
      </w:rPr>
    </w:lvl>
    <w:lvl w:ilvl="2">
      <w:start w:val="1"/>
      <w:numFmt w:val="decimal"/>
      <w:isLgl/>
      <w:lvlText w:val="%1.%2.%3."/>
      <w:lvlJc w:val="left"/>
      <w:pPr>
        <w:ind w:left="720" w:hanging="360"/>
      </w:pPr>
      <w:rPr>
        <w:rFonts w:hint="default"/>
        <w:color w:val="C00000"/>
        <w:sz w:val="20"/>
      </w:rPr>
    </w:lvl>
    <w:lvl w:ilvl="3">
      <w:start w:val="1"/>
      <w:numFmt w:val="decimal"/>
      <w:isLgl/>
      <w:lvlText w:val="%1.%2.%3.%4."/>
      <w:lvlJc w:val="left"/>
      <w:pPr>
        <w:ind w:left="1080" w:hanging="720"/>
      </w:pPr>
      <w:rPr>
        <w:rFonts w:hint="default"/>
        <w:color w:val="C00000"/>
        <w:sz w:val="20"/>
      </w:rPr>
    </w:lvl>
    <w:lvl w:ilvl="4">
      <w:start w:val="1"/>
      <w:numFmt w:val="decimal"/>
      <w:isLgl/>
      <w:lvlText w:val="%1.%2.%3.%4.%5."/>
      <w:lvlJc w:val="left"/>
      <w:pPr>
        <w:ind w:left="1080" w:hanging="720"/>
      </w:pPr>
      <w:rPr>
        <w:rFonts w:hint="default"/>
        <w:color w:val="C00000"/>
        <w:sz w:val="20"/>
      </w:rPr>
    </w:lvl>
    <w:lvl w:ilvl="5">
      <w:start w:val="1"/>
      <w:numFmt w:val="decimal"/>
      <w:isLgl/>
      <w:lvlText w:val="%1.%2.%3.%4.%5.%6."/>
      <w:lvlJc w:val="left"/>
      <w:pPr>
        <w:ind w:left="1080" w:hanging="720"/>
      </w:pPr>
      <w:rPr>
        <w:rFonts w:hint="default"/>
        <w:color w:val="C00000"/>
        <w:sz w:val="20"/>
      </w:rPr>
    </w:lvl>
    <w:lvl w:ilvl="6">
      <w:start w:val="1"/>
      <w:numFmt w:val="decimal"/>
      <w:isLgl/>
      <w:lvlText w:val="%1.%2.%3.%4.%5.%6.%7."/>
      <w:lvlJc w:val="left"/>
      <w:pPr>
        <w:ind w:left="1440" w:hanging="1080"/>
      </w:pPr>
      <w:rPr>
        <w:rFonts w:hint="default"/>
        <w:color w:val="C00000"/>
        <w:sz w:val="20"/>
      </w:rPr>
    </w:lvl>
    <w:lvl w:ilvl="7">
      <w:start w:val="1"/>
      <w:numFmt w:val="decimal"/>
      <w:isLgl/>
      <w:lvlText w:val="%1.%2.%3.%4.%5.%6.%7.%8."/>
      <w:lvlJc w:val="left"/>
      <w:pPr>
        <w:ind w:left="1440" w:hanging="1080"/>
      </w:pPr>
      <w:rPr>
        <w:rFonts w:hint="default"/>
        <w:color w:val="C00000"/>
        <w:sz w:val="20"/>
      </w:rPr>
    </w:lvl>
    <w:lvl w:ilvl="8">
      <w:start w:val="1"/>
      <w:numFmt w:val="decimal"/>
      <w:isLgl/>
      <w:lvlText w:val="%1.%2.%3.%4.%5.%6.%7.%8.%9."/>
      <w:lvlJc w:val="left"/>
      <w:pPr>
        <w:ind w:left="1440" w:hanging="1080"/>
      </w:pPr>
      <w:rPr>
        <w:rFonts w:hint="default"/>
        <w:color w:val="C00000"/>
        <w:sz w:val="20"/>
      </w:rPr>
    </w:lvl>
  </w:abstractNum>
  <w:abstractNum w:abstractNumId="14" w15:restartNumberingAfterBreak="0">
    <w:nsid w:val="2BEB1751"/>
    <w:multiLevelType w:val="hybridMultilevel"/>
    <w:tmpl w:val="4C2CC47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2CF6523"/>
    <w:multiLevelType w:val="hybridMultilevel"/>
    <w:tmpl w:val="8B42E218"/>
    <w:lvl w:ilvl="0" w:tplc="ECC0141A">
      <w:numFmt w:val="bullet"/>
      <w:lvlText w:val=""/>
      <w:lvlJc w:val="left"/>
      <w:pPr>
        <w:ind w:left="720" w:hanging="360"/>
      </w:pPr>
      <w:rPr>
        <w:rFonts w:ascii="Wingdings" w:eastAsiaTheme="minorEastAsia" w:hAnsi="Wingdings" w:cstheme="minorBid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15:restartNumberingAfterBreak="0">
    <w:nsid w:val="35AB0D46"/>
    <w:multiLevelType w:val="multilevel"/>
    <w:tmpl w:val="E6E446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C00000"/>
        <w:sz w:val="20"/>
      </w:rPr>
    </w:lvl>
    <w:lvl w:ilvl="2">
      <w:start w:val="1"/>
      <w:numFmt w:val="decimal"/>
      <w:isLgl/>
      <w:lvlText w:val="%1.%2.%3."/>
      <w:lvlJc w:val="left"/>
      <w:pPr>
        <w:ind w:left="720" w:hanging="360"/>
      </w:pPr>
      <w:rPr>
        <w:rFonts w:hint="default"/>
        <w:color w:val="C00000"/>
        <w:sz w:val="20"/>
      </w:rPr>
    </w:lvl>
    <w:lvl w:ilvl="3">
      <w:start w:val="1"/>
      <w:numFmt w:val="decimal"/>
      <w:isLgl/>
      <w:lvlText w:val="%1.%2.%3.%4."/>
      <w:lvlJc w:val="left"/>
      <w:pPr>
        <w:ind w:left="1080" w:hanging="720"/>
      </w:pPr>
      <w:rPr>
        <w:rFonts w:hint="default"/>
        <w:color w:val="C00000"/>
        <w:sz w:val="20"/>
      </w:rPr>
    </w:lvl>
    <w:lvl w:ilvl="4">
      <w:start w:val="1"/>
      <w:numFmt w:val="decimal"/>
      <w:isLgl/>
      <w:lvlText w:val="%1.%2.%3.%4.%5."/>
      <w:lvlJc w:val="left"/>
      <w:pPr>
        <w:ind w:left="1080" w:hanging="720"/>
      </w:pPr>
      <w:rPr>
        <w:rFonts w:hint="default"/>
        <w:color w:val="C00000"/>
        <w:sz w:val="20"/>
      </w:rPr>
    </w:lvl>
    <w:lvl w:ilvl="5">
      <w:start w:val="1"/>
      <w:numFmt w:val="decimal"/>
      <w:isLgl/>
      <w:lvlText w:val="%1.%2.%3.%4.%5.%6."/>
      <w:lvlJc w:val="left"/>
      <w:pPr>
        <w:ind w:left="1080" w:hanging="720"/>
      </w:pPr>
      <w:rPr>
        <w:rFonts w:hint="default"/>
        <w:color w:val="C00000"/>
        <w:sz w:val="20"/>
      </w:rPr>
    </w:lvl>
    <w:lvl w:ilvl="6">
      <w:start w:val="1"/>
      <w:numFmt w:val="decimal"/>
      <w:isLgl/>
      <w:lvlText w:val="%1.%2.%3.%4.%5.%6.%7."/>
      <w:lvlJc w:val="left"/>
      <w:pPr>
        <w:ind w:left="1440" w:hanging="1080"/>
      </w:pPr>
      <w:rPr>
        <w:rFonts w:hint="default"/>
        <w:color w:val="C00000"/>
        <w:sz w:val="20"/>
      </w:rPr>
    </w:lvl>
    <w:lvl w:ilvl="7">
      <w:start w:val="1"/>
      <w:numFmt w:val="decimal"/>
      <w:isLgl/>
      <w:lvlText w:val="%1.%2.%3.%4.%5.%6.%7.%8."/>
      <w:lvlJc w:val="left"/>
      <w:pPr>
        <w:ind w:left="1440" w:hanging="1080"/>
      </w:pPr>
      <w:rPr>
        <w:rFonts w:hint="default"/>
        <w:color w:val="C00000"/>
        <w:sz w:val="20"/>
      </w:rPr>
    </w:lvl>
    <w:lvl w:ilvl="8">
      <w:start w:val="1"/>
      <w:numFmt w:val="decimal"/>
      <w:isLgl/>
      <w:lvlText w:val="%1.%2.%3.%4.%5.%6.%7.%8.%9."/>
      <w:lvlJc w:val="left"/>
      <w:pPr>
        <w:ind w:left="1440" w:hanging="1080"/>
      </w:pPr>
      <w:rPr>
        <w:rFonts w:hint="default"/>
        <w:color w:val="C00000"/>
        <w:sz w:val="20"/>
      </w:rPr>
    </w:lvl>
  </w:abstractNum>
  <w:abstractNum w:abstractNumId="17" w15:restartNumberingAfterBreak="0">
    <w:nsid w:val="38BF3D0B"/>
    <w:multiLevelType w:val="hybridMultilevel"/>
    <w:tmpl w:val="27929724"/>
    <w:lvl w:ilvl="0" w:tplc="F2AEB408">
      <w:numFmt w:val="bullet"/>
      <w:lvlText w:val="-"/>
      <w:lvlJc w:val="left"/>
      <w:pPr>
        <w:ind w:left="720" w:hanging="360"/>
      </w:pPr>
      <w:rPr>
        <w:rFonts w:ascii="Helvetica" w:eastAsiaTheme="minorEastAsia" w:hAnsi="Helvetica" w:cs="Helvetica"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15:restartNumberingAfterBreak="0">
    <w:nsid w:val="39750EA6"/>
    <w:multiLevelType w:val="hybridMultilevel"/>
    <w:tmpl w:val="15E098A4"/>
    <w:lvl w:ilvl="0" w:tplc="2E609E28">
      <w:start w:val="1"/>
      <w:numFmt w:val="decimal"/>
      <w:lvlText w:val="%1."/>
      <w:lvlJc w:val="left"/>
      <w:pPr>
        <w:ind w:left="360" w:hanging="360"/>
      </w:pPr>
      <w:rPr>
        <w:rFonts w:ascii="Helvetica" w:eastAsiaTheme="minorEastAsia" w:hAnsi="Helvetica" w:hint="default"/>
        <w:color w:val="BB1F2C"/>
        <w:sz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3FA73D1E"/>
    <w:multiLevelType w:val="multilevel"/>
    <w:tmpl w:val="1A405D4A"/>
    <w:lvl w:ilvl="0">
      <w:start w:val="1"/>
      <w:numFmt w:val="decimal"/>
      <w:lvlText w:val="%1."/>
      <w:lvlJc w:val="left"/>
      <w:pPr>
        <w:ind w:left="360" w:hanging="360"/>
      </w:pPr>
      <w:rPr>
        <w:color w:val="891325" w:themeColor="accent1" w:themeShade="BF"/>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BA1645"/>
    <w:multiLevelType w:val="hybridMultilevel"/>
    <w:tmpl w:val="07DE2B56"/>
    <w:lvl w:ilvl="0" w:tplc="F2AEB408">
      <w:numFmt w:val="bullet"/>
      <w:lvlText w:val="-"/>
      <w:lvlJc w:val="left"/>
      <w:pPr>
        <w:ind w:left="720" w:hanging="360"/>
      </w:pPr>
      <w:rPr>
        <w:rFonts w:ascii="Helvetica" w:eastAsiaTheme="minorEastAsia" w:hAnsi="Helvetica" w:cs="Helvetica"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46C35AD3"/>
    <w:multiLevelType w:val="multilevel"/>
    <w:tmpl w:val="8DB4C8FC"/>
    <w:lvl w:ilvl="0">
      <w:start w:val="1"/>
      <w:numFmt w:val="bullet"/>
      <w:lvlText w:val="‒"/>
      <w:lvlJc w:val="left"/>
      <w:pPr>
        <w:ind w:left="284" w:hanging="284"/>
      </w:pPr>
      <w:rPr>
        <w:rFonts w:ascii="Arial" w:hAnsi="Arial" w:hint="default"/>
      </w:rPr>
    </w:lvl>
    <w:lvl w:ilvl="1">
      <w:start w:val="1"/>
      <w:numFmt w:val="bullet"/>
      <w:pStyle w:val="Bullet-List2"/>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D5B64E9"/>
    <w:multiLevelType w:val="hybridMultilevel"/>
    <w:tmpl w:val="8FB471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85151D4"/>
    <w:multiLevelType w:val="multilevel"/>
    <w:tmpl w:val="8752F8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Helvetica" w:hAnsi="Helvetica" w:hint="default"/>
        <w:color w:val="C00000"/>
        <w:sz w:val="20"/>
      </w:rPr>
    </w:lvl>
    <w:lvl w:ilvl="2">
      <w:start w:val="1"/>
      <w:numFmt w:val="decimal"/>
      <w:isLgl/>
      <w:lvlText w:val="%1.%2.%3"/>
      <w:lvlJc w:val="left"/>
      <w:pPr>
        <w:ind w:left="720" w:hanging="360"/>
      </w:pPr>
      <w:rPr>
        <w:rFonts w:ascii="Helvetica" w:hAnsi="Helvetica" w:hint="default"/>
        <w:color w:val="C00000"/>
        <w:sz w:val="20"/>
      </w:rPr>
    </w:lvl>
    <w:lvl w:ilvl="3">
      <w:start w:val="1"/>
      <w:numFmt w:val="decimal"/>
      <w:isLgl/>
      <w:lvlText w:val="%1.%2.%3.%4"/>
      <w:lvlJc w:val="left"/>
      <w:pPr>
        <w:ind w:left="1080" w:hanging="720"/>
      </w:pPr>
      <w:rPr>
        <w:rFonts w:ascii="Helvetica" w:hAnsi="Helvetica" w:hint="default"/>
        <w:color w:val="C00000"/>
        <w:sz w:val="20"/>
      </w:rPr>
    </w:lvl>
    <w:lvl w:ilvl="4">
      <w:start w:val="1"/>
      <w:numFmt w:val="decimal"/>
      <w:isLgl/>
      <w:lvlText w:val="%1.%2.%3.%4.%5"/>
      <w:lvlJc w:val="left"/>
      <w:pPr>
        <w:ind w:left="1080" w:hanging="720"/>
      </w:pPr>
      <w:rPr>
        <w:rFonts w:ascii="Helvetica" w:hAnsi="Helvetica" w:hint="default"/>
        <w:color w:val="C00000"/>
        <w:sz w:val="20"/>
      </w:rPr>
    </w:lvl>
    <w:lvl w:ilvl="5">
      <w:start w:val="1"/>
      <w:numFmt w:val="decimal"/>
      <w:isLgl/>
      <w:lvlText w:val="%1.%2.%3.%4.%5.%6"/>
      <w:lvlJc w:val="left"/>
      <w:pPr>
        <w:ind w:left="1080" w:hanging="720"/>
      </w:pPr>
      <w:rPr>
        <w:rFonts w:ascii="Helvetica" w:hAnsi="Helvetica" w:hint="default"/>
        <w:color w:val="C00000"/>
        <w:sz w:val="20"/>
      </w:rPr>
    </w:lvl>
    <w:lvl w:ilvl="6">
      <w:start w:val="1"/>
      <w:numFmt w:val="decimal"/>
      <w:isLgl/>
      <w:lvlText w:val="%1.%2.%3.%4.%5.%6.%7"/>
      <w:lvlJc w:val="left"/>
      <w:pPr>
        <w:ind w:left="1440" w:hanging="1080"/>
      </w:pPr>
      <w:rPr>
        <w:rFonts w:ascii="Helvetica" w:hAnsi="Helvetica" w:hint="default"/>
        <w:color w:val="C00000"/>
        <w:sz w:val="20"/>
      </w:rPr>
    </w:lvl>
    <w:lvl w:ilvl="7">
      <w:start w:val="1"/>
      <w:numFmt w:val="decimal"/>
      <w:isLgl/>
      <w:lvlText w:val="%1.%2.%3.%4.%5.%6.%7.%8"/>
      <w:lvlJc w:val="left"/>
      <w:pPr>
        <w:ind w:left="1440" w:hanging="1080"/>
      </w:pPr>
      <w:rPr>
        <w:rFonts w:ascii="Helvetica" w:hAnsi="Helvetica" w:hint="default"/>
        <w:color w:val="C00000"/>
        <w:sz w:val="20"/>
      </w:rPr>
    </w:lvl>
    <w:lvl w:ilvl="8">
      <w:start w:val="1"/>
      <w:numFmt w:val="decimal"/>
      <w:isLgl/>
      <w:lvlText w:val="%1.%2.%3.%4.%5.%6.%7.%8.%9"/>
      <w:lvlJc w:val="left"/>
      <w:pPr>
        <w:ind w:left="1440" w:hanging="1080"/>
      </w:pPr>
      <w:rPr>
        <w:rFonts w:ascii="Helvetica" w:hAnsi="Helvetica" w:hint="default"/>
        <w:color w:val="C00000"/>
        <w:sz w:val="20"/>
      </w:rPr>
    </w:lvl>
  </w:abstractNum>
  <w:abstractNum w:abstractNumId="26" w15:restartNumberingAfterBreak="0">
    <w:nsid w:val="58613E6B"/>
    <w:multiLevelType w:val="multilevel"/>
    <w:tmpl w:val="98B28E36"/>
    <w:lvl w:ilvl="0">
      <w:start w:val="1"/>
      <w:numFmt w:val="bullet"/>
      <w:pStyle w:val="Listepuces"/>
      <w:lvlText w:val=""/>
      <w:lvlJc w:val="left"/>
      <w:pPr>
        <w:ind w:left="284" w:hanging="284"/>
      </w:pPr>
      <w:rPr>
        <w:rFonts w:ascii="Wingdings" w:hAnsi="Wingdings" w:hint="default"/>
      </w:rPr>
    </w:lvl>
    <w:lvl w:ilvl="1">
      <w:start w:val="1"/>
      <w:numFmt w:val="bullet"/>
      <w:pStyle w:val="Listepuces2"/>
      <w:lvlText w:val="–"/>
      <w:lvlJc w:val="left"/>
      <w:pPr>
        <w:ind w:left="567" w:hanging="283"/>
      </w:pPr>
      <w:rPr>
        <w:rFonts w:ascii="HelveticaNeueLT Com 55 Roman" w:hAnsi="HelveticaNeueLT Com 55 Roman" w:hint="default"/>
      </w:rPr>
    </w:lvl>
    <w:lvl w:ilvl="2">
      <w:start w:val="1"/>
      <w:numFmt w:val="bullet"/>
      <w:pStyle w:val="Listepuces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0891FD3"/>
    <w:multiLevelType w:val="hybridMultilevel"/>
    <w:tmpl w:val="120EE6D4"/>
    <w:lvl w:ilvl="0" w:tplc="60180FA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E06DE1"/>
    <w:multiLevelType w:val="multilevel"/>
    <w:tmpl w:val="35904390"/>
    <w:lvl w:ilvl="0">
      <w:start w:val="1"/>
      <w:numFmt w:val="bullet"/>
      <w:pStyle w:val="Bullet-List1"/>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pStyle w:val="Bullet-List3"/>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6B88096D"/>
    <w:multiLevelType w:val="hybridMultilevel"/>
    <w:tmpl w:val="B4628970"/>
    <w:lvl w:ilvl="0" w:tplc="ACD26F84">
      <w:numFmt w:val="bullet"/>
      <w:lvlText w:val=""/>
      <w:lvlJc w:val="left"/>
      <w:pPr>
        <w:ind w:left="720" w:hanging="360"/>
      </w:pPr>
      <w:rPr>
        <w:rFonts w:ascii="Wingdings" w:eastAsiaTheme="minorEastAsia" w:hAnsi="Wingdings" w:cstheme="minorBidi" w:hint="default"/>
        <w:b/>
      </w:rPr>
    </w:lvl>
    <w:lvl w:ilvl="1" w:tplc="ACD26F84">
      <w:numFmt w:val="bullet"/>
      <w:lvlText w:val=""/>
      <w:lvlJc w:val="left"/>
      <w:pPr>
        <w:ind w:left="7023" w:hanging="360"/>
      </w:pPr>
      <w:rPr>
        <w:rFonts w:ascii="Wingdings" w:eastAsiaTheme="minorEastAsia" w:hAnsi="Wingdings" w:cstheme="minorBidi" w:hint="default"/>
        <w:b/>
      </w:rPr>
    </w:lvl>
    <w:lvl w:ilvl="2" w:tplc="08100005">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0"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496AFC"/>
    <w:multiLevelType w:val="hybridMultilevel"/>
    <w:tmpl w:val="08C484D8"/>
    <w:lvl w:ilvl="0" w:tplc="4E9E75BC">
      <w:numFmt w:val="bullet"/>
      <w:lvlText w:val="-"/>
      <w:lvlJc w:val="left"/>
      <w:pPr>
        <w:ind w:left="720" w:hanging="360"/>
      </w:pPr>
      <w:rPr>
        <w:rFonts w:ascii="Helvetica" w:eastAsiaTheme="minorEastAsia" w:hAnsi="Helvetica" w:cs="Helvetica"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2"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3" w15:restartNumberingAfterBreak="0">
    <w:nsid w:val="769170F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36122461">
    <w:abstractNumId w:val="9"/>
  </w:num>
  <w:num w:numId="2" w16cid:durableId="763452282">
    <w:abstractNumId w:val="7"/>
  </w:num>
  <w:num w:numId="3" w16cid:durableId="85924228">
    <w:abstractNumId w:val="6"/>
  </w:num>
  <w:num w:numId="4" w16cid:durableId="1230194005">
    <w:abstractNumId w:val="5"/>
  </w:num>
  <w:num w:numId="5" w16cid:durableId="349915606">
    <w:abstractNumId w:val="4"/>
  </w:num>
  <w:num w:numId="6" w16cid:durableId="838614787">
    <w:abstractNumId w:val="8"/>
  </w:num>
  <w:num w:numId="7" w16cid:durableId="1024401650">
    <w:abstractNumId w:val="3"/>
  </w:num>
  <w:num w:numId="8" w16cid:durableId="1008101632">
    <w:abstractNumId w:val="2"/>
  </w:num>
  <w:num w:numId="9" w16cid:durableId="1749574357">
    <w:abstractNumId w:val="1"/>
  </w:num>
  <w:num w:numId="10" w16cid:durableId="1499421677">
    <w:abstractNumId w:val="0"/>
  </w:num>
  <w:num w:numId="11" w16cid:durableId="111360155">
    <w:abstractNumId w:val="30"/>
  </w:num>
  <w:num w:numId="12" w16cid:durableId="774130815">
    <w:abstractNumId w:val="26"/>
  </w:num>
  <w:num w:numId="13" w16cid:durableId="1532647141">
    <w:abstractNumId w:val="22"/>
  </w:num>
  <w:num w:numId="14" w16cid:durableId="1951235570">
    <w:abstractNumId w:val="34"/>
  </w:num>
  <w:num w:numId="15" w16cid:durableId="815759213">
    <w:abstractNumId w:val="32"/>
  </w:num>
  <w:num w:numId="16" w16cid:durableId="679893407">
    <w:abstractNumId w:val="12"/>
  </w:num>
  <w:num w:numId="17" w16cid:durableId="2039043772">
    <w:abstractNumId w:val="23"/>
  </w:num>
  <w:num w:numId="18" w16cid:durableId="18761893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8772101">
    <w:abstractNumId w:val="28"/>
  </w:num>
  <w:num w:numId="20" w16cid:durableId="207034677">
    <w:abstractNumId w:val="21"/>
  </w:num>
  <w:num w:numId="21" w16cid:durableId="265307263">
    <w:abstractNumId w:val="24"/>
  </w:num>
  <w:num w:numId="22" w16cid:durableId="129835332">
    <w:abstractNumId w:val="25"/>
  </w:num>
  <w:num w:numId="23" w16cid:durableId="1606965034">
    <w:abstractNumId w:val="16"/>
  </w:num>
  <w:num w:numId="24" w16cid:durableId="1052000239">
    <w:abstractNumId w:val="14"/>
  </w:num>
  <w:num w:numId="25" w16cid:durableId="1182741347">
    <w:abstractNumId w:val="19"/>
  </w:num>
  <w:num w:numId="26" w16cid:durableId="1524396789">
    <w:abstractNumId w:val="33"/>
  </w:num>
  <w:num w:numId="27" w16cid:durableId="1760638175">
    <w:abstractNumId w:val="31"/>
  </w:num>
  <w:num w:numId="28" w16cid:durableId="1799643248">
    <w:abstractNumId w:val="13"/>
  </w:num>
  <w:num w:numId="29" w16cid:durableId="1325619542">
    <w:abstractNumId w:val="18"/>
  </w:num>
  <w:num w:numId="30" w16cid:durableId="1451360670">
    <w:abstractNumId w:val="17"/>
  </w:num>
  <w:num w:numId="31" w16cid:durableId="1062368059">
    <w:abstractNumId w:val="20"/>
  </w:num>
  <w:num w:numId="32" w16cid:durableId="813564993">
    <w:abstractNumId w:val="10"/>
  </w:num>
  <w:num w:numId="33" w16cid:durableId="862472509">
    <w:abstractNumId w:val="15"/>
  </w:num>
  <w:num w:numId="34" w16cid:durableId="157312404">
    <w:abstractNumId w:val="11"/>
  </w:num>
  <w:num w:numId="35" w16cid:durableId="2090541444">
    <w:abstractNumId w:val="29"/>
  </w:num>
  <w:num w:numId="36" w16cid:durableId="21375250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es-ES" w:vendorID="64" w:dllVersion="6" w:nlCheck="1" w:checkStyle="1"/>
  <w:activeWritingStyle w:appName="MSWord" w:lang="en-US"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O0MLWwNDKxMDE3NDFQ0lEKTi0uzszPAykwqgUA2cgbiCwAAAA="/>
  </w:docVars>
  <w:rsids>
    <w:rsidRoot w:val="00416C5D"/>
    <w:rsid w:val="00002978"/>
    <w:rsid w:val="00003A46"/>
    <w:rsid w:val="00003A64"/>
    <w:rsid w:val="0001010F"/>
    <w:rsid w:val="000229D3"/>
    <w:rsid w:val="000266B7"/>
    <w:rsid w:val="00031F33"/>
    <w:rsid w:val="00036763"/>
    <w:rsid w:val="000373B0"/>
    <w:rsid w:val="000409C8"/>
    <w:rsid w:val="0004149E"/>
    <w:rsid w:val="00041700"/>
    <w:rsid w:val="00042801"/>
    <w:rsid w:val="00044F0E"/>
    <w:rsid w:val="00057C17"/>
    <w:rsid w:val="00060DC8"/>
    <w:rsid w:val="00063BC2"/>
    <w:rsid w:val="000701F1"/>
    <w:rsid w:val="00081736"/>
    <w:rsid w:val="00082D7E"/>
    <w:rsid w:val="00095BF3"/>
    <w:rsid w:val="00096164"/>
    <w:rsid w:val="00096E8E"/>
    <w:rsid w:val="0009767F"/>
    <w:rsid w:val="00097D9D"/>
    <w:rsid w:val="000A5188"/>
    <w:rsid w:val="000B16A4"/>
    <w:rsid w:val="000B595D"/>
    <w:rsid w:val="000B70D8"/>
    <w:rsid w:val="000C49C1"/>
    <w:rsid w:val="000D1743"/>
    <w:rsid w:val="000D4923"/>
    <w:rsid w:val="000D7BFE"/>
    <w:rsid w:val="000E756F"/>
    <w:rsid w:val="000F4062"/>
    <w:rsid w:val="000F4888"/>
    <w:rsid w:val="000F639E"/>
    <w:rsid w:val="00100A79"/>
    <w:rsid w:val="00106688"/>
    <w:rsid w:val="00110014"/>
    <w:rsid w:val="001134C7"/>
    <w:rsid w:val="00113CB8"/>
    <w:rsid w:val="001146F0"/>
    <w:rsid w:val="0012151C"/>
    <w:rsid w:val="00122564"/>
    <w:rsid w:val="00123862"/>
    <w:rsid w:val="00123D40"/>
    <w:rsid w:val="001375AB"/>
    <w:rsid w:val="00144122"/>
    <w:rsid w:val="00152777"/>
    <w:rsid w:val="00154057"/>
    <w:rsid w:val="00154677"/>
    <w:rsid w:val="00157AAA"/>
    <w:rsid w:val="00160FB0"/>
    <w:rsid w:val="0016407A"/>
    <w:rsid w:val="00167916"/>
    <w:rsid w:val="00173EC5"/>
    <w:rsid w:val="001779E0"/>
    <w:rsid w:val="00181BF9"/>
    <w:rsid w:val="00187CCE"/>
    <w:rsid w:val="0019111E"/>
    <w:rsid w:val="001A0D21"/>
    <w:rsid w:val="001B4AF1"/>
    <w:rsid w:val="001C126B"/>
    <w:rsid w:val="001C431E"/>
    <w:rsid w:val="001C4401"/>
    <w:rsid w:val="001C4F00"/>
    <w:rsid w:val="001C6265"/>
    <w:rsid w:val="001C743C"/>
    <w:rsid w:val="001C7CED"/>
    <w:rsid w:val="001D0F96"/>
    <w:rsid w:val="001D7BB0"/>
    <w:rsid w:val="001E03D4"/>
    <w:rsid w:val="001E6FB7"/>
    <w:rsid w:val="001F33AC"/>
    <w:rsid w:val="001F3BFB"/>
    <w:rsid w:val="001F4A7E"/>
    <w:rsid w:val="001F4B8C"/>
    <w:rsid w:val="001F4F3D"/>
    <w:rsid w:val="00200BA3"/>
    <w:rsid w:val="00200ED7"/>
    <w:rsid w:val="00204A5E"/>
    <w:rsid w:val="0020632A"/>
    <w:rsid w:val="00223ACE"/>
    <w:rsid w:val="002269CB"/>
    <w:rsid w:val="0023205B"/>
    <w:rsid w:val="0023619C"/>
    <w:rsid w:val="00246357"/>
    <w:rsid w:val="0025644A"/>
    <w:rsid w:val="00256B6C"/>
    <w:rsid w:val="0026529B"/>
    <w:rsid w:val="00267F71"/>
    <w:rsid w:val="00290E37"/>
    <w:rsid w:val="002B237A"/>
    <w:rsid w:val="002C3A39"/>
    <w:rsid w:val="002D061A"/>
    <w:rsid w:val="002D0C8F"/>
    <w:rsid w:val="002D20B0"/>
    <w:rsid w:val="002D2AD2"/>
    <w:rsid w:val="002D38AE"/>
    <w:rsid w:val="002E75AF"/>
    <w:rsid w:val="002F06AA"/>
    <w:rsid w:val="002F6477"/>
    <w:rsid w:val="003146DB"/>
    <w:rsid w:val="0031494B"/>
    <w:rsid w:val="00314F7A"/>
    <w:rsid w:val="00315434"/>
    <w:rsid w:val="00317831"/>
    <w:rsid w:val="0032330D"/>
    <w:rsid w:val="00333A1B"/>
    <w:rsid w:val="00337390"/>
    <w:rsid w:val="00344DD8"/>
    <w:rsid w:val="003514EE"/>
    <w:rsid w:val="00360F16"/>
    <w:rsid w:val="00364EE3"/>
    <w:rsid w:val="00365EFA"/>
    <w:rsid w:val="003670DF"/>
    <w:rsid w:val="00370CFF"/>
    <w:rsid w:val="0037201A"/>
    <w:rsid w:val="00375834"/>
    <w:rsid w:val="00384243"/>
    <w:rsid w:val="0038478F"/>
    <w:rsid w:val="003902DB"/>
    <w:rsid w:val="00390554"/>
    <w:rsid w:val="00390B5A"/>
    <w:rsid w:val="003910A0"/>
    <w:rsid w:val="0039369E"/>
    <w:rsid w:val="00394B72"/>
    <w:rsid w:val="003978F4"/>
    <w:rsid w:val="003A1009"/>
    <w:rsid w:val="003A5ECB"/>
    <w:rsid w:val="003A69F4"/>
    <w:rsid w:val="003A7ACE"/>
    <w:rsid w:val="003B6E96"/>
    <w:rsid w:val="003C10E6"/>
    <w:rsid w:val="003C45F4"/>
    <w:rsid w:val="003D0FAA"/>
    <w:rsid w:val="003D6B1D"/>
    <w:rsid w:val="003E5C7F"/>
    <w:rsid w:val="003E7415"/>
    <w:rsid w:val="003F07B8"/>
    <w:rsid w:val="003F1A56"/>
    <w:rsid w:val="00402B13"/>
    <w:rsid w:val="00411766"/>
    <w:rsid w:val="00413DC9"/>
    <w:rsid w:val="00415CFB"/>
    <w:rsid w:val="00416C5D"/>
    <w:rsid w:val="00420F1B"/>
    <w:rsid w:val="004445B5"/>
    <w:rsid w:val="00463C78"/>
    <w:rsid w:val="0046430C"/>
    <w:rsid w:val="00464B72"/>
    <w:rsid w:val="00466443"/>
    <w:rsid w:val="00471594"/>
    <w:rsid w:val="004843DF"/>
    <w:rsid w:val="00486DBB"/>
    <w:rsid w:val="00487B41"/>
    <w:rsid w:val="00494FD7"/>
    <w:rsid w:val="00495C5F"/>
    <w:rsid w:val="004A039B"/>
    <w:rsid w:val="004A3EC7"/>
    <w:rsid w:val="004B0FDB"/>
    <w:rsid w:val="004C0017"/>
    <w:rsid w:val="004C4FD1"/>
    <w:rsid w:val="004D02D4"/>
    <w:rsid w:val="004D0F2F"/>
    <w:rsid w:val="004D179F"/>
    <w:rsid w:val="004D6B99"/>
    <w:rsid w:val="004E2083"/>
    <w:rsid w:val="004E4398"/>
    <w:rsid w:val="004F280F"/>
    <w:rsid w:val="00500294"/>
    <w:rsid w:val="00506BD6"/>
    <w:rsid w:val="005213C7"/>
    <w:rsid w:val="00526C93"/>
    <w:rsid w:val="00527221"/>
    <w:rsid w:val="00535EA2"/>
    <w:rsid w:val="00537410"/>
    <w:rsid w:val="005407E5"/>
    <w:rsid w:val="005459AF"/>
    <w:rsid w:val="0055156A"/>
    <w:rsid w:val="00551AF0"/>
    <w:rsid w:val="005551F4"/>
    <w:rsid w:val="005566E7"/>
    <w:rsid w:val="00560C93"/>
    <w:rsid w:val="00561BCE"/>
    <w:rsid w:val="005644F0"/>
    <w:rsid w:val="00564F12"/>
    <w:rsid w:val="0056686B"/>
    <w:rsid w:val="005802BE"/>
    <w:rsid w:val="005833A2"/>
    <w:rsid w:val="0058701C"/>
    <w:rsid w:val="00587766"/>
    <w:rsid w:val="00591832"/>
    <w:rsid w:val="00592841"/>
    <w:rsid w:val="00592D1A"/>
    <w:rsid w:val="0059567E"/>
    <w:rsid w:val="005A1CB1"/>
    <w:rsid w:val="005B4DEC"/>
    <w:rsid w:val="005B51F3"/>
    <w:rsid w:val="005C3776"/>
    <w:rsid w:val="005C6148"/>
    <w:rsid w:val="005C7D6C"/>
    <w:rsid w:val="005D293A"/>
    <w:rsid w:val="005D6562"/>
    <w:rsid w:val="005E69D9"/>
    <w:rsid w:val="005E710A"/>
    <w:rsid w:val="005F0FA9"/>
    <w:rsid w:val="006044D5"/>
    <w:rsid w:val="00607011"/>
    <w:rsid w:val="00612126"/>
    <w:rsid w:val="006204C0"/>
    <w:rsid w:val="00622FDC"/>
    <w:rsid w:val="00624DBE"/>
    <w:rsid w:val="0063047D"/>
    <w:rsid w:val="006309C4"/>
    <w:rsid w:val="006330A1"/>
    <w:rsid w:val="00642F26"/>
    <w:rsid w:val="0064795B"/>
    <w:rsid w:val="0065274C"/>
    <w:rsid w:val="00666523"/>
    <w:rsid w:val="00667180"/>
    <w:rsid w:val="00672F6F"/>
    <w:rsid w:val="00683484"/>
    <w:rsid w:val="0068492A"/>
    <w:rsid w:val="00684DC8"/>
    <w:rsid w:val="00686D14"/>
    <w:rsid w:val="00687ED7"/>
    <w:rsid w:val="00691680"/>
    <w:rsid w:val="006936B8"/>
    <w:rsid w:val="00693992"/>
    <w:rsid w:val="00695F25"/>
    <w:rsid w:val="006A4A97"/>
    <w:rsid w:val="006A6C3B"/>
    <w:rsid w:val="006B057D"/>
    <w:rsid w:val="006B25CA"/>
    <w:rsid w:val="006B2CA8"/>
    <w:rsid w:val="006B6727"/>
    <w:rsid w:val="006C0DE1"/>
    <w:rsid w:val="006C35F1"/>
    <w:rsid w:val="006C6C9A"/>
    <w:rsid w:val="006D4587"/>
    <w:rsid w:val="006D7020"/>
    <w:rsid w:val="006E0BAB"/>
    <w:rsid w:val="006E0F4E"/>
    <w:rsid w:val="006F0345"/>
    <w:rsid w:val="006F0469"/>
    <w:rsid w:val="006F1942"/>
    <w:rsid w:val="007022D4"/>
    <w:rsid w:val="007033BC"/>
    <w:rsid w:val="00703A71"/>
    <w:rsid w:val="00705076"/>
    <w:rsid w:val="00705C1B"/>
    <w:rsid w:val="00711147"/>
    <w:rsid w:val="007133F3"/>
    <w:rsid w:val="007277E3"/>
    <w:rsid w:val="00731A17"/>
    <w:rsid w:val="00734400"/>
    <w:rsid w:val="00734458"/>
    <w:rsid w:val="00740315"/>
    <w:rsid w:val="007419CF"/>
    <w:rsid w:val="00743A73"/>
    <w:rsid w:val="0074487E"/>
    <w:rsid w:val="0074625D"/>
    <w:rsid w:val="0074728E"/>
    <w:rsid w:val="00750562"/>
    <w:rsid w:val="00761261"/>
    <w:rsid w:val="007613AE"/>
    <w:rsid w:val="00774E70"/>
    <w:rsid w:val="00782F34"/>
    <w:rsid w:val="00787A0F"/>
    <w:rsid w:val="007906AD"/>
    <w:rsid w:val="007964C6"/>
    <w:rsid w:val="007967E0"/>
    <w:rsid w:val="00796CEE"/>
    <w:rsid w:val="007A238E"/>
    <w:rsid w:val="007A2442"/>
    <w:rsid w:val="007B1C22"/>
    <w:rsid w:val="007B38A8"/>
    <w:rsid w:val="007C0B2A"/>
    <w:rsid w:val="007D1122"/>
    <w:rsid w:val="007D2FD1"/>
    <w:rsid w:val="007E25A4"/>
    <w:rsid w:val="007E3C7A"/>
    <w:rsid w:val="007E4BA5"/>
    <w:rsid w:val="007E5041"/>
    <w:rsid w:val="007E74C0"/>
    <w:rsid w:val="007F0B7F"/>
    <w:rsid w:val="007F46EA"/>
    <w:rsid w:val="007F6F35"/>
    <w:rsid w:val="0080620D"/>
    <w:rsid w:val="00813752"/>
    <w:rsid w:val="0081726D"/>
    <w:rsid w:val="00821A30"/>
    <w:rsid w:val="00831087"/>
    <w:rsid w:val="00841B44"/>
    <w:rsid w:val="00843D9E"/>
    <w:rsid w:val="008445DE"/>
    <w:rsid w:val="0085234E"/>
    <w:rsid w:val="00861A1A"/>
    <w:rsid w:val="008673ED"/>
    <w:rsid w:val="00870017"/>
    <w:rsid w:val="00873FCD"/>
    <w:rsid w:val="00880B10"/>
    <w:rsid w:val="00880F5C"/>
    <w:rsid w:val="00881019"/>
    <w:rsid w:val="00883CC4"/>
    <w:rsid w:val="008959D3"/>
    <w:rsid w:val="008A2D63"/>
    <w:rsid w:val="008B5247"/>
    <w:rsid w:val="008C0D89"/>
    <w:rsid w:val="008D7CF9"/>
    <w:rsid w:val="008E1F49"/>
    <w:rsid w:val="008E6929"/>
    <w:rsid w:val="008F78A7"/>
    <w:rsid w:val="009034CC"/>
    <w:rsid w:val="00910448"/>
    <w:rsid w:val="00914782"/>
    <w:rsid w:val="00925B84"/>
    <w:rsid w:val="00926941"/>
    <w:rsid w:val="00926CAC"/>
    <w:rsid w:val="00934D56"/>
    <w:rsid w:val="00937778"/>
    <w:rsid w:val="009412D8"/>
    <w:rsid w:val="009427E5"/>
    <w:rsid w:val="009570B1"/>
    <w:rsid w:val="009613D8"/>
    <w:rsid w:val="00965586"/>
    <w:rsid w:val="0097561D"/>
    <w:rsid w:val="009758FA"/>
    <w:rsid w:val="009871C9"/>
    <w:rsid w:val="009927D7"/>
    <w:rsid w:val="00994876"/>
    <w:rsid w:val="00995CBA"/>
    <w:rsid w:val="0099678C"/>
    <w:rsid w:val="009A41B5"/>
    <w:rsid w:val="009A53BD"/>
    <w:rsid w:val="009A7B9D"/>
    <w:rsid w:val="009B0C96"/>
    <w:rsid w:val="009B1258"/>
    <w:rsid w:val="009B1B23"/>
    <w:rsid w:val="009B521D"/>
    <w:rsid w:val="009B7E78"/>
    <w:rsid w:val="009C222B"/>
    <w:rsid w:val="009C67A8"/>
    <w:rsid w:val="009D201B"/>
    <w:rsid w:val="009D4A1E"/>
    <w:rsid w:val="009D5D9C"/>
    <w:rsid w:val="009E0F35"/>
    <w:rsid w:val="009E142E"/>
    <w:rsid w:val="009E2171"/>
    <w:rsid w:val="009F0B7C"/>
    <w:rsid w:val="00A04A60"/>
    <w:rsid w:val="00A1468F"/>
    <w:rsid w:val="00A17D9D"/>
    <w:rsid w:val="00A209D7"/>
    <w:rsid w:val="00A220F4"/>
    <w:rsid w:val="00A2524B"/>
    <w:rsid w:val="00A25390"/>
    <w:rsid w:val="00A36E15"/>
    <w:rsid w:val="00A4229D"/>
    <w:rsid w:val="00A43F76"/>
    <w:rsid w:val="00A440A6"/>
    <w:rsid w:val="00A5272E"/>
    <w:rsid w:val="00A57229"/>
    <w:rsid w:val="00A57815"/>
    <w:rsid w:val="00A62F82"/>
    <w:rsid w:val="00A7133D"/>
    <w:rsid w:val="00A77084"/>
    <w:rsid w:val="00A85F93"/>
    <w:rsid w:val="00A8651F"/>
    <w:rsid w:val="00A86BE4"/>
    <w:rsid w:val="00A90600"/>
    <w:rsid w:val="00A9272A"/>
    <w:rsid w:val="00A9686C"/>
    <w:rsid w:val="00AB1A04"/>
    <w:rsid w:val="00AB33D4"/>
    <w:rsid w:val="00AC2D5B"/>
    <w:rsid w:val="00AC4DCE"/>
    <w:rsid w:val="00AC7178"/>
    <w:rsid w:val="00AC742C"/>
    <w:rsid w:val="00AD36B2"/>
    <w:rsid w:val="00AD6D18"/>
    <w:rsid w:val="00AE3CCE"/>
    <w:rsid w:val="00AF0A5B"/>
    <w:rsid w:val="00AF47AE"/>
    <w:rsid w:val="00AF7CA8"/>
    <w:rsid w:val="00B02A3E"/>
    <w:rsid w:val="00B0502E"/>
    <w:rsid w:val="00B105F2"/>
    <w:rsid w:val="00B24665"/>
    <w:rsid w:val="00B30A9D"/>
    <w:rsid w:val="00B32952"/>
    <w:rsid w:val="00B32ABB"/>
    <w:rsid w:val="00B36BFD"/>
    <w:rsid w:val="00B37BD1"/>
    <w:rsid w:val="00B41FD3"/>
    <w:rsid w:val="00B55886"/>
    <w:rsid w:val="00B56FE7"/>
    <w:rsid w:val="00B62C10"/>
    <w:rsid w:val="00B703A8"/>
    <w:rsid w:val="00B70D03"/>
    <w:rsid w:val="00B774C9"/>
    <w:rsid w:val="00B803E7"/>
    <w:rsid w:val="00B86550"/>
    <w:rsid w:val="00B911F0"/>
    <w:rsid w:val="00BA09DD"/>
    <w:rsid w:val="00BA1BDF"/>
    <w:rsid w:val="00BA4DDE"/>
    <w:rsid w:val="00BA695F"/>
    <w:rsid w:val="00BB0BA5"/>
    <w:rsid w:val="00BB3410"/>
    <w:rsid w:val="00BC18F5"/>
    <w:rsid w:val="00BC46D0"/>
    <w:rsid w:val="00BC655F"/>
    <w:rsid w:val="00BD362E"/>
    <w:rsid w:val="00BD7D5B"/>
    <w:rsid w:val="00BE2B9C"/>
    <w:rsid w:val="00BE6117"/>
    <w:rsid w:val="00BF7052"/>
    <w:rsid w:val="00C05FAB"/>
    <w:rsid w:val="00C228FD"/>
    <w:rsid w:val="00C362C6"/>
    <w:rsid w:val="00C3748B"/>
    <w:rsid w:val="00C47958"/>
    <w:rsid w:val="00C51D2F"/>
    <w:rsid w:val="00C62691"/>
    <w:rsid w:val="00C643A8"/>
    <w:rsid w:val="00C66188"/>
    <w:rsid w:val="00C75025"/>
    <w:rsid w:val="00C82F5A"/>
    <w:rsid w:val="00C91286"/>
    <w:rsid w:val="00C92DDA"/>
    <w:rsid w:val="00C94642"/>
    <w:rsid w:val="00CA348A"/>
    <w:rsid w:val="00CA5228"/>
    <w:rsid w:val="00CB0F13"/>
    <w:rsid w:val="00CB2CE6"/>
    <w:rsid w:val="00CB4698"/>
    <w:rsid w:val="00CC02CF"/>
    <w:rsid w:val="00CC1758"/>
    <w:rsid w:val="00CC2A20"/>
    <w:rsid w:val="00CD085F"/>
    <w:rsid w:val="00CD1939"/>
    <w:rsid w:val="00CD5ABF"/>
    <w:rsid w:val="00CE0432"/>
    <w:rsid w:val="00CE35C5"/>
    <w:rsid w:val="00CE59E8"/>
    <w:rsid w:val="00CE5EF3"/>
    <w:rsid w:val="00CF02F4"/>
    <w:rsid w:val="00CF082A"/>
    <w:rsid w:val="00D16F4F"/>
    <w:rsid w:val="00D17A4A"/>
    <w:rsid w:val="00D21616"/>
    <w:rsid w:val="00D21CF7"/>
    <w:rsid w:val="00D22142"/>
    <w:rsid w:val="00D24252"/>
    <w:rsid w:val="00D32DE6"/>
    <w:rsid w:val="00D34A74"/>
    <w:rsid w:val="00D4417C"/>
    <w:rsid w:val="00D5006F"/>
    <w:rsid w:val="00D54FC4"/>
    <w:rsid w:val="00D61996"/>
    <w:rsid w:val="00D63B22"/>
    <w:rsid w:val="00D66F7F"/>
    <w:rsid w:val="00D87284"/>
    <w:rsid w:val="00D87AF3"/>
    <w:rsid w:val="00D9415C"/>
    <w:rsid w:val="00DB0087"/>
    <w:rsid w:val="00DB3A21"/>
    <w:rsid w:val="00DB7675"/>
    <w:rsid w:val="00DC0F5F"/>
    <w:rsid w:val="00DC33C7"/>
    <w:rsid w:val="00DC6311"/>
    <w:rsid w:val="00DC63D1"/>
    <w:rsid w:val="00DD33B6"/>
    <w:rsid w:val="00DD65C4"/>
    <w:rsid w:val="00DE0572"/>
    <w:rsid w:val="00DE1036"/>
    <w:rsid w:val="00DE48A9"/>
    <w:rsid w:val="00E055F4"/>
    <w:rsid w:val="00E13FA1"/>
    <w:rsid w:val="00E22763"/>
    <w:rsid w:val="00E23333"/>
    <w:rsid w:val="00E25DCD"/>
    <w:rsid w:val="00E269E1"/>
    <w:rsid w:val="00E27F5A"/>
    <w:rsid w:val="00E45F13"/>
    <w:rsid w:val="00E50286"/>
    <w:rsid w:val="00E510BC"/>
    <w:rsid w:val="00E61256"/>
    <w:rsid w:val="00E635A0"/>
    <w:rsid w:val="00E6771B"/>
    <w:rsid w:val="00E71336"/>
    <w:rsid w:val="00E71A30"/>
    <w:rsid w:val="00E73CB2"/>
    <w:rsid w:val="00E74458"/>
    <w:rsid w:val="00E80059"/>
    <w:rsid w:val="00E839BA"/>
    <w:rsid w:val="00E83A97"/>
    <w:rsid w:val="00E84650"/>
    <w:rsid w:val="00E84E15"/>
    <w:rsid w:val="00E94C20"/>
    <w:rsid w:val="00EA2AA7"/>
    <w:rsid w:val="00EA2E62"/>
    <w:rsid w:val="00EA59B8"/>
    <w:rsid w:val="00EB0650"/>
    <w:rsid w:val="00EB4E28"/>
    <w:rsid w:val="00EC181F"/>
    <w:rsid w:val="00EC2DF9"/>
    <w:rsid w:val="00EC4743"/>
    <w:rsid w:val="00EC53E4"/>
    <w:rsid w:val="00ED0C86"/>
    <w:rsid w:val="00ED1CC3"/>
    <w:rsid w:val="00EE6E36"/>
    <w:rsid w:val="00EF09C7"/>
    <w:rsid w:val="00EF1181"/>
    <w:rsid w:val="00EF1E75"/>
    <w:rsid w:val="00F016BC"/>
    <w:rsid w:val="00F0660B"/>
    <w:rsid w:val="00F100E7"/>
    <w:rsid w:val="00F123AE"/>
    <w:rsid w:val="00F251E9"/>
    <w:rsid w:val="00F52DF1"/>
    <w:rsid w:val="00F67EFE"/>
    <w:rsid w:val="00F70205"/>
    <w:rsid w:val="00F73331"/>
    <w:rsid w:val="00F75284"/>
    <w:rsid w:val="00F80F5B"/>
    <w:rsid w:val="00F91D37"/>
    <w:rsid w:val="00F96CE4"/>
    <w:rsid w:val="00FA2E2D"/>
    <w:rsid w:val="00FA342F"/>
    <w:rsid w:val="00FA3BC1"/>
    <w:rsid w:val="00FA59B0"/>
    <w:rsid w:val="00FA672F"/>
    <w:rsid w:val="00FB2DBC"/>
    <w:rsid w:val="00FC0649"/>
    <w:rsid w:val="00FD2C68"/>
    <w:rsid w:val="00FD4AF7"/>
    <w:rsid w:val="00FE452C"/>
    <w:rsid w:val="00FE7D09"/>
    <w:rsid w:val="00FF416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EF6ACC"/>
  <w15:docId w15:val="{7ACA7745-67A2-4A2E-A59E-6FE07BEA2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3D4"/>
    <w:rPr>
      <w:sz w:val="18"/>
    </w:rPr>
  </w:style>
  <w:style w:type="paragraph" w:styleId="Titre1">
    <w:name w:val="heading 1"/>
    <w:basedOn w:val="Normal"/>
    <w:next w:val="Normal"/>
    <w:link w:val="Titre1Car"/>
    <w:uiPriority w:val="9"/>
    <w:qFormat/>
    <w:rsid w:val="00DC6311"/>
    <w:pPr>
      <w:keepNext/>
      <w:keepLines/>
      <w:pBdr>
        <w:bottom w:val="single" w:sz="4" w:space="5" w:color="B81A32" w:themeColor="accent1"/>
      </w:pBdr>
      <w:spacing w:before="940" w:after="400" w:line="220" w:lineRule="atLeast"/>
      <w:outlineLvl w:val="0"/>
    </w:pPr>
    <w:rPr>
      <w:rFonts w:asciiTheme="majorHAnsi" w:eastAsiaTheme="majorEastAsia" w:hAnsiTheme="majorHAnsi" w:cstheme="majorBidi"/>
      <w:b/>
      <w:bCs/>
      <w:caps/>
      <w:color w:val="B81A32" w:themeColor="accent1"/>
      <w:sz w:val="32"/>
      <w:szCs w:val="28"/>
    </w:rPr>
  </w:style>
  <w:style w:type="paragraph" w:styleId="Titre2">
    <w:name w:val="heading 2"/>
    <w:basedOn w:val="Normal"/>
    <w:next w:val="Normal"/>
    <w:link w:val="Titre2Car"/>
    <w:uiPriority w:val="9"/>
    <w:unhideWhenUsed/>
    <w:qFormat/>
    <w:rsid w:val="00DC6311"/>
    <w:pPr>
      <w:keepNext/>
      <w:keepLines/>
      <w:spacing w:after="0" w:line="240" w:lineRule="exact"/>
      <w:outlineLvl w:val="1"/>
    </w:pPr>
    <w:rPr>
      <w:rFonts w:asciiTheme="majorHAnsi" w:eastAsiaTheme="majorEastAsia" w:hAnsiTheme="majorHAnsi" w:cstheme="majorBidi"/>
      <w:b/>
      <w:bCs/>
      <w:color w:val="B81A32" w:themeColor="accent1"/>
      <w:sz w:val="22"/>
      <w:szCs w:val="26"/>
    </w:rPr>
  </w:style>
  <w:style w:type="paragraph" w:styleId="Titre3">
    <w:name w:val="heading 3"/>
    <w:basedOn w:val="Normal"/>
    <w:next w:val="Normal"/>
    <w:link w:val="Titre3Car"/>
    <w:uiPriority w:val="9"/>
    <w:unhideWhenUsed/>
    <w:qFormat/>
    <w:rsid w:val="00B105F2"/>
    <w:pPr>
      <w:keepNext/>
      <w:keepLines/>
      <w:spacing w:after="0" w:line="240" w:lineRule="exact"/>
      <w:outlineLvl w:val="2"/>
    </w:pPr>
    <w:rPr>
      <w:rFonts w:asciiTheme="majorHAnsi" w:eastAsiaTheme="majorEastAsia" w:hAnsiTheme="majorHAnsi" w:cstheme="majorBidi"/>
      <w:b/>
      <w:color w:val="B81A32" w:themeColor="accent1"/>
      <w:szCs w:val="24"/>
    </w:rPr>
  </w:style>
  <w:style w:type="paragraph" w:styleId="Titre4">
    <w:name w:val="heading 4"/>
    <w:basedOn w:val="Titre2"/>
    <w:next w:val="Normal"/>
    <w:link w:val="Titre4Car"/>
    <w:uiPriority w:val="9"/>
    <w:semiHidden/>
    <w:rsid w:val="00DB3A21"/>
    <w:pPr>
      <w:pBdr>
        <w:bottom w:val="single" w:sz="4" w:space="2" w:color="4FB4E0" w:themeColor="accent2"/>
      </w:pBdr>
      <w:spacing w:after="180"/>
      <w:outlineLvl w:val="3"/>
    </w:pPr>
  </w:style>
  <w:style w:type="paragraph" w:styleId="Titre5">
    <w:name w:val="heading 5"/>
    <w:basedOn w:val="Normal"/>
    <w:next w:val="Normal"/>
    <w:link w:val="Titre5Car"/>
    <w:uiPriority w:val="9"/>
    <w:semiHidden/>
    <w:rsid w:val="00E510BC"/>
    <w:pPr>
      <w:keepNext/>
      <w:keepLines/>
      <w:spacing w:before="40" w:after="0" w:line="220" w:lineRule="atLeast"/>
      <w:jc w:val="both"/>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rsid w:val="00E510BC"/>
    <w:pPr>
      <w:keepNext/>
      <w:keepLines/>
      <w:spacing w:before="40" w:after="0" w:line="220" w:lineRule="atLeast"/>
      <w:jc w:val="both"/>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rsid w:val="00E510BC"/>
    <w:pPr>
      <w:keepNext/>
      <w:keepLines/>
      <w:spacing w:before="40" w:after="0" w:line="220" w:lineRule="atLeast"/>
      <w:jc w:val="both"/>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rsid w:val="00796CEE"/>
    <w:pPr>
      <w:keepNext/>
      <w:keepLines/>
      <w:spacing w:before="40" w:after="0" w:line="220" w:lineRule="atLeast"/>
      <w:jc w:val="both"/>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rsid w:val="00796CEE"/>
    <w:pPr>
      <w:keepNext/>
      <w:keepLines/>
      <w:spacing w:before="40" w:after="0" w:line="220" w:lineRule="atLeast"/>
      <w:jc w:val="both"/>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B105F2"/>
    <w:rPr>
      <w:color w:val="B81A32" w:themeColor="accent1"/>
      <w:u w:val="single"/>
    </w:rPr>
  </w:style>
  <w:style w:type="paragraph" w:styleId="En-tte">
    <w:name w:val="header"/>
    <w:basedOn w:val="Normal"/>
    <w:link w:val="En-tteCar"/>
    <w:uiPriority w:val="99"/>
    <w:rsid w:val="00F91D37"/>
    <w:pPr>
      <w:tabs>
        <w:tab w:val="center" w:pos="4536"/>
        <w:tab w:val="right" w:pos="9072"/>
      </w:tabs>
      <w:spacing w:after="0" w:line="240" w:lineRule="auto"/>
      <w:jc w:val="both"/>
    </w:pPr>
  </w:style>
  <w:style w:type="character" w:customStyle="1" w:styleId="En-tteCar">
    <w:name w:val="En-tête Car"/>
    <w:basedOn w:val="Policepardfaut"/>
    <w:link w:val="En-tte"/>
    <w:uiPriority w:val="99"/>
    <w:rsid w:val="00843D9E"/>
    <w:rPr>
      <w:sz w:val="18"/>
    </w:rPr>
  </w:style>
  <w:style w:type="paragraph" w:styleId="Pieddepage">
    <w:name w:val="footer"/>
    <w:basedOn w:val="Normal"/>
    <w:link w:val="PieddepageCar"/>
    <w:uiPriority w:val="80"/>
    <w:semiHidden/>
    <w:rsid w:val="00DC6311"/>
    <w:pPr>
      <w:tabs>
        <w:tab w:val="right" w:pos="9638"/>
      </w:tabs>
      <w:spacing w:after="0" w:line="240" w:lineRule="auto"/>
    </w:pPr>
    <w:rPr>
      <w:rFonts w:cs="Open Sans"/>
      <w:noProof/>
      <w:color w:val="000000" w:themeColor="text1"/>
      <w:spacing w:val="2"/>
      <w:sz w:val="16"/>
      <w:szCs w:val="16"/>
      <w:lang w:val="en-US"/>
    </w:rPr>
  </w:style>
  <w:style w:type="character" w:customStyle="1" w:styleId="PieddepageCar">
    <w:name w:val="Pied de page Car"/>
    <w:basedOn w:val="Policepardfaut"/>
    <w:link w:val="Pieddepage"/>
    <w:uiPriority w:val="80"/>
    <w:semiHidden/>
    <w:rsid w:val="00843D9E"/>
    <w:rPr>
      <w:rFonts w:cs="Open Sans"/>
      <w:noProof/>
      <w:color w:val="000000" w:themeColor="text1"/>
      <w:spacing w:val="2"/>
      <w:sz w:val="16"/>
      <w:szCs w:val="16"/>
      <w:lang w:val="en-US"/>
    </w:rPr>
  </w:style>
  <w:style w:type="paragraph" w:customStyle="1" w:styleId="EinfAbs">
    <w:name w:val="[Einf. Abs.]"/>
    <w:basedOn w:val="Normal"/>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Paragraphedeliste">
    <w:name w:val="List Paragraph"/>
    <w:basedOn w:val="Normal"/>
    <w:uiPriority w:val="34"/>
    <w:semiHidden/>
    <w:rsid w:val="009C67A8"/>
    <w:pPr>
      <w:spacing w:after="0" w:line="220" w:lineRule="atLeast"/>
      <w:ind w:left="720"/>
      <w:contextualSpacing/>
      <w:jc w:val="both"/>
    </w:pPr>
  </w:style>
  <w:style w:type="paragraph" w:styleId="Listepuces">
    <w:name w:val="List Bullet"/>
    <w:basedOn w:val="Paragraphedeliste"/>
    <w:uiPriority w:val="99"/>
    <w:semiHidden/>
    <w:rsid w:val="009C67A8"/>
    <w:pPr>
      <w:numPr>
        <w:numId w:val="12"/>
      </w:numPr>
    </w:pPr>
  </w:style>
  <w:style w:type="paragraph" w:styleId="Listepuces2">
    <w:name w:val="List Bullet 2"/>
    <w:basedOn w:val="Paragraphedeliste"/>
    <w:uiPriority w:val="99"/>
    <w:semiHidden/>
    <w:rsid w:val="009C67A8"/>
    <w:pPr>
      <w:numPr>
        <w:ilvl w:val="1"/>
        <w:numId w:val="12"/>
      </w:numPr>
    </w:pPr>
  </w:style>
  <w:style w:type="paragraph" w:styleId="Listepuces3">
    <w:name w:val="List Bullet 3"/>
    <w:basedOn w:val="Paragraphedeliste"/>
    <w:uiPriority w:val="99"/>
    <w:semiHidden/>
    <w:rsid w:val="009C67A8"/>
    <w:pPr>
      <w:numPr>
        <w:ilvl w:val="2"/>
        <w:numId w:val="12"/>
      </w:numPr>
    </w:pPr>
  </w:style>
  <w:style w:type="table" w:styleId="Grilledutableau">
    <w:name w:val="Table Grid"/>
    <w:basedOn w:val="TableauNormal"/>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C6311"/>
    <w:rPr>
      <w:rFonts w:asciiTheme="majorHAnsi" w:eastAsiaTheme="majorEastAsia" w:hAnsiTheme="majorHAnsi" w:cstheme="majorBidi"/>
      <w:b/>
      <w:bCs/>
      <w:caps/>
      <w:color w:val="B81A32" w:themeColor="accent1"/>
      <w:sz w:val="32"/>
      <w:szCs w:val="28"/>
    </w:rPr>
  </w:style>
  <w:style w:type="character" w:customStyle="1" w:styleId="Titre2Car">
    <w:name w:val="Titre 2 Car"/>
    <w:basedOn w:val="Policepardfaut"/>
    <w:link w:val="Titre2"/>
    <w:uiPriority w:val="9"/>
    <w:rsid w:val="00DC6311"/>
    <w:rPr>
      <w:rFonts w:asciiTheme="majorHAnsi" w:eastAsiaTheme="majorEastAsia" w:hAnsiTheme="majorHAnsi" w:cstheme="majorBidi"/>
      <w:b/>
      <w:bCs/>
      <w:color w:val="B81A32" w:themeColor="accent1"/>
      <w:szCs w:val="26"/>
    </w:rPr>
  </w:style>
  <w:style w:type="paragraph" w:styleId="Titre">
    <w:name w:val="Title"/>
    <w:basedOn w:val="Normal"/>
    <w:next w:val="Normal"/>
    <w:link w:val="TitreCar"/>
    <w:uiPriority w:val="10"/>
    <w:rsid w:val="007E74C0"/>
    <w:pPr>
      <w:spacing w:before="80" w:after="920" w:line="1440" w:lineRule="exact"/>
      <w:contextualSpacing/>
    </w:pPr>
    <w:rPr>
      <w:rFonts w:ascii="Open Sans Light" w:eastAsiaTheme="majorEastAsia" w:hAnsi="Open Sans Light" w:cstheme="majorBidi"/>
      <w:caps/>
      <w:noProof/>
      <w:color w:val="B81A32" w:themeColor="accent1"/>
      <w:kern w:val="28"/>
      <w:sz w:val="106"/>
      <w:szCs w:val="52"/>
    </w:rPr>
  </w:style>
  <w:style w:type="character" w:customStyle="1" w:styleId="TitreCar">
    <w:name w:val="Titre Car"/>
    <w:basedOn w:val="Policepardfaut"/>
    <w:link w:val="Titre"/>
    <w:uiPriority w:val="10"/>
    <w:rsid w:val="007E74C0"/>
    <w:rPr>
      <w:rFonts w:ascii="Open Sans Light" w:eastAsiaTheme="majorEastAsia" w:hAnsi="Open Sans Light" w:cstheme="majorBidi"/>
      <w:caps/>
      <w:noProof/>
      <w:color w:val="B81A32" w:themeColor="accent1"/>
      <w:kern w:val="28"/>
      <w:sz w:val="106"/>
      <w:szCs w:val="52"/>
    </w:rPr>
  </w:style>
  <w:style w:type="paragraph" w:customStyle="1" w:styleId="Brieftitel">
    <w:name w:val="Brieftitel"/>
    <w:basedOn w:val="Normal"/>
    <w:link w:val="BrieftitelZchn"/>
    <w:uiPriority w:val="14"/>
    <w:semiHidden/>
    <w:rsid w:val="00494FD7"/>
    <w:pPr>
      <w:contextualSpacing/>
    </w:pPr>
    <w:rPr>
      <w:rFonts w:asciiTheme="majorHAnsi" w:hAnsiTheme="majorHAnsi"/>
      <w:b/>
    </w:rPr>
  </w:style>
  <w:style w:type="character" w:customStyle="1" w:styleId="BrieftitelZchn">
    <w:name w:val="Brieftitel Zchn"/>
    <w:basedOn w:val="Policepardfaut"/>
    <w:link w:val="Brieftitel"/>
    <w:uiPriority w:val="14"/>
    <w:semiHidden/>
    <w:rsid w:val="00843D9E"/>
    <w:rPr>
      <w:rFonts w:asciiTheme="majorHAnsi" w:hAnsiTheme="majorHAnsi"/>
      <w:b/>
      <w:sz w:val="18"/>
    </w:rPr>
  </w:style>
  <w:style w:type="paragraph" w:customStyle="1" w:styleId="Kontaktangaben">
    <w:name w:val="Kontaktangaben"/>
    <w:basedOn w:val="Normal"/>
    <w:semiHidden/>
    <w:rsid w:val="00E73CB2"/>
    <w:pPr>
      <w:tabs>
        <w:tab w:val="left" w:pos="709"/>
      </w:tabs>
    </w:pPr>
    <w:rPr>
      <w:spacing w:val="2"/>
      <w:sz w:val="16"/>
      <w:szCs w:val="16"/>
    </w:rPr>
  </w:style>
  <w:style w:type="table" w:customStyle="1" w:styleId="Tabellenraster1">
    <w:name w:val="Tabellenraster1"/>
    <w:basedOn w:val="TableauNormal"/>
    <w:next w:val="Grilledutableau"/>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105F2"/>
    <w:rPr>
      <w:rFonts w:asciiTheme="majorHAnsi" w:eastAsiaTheme="majorEastAsia" w:hAnsiTheme="majorHAnsi" w:cstheme="majorBidi"/>
      <w:b/>
      <w:color w:val="B81A32" w:themeColor="accent1"/>
      <w:sz w:val="18"/>
      <w:szCs w:val="24"/>
    </w:rPr>
  </w:style>
  <w:style w:type="character" w:customStyle="1" w:styleId="Titre4Car">
    <w:name w:val="Titre 4 Car"/>
    <w:basedOn w:val="Policepardfaut"/>
    <w:link w:val="Titre4"/>
    <w:uiPriority w:val="9"/>
    <w:semiHidden/>
    <w:rsid w:val="00843D9E"/>
    <w:rPr>
      <w:rFonts w:asciiTheme="majorHAnsi" w:eastAsiaTheme="majorEastAsia" w:hAnsiTheme="majorHAnsi" w:cstheme="majorBidi"/>
      <w:b/>
      <w:bCs/>
      <w:color w:val="B81A32" w:themeColor="accent1"/>
      <w:szCs w:val="26"/>
    </w:rPr>
  </w:style>
  <w:style w:type="character" w:customStyle="1" w:styleId="Titre5Car">
    <w:name w:val="Titre 5 Car"/>
    <w:basedOn w:val="Policepardfaut"/>
    <w:link w:val="Titre5"/>
    <w:uiPriority w:val="9"/>
    <w:semiHidden/>
    <w:rsid w:val="00843D9E"/>
    <w:rPr>
      <w:rFonts w:asciiTheme="majorHAnsi" w:eastAsiaTheme="majorEastAsia" w:hAnsiTheme="majorHAnsi" w:cstheme="majorBidi"/>
      <w:sz w:val="18"/>
    </w:rPr>
  </w:style>
  <w:style w:type="character" w:customStyle="1" w:styleId="Titre6Car">
    <w:name w:val="Titre 6 Car"/>
    <w:basedOn w:val="Policepardfaut"/>
    <w:link w:val="Titre6"/>
    <w:uiPriority w:val="9"/>
    <w:semiHidden/>
    <w:rsid w:val="00D61996"/>
    <w:rPr>
      <w:rFonts w:asciiTheme="majorHAnsi" w:eastAsiaTheme="majorEastAsia" w:hAnsiTheme="majorHAnsi" w:cstheme="majorBidi"/>
    </w:rPr>
  </w:style>
  <w:style w:type="character" w:customStyle="1" w:styleId="Titre7Car">
    <w:name w:val="Titre 7 Car"/>
    <w:basedOn w:val="Policepardfaut"/>
    <w:link w:val="Titre7"/>
    <w:uiPriority w:val="9"/>
    <w:semiHidden/>
    <w:rsid w:val="00D61996"/>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Bullet-List1">
    <w:name w:val="Bullet-List 1"/>
    <w:basedOn w:val="Paragraphedeliste"/>
    <w:uiPriority w:val="2"/>
    <w:qFormat/>
    <w:rsid w:val="00B105F2"/>
    <w:pPr>
      <w:numPr>
        <w:numId w:val="19"/>
      </w:numPr>
      <w:ind w:left="181" w:hanging="181"/>
      <w:contextualSpacing w:val="0"/>
    </w:pPr>
    <w:rPr>
      <w:noProof/>
    </w:rPr>
  </w:style>
  <w:style w:type="paragraph" w:customStyle="1" w:styleId="Traktandum-Text">
    <w:name w:val="Traktandum-Text"/>
    <w:basedOn w:val="Bullet-List1"/>
    <w:uiPriority w:val="18"/>
    <w:semiHidden/>
    <w:rsid w:val="00E269E1"/>
    <w:pPr>
      <w:numPr>
        <w:numId w:val="0"/>
      </w:numPr>
      <w:tabs>
        <w:tab w:val="left" w:pos="7938"/>
      </w:tabs>
      <w:ind w:left="426" w:right="848"/>
    </w:pPr>
  </w:style>
  <w:style w:type="paragraph" w:customStyle="1" w:styleId="Traktandum-Titel">
    <w:name w:val="Traktandum-Titel"/>
    <w:basedOn w:val="Bullet-List1"/>
    <w:next w:val="Traktandum-Text"/>
    <w:uiPriority w:val="18"/>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Normal"/>
    <w:uiPriority w:val="98"/>
    <w:semiHidden/>
    <w:rsid w:val="0032330D"/>
    <w:rPr>
      <w:vanish/>
      <w:color w:val="A6A6A6" w:themeColor="background1" w:themeShade="A6"/>
      <w:szCs w:val="18"/>
    </w:rPr>
  </w:style>
  <w:style w:type="character" w:styleId="Lienhypertextesuivivisit">
    <w:name w:val="FollowedHyperlink"/>
    <w:basedOn w:val="Lienhypertexte"/>
    <w:uiPriority w:val="75"/>
    <w:semiHidden/>
    <w:rsid w:val="00B105F2"/>
    <w:rPr>
      <w:color w:val="B81A32" w:themeColor="accent1"/>
      <w:u w:val="single"/>
    </w:rPr>
  </w:style>
  <w:style w:type="paragraph" w:styleId="Sous-titre">
    <w:name w:val="Subtitle"/>
    <w:basedOn w:val="Normal"/>
    <w:next w:val="Normal"/>
    <w:link w:val="Sous-titreCar"/>
    <w:uiPriority w:val="11"/>
    <w:rsid w:val="00E839BA"/>
    <w:pPr>
      <w:numPr>
        <w:ilvl w:val="1"/>
      </w:numPr>
      <w:spacing w:after="0" w:line="220" w:lineRule="atLeast"/>
      <w:jc w:val="both"/>
    </w:pPr>
    <w:rPr>
      <w:rFonts w:eastAsiaTheme="minorEastAsia"/>
      <w:color w:val="000000" w:themeColor="text1"/>
    </w:rPr>
  </w:style>
  <w:style w:type="character" w:customStyle="1" w:styleId="Sous-titreCar">
    <w:name w:val="Sous-titre Car"/>
    <w:basedOn w:val="Policepardfaut"/>
    <w:link w:val="Sous-titre"/>
    <w:uiPriority w:val="11"/>
    <w:rsid w:val="00E839BA"/>
    <w:rPr>
      <w:rFonts w:eastAsiaTheme="minorEastAsia"/>
      <w:color w:val="000000" w:themeColor="text1"/>
    </w:rPr>
  </w:style>
  <w:style w:type="paragraph" w:styleId="Date">
    <w:name w:val="Date"/>
    <w:basedOn w:val="Normal"/>
    <w:next w:val="Normal"/>
    <w:link w:val="DateCar"/>
    <w:uiPriority w:val="15"/>
    <w:semiHidden/>
    <w:rsid w:val="00B55886"/>
    <w:pPr>
      <w:tabs>
        <w:tab w:val="right" w:pos="-168"/>
        <w:tab w:val="left" w:pos="0"/>
      </w:tabs>
      <w:spacing w:before="480" w:after="480" w:line="210" w:lineRule="atLeast"/>
      <w:ind w:left="-851"/>
      <w:contextualSpacing/>
      <w:jc w:val="both"/>
    </w:pPr>
    <w:rPr>
      <w:b/>
      <w:sz w:val="15"/>
      <w:szCs w:val="15"/>
    </w:rPr>
  </w:style>
  <w:style w:type="character" w:customStyle="1" w:styleId="DateCar">
    <w:name w:val="Date Car"/>
    <w:basedOn w:val="Policepardfaut"/>
    <w:link w:val="Date"/>
    <w:uiPriority w:val="15"/>
    <w:semiHidden/>
    <w:rsid w:val="00843D9E"/>
    <w:rPr>
      <w:b/>
      <w:sz w:val="15"/>
      <w:szCs w:val="15"/>
    </w:rPr>
  </w:style>
  <w:style w:type="paragraph" w:styleId="Notedebasdepage">
    <w:name w:val="footnote text"/>
    <w:basedOn w:val="Normal"/>
    <w:link w:val="NotedebasdepageCar"/>
    <w:uiPriority w:val="99"/>
    <w:semiHidden/>
    <w:unhideWhenUsed/>
    <w:rsid w:val="00494FD7"/>
    <w:pPr>
      <w:spacing w:after="0" w:line="240" w:lineRule="auto"/>
      <w:jc w:val="both"/>
    </w:pPr>
    <w:rPr>
      <w:sz w:val="16"/>
      <w:szCs w:val="20"/>
    </w:rPr>
  </w:style>
  <w:style w:type="character" w:customStyle="1" w:styleId="NotedebasdepageCar">
    <w:name w:val="Note de bas de page Car"/>
    <w:basedOn w:val="Policepardfaut"/>
    <w:link w:val="Notedebasdepage"/>
    <w:uiPriority w:val="99"/>
    <w:semiHidden/>
    <w:rsid w:val="00494FD7"/>
    <w:rPr>
      <w:sz w:val="16"/>
      <w:szCs w:val="20"/>
    </w:rPr>
  </w:style>
  <w:style w:type="character" w:styleId="Appelnotedebasdep">
    <w:name w:val="footnote reference"/>
    <w:basedOn w:val="Policepardfaut"/>
    <w:uiPriority w:val="99"/>
    <w:semiHidden/>
    <w:unhideWhenUsed/>
    <w:rsid w:val="00642F26"/>
    <w:rPr>
      <w:vertAlign w:val="superscript"/>
    </w:rPr>
  </w:style>
  <w:style w:type="table" w:customStyle="1" w:styleId="TabelleohneRahmen">
    <w:name w:val="Tabelle ohne Rahmen"/>
    <w:basedOn w:val="TableauNormal"/>
    <w:uiPriority w:val="99"/>
    <w:rsid w:val="00642F26"/>
    <w:pPr>
      <w:spacing w:after="0" w:line="240" w:lineRule="auto"/>
    </w:pPr>
    <w:tblPr>
      <w:tblCellMar>
        <w:left w:w="0" w:type="dxa"/>
        <w:right w:w="28" w:type="dxa"/>
      </w:tblCellMar>
    </w:tblPr>
  </w:style>
  <w:style w:type="paragraph" w:styleId="Notedefin">
    <w:name w:val="endnote text"/>
    <w:basedOn w:val="Notedebasdepage"/>
    <w:link w:val="NotedefinCar"/>
    <w:uiPriority w:val="99"/>
    <w:semiHidden/>
    <w:unhideWhenUsed/>
    <w:rsid w:val="00113CB8"/>
  </w:style>
  <w:style w:type="character" w:customStyle="1" w:styleId="NotedefinCar">
    <w:name w:val="Note de fin Car"/>
    <w:basedOn w:val="Policepardfaut"/>
    <w:link w:val="Notedefin"/>
    <w:uiPriority w:val="99"/>
    <w:semiHidden/>
    <w:rsid w:val="0012151C"/>
    <w:rPr>
      <w:sz w:val="20"/>
      <w:szCs w:val="20"/>
    </w:rPr>
  </w:style>
  <w:style w:type="character" w:styleId="Appeldenotedefin">
    <w:name w:val="endnote reference"/>
    <w:basedOn w:val="Policepardfaut"/>
    <w:uiPriority w:val="99"/>
    <w:semiHidden/>
    <w:unhideWhenUsed/>
    <w:rsid w:val="00113CB8"/>
    <w:rPr>
      <w:vertAlign w:val="superscript"/>
    </w:rPr>
  </w:style>
  <w:style w:type="paragraph" w:customStyle="1" w:styleId="Bullet-List2">
    <w:name w:val="Bullet-List 2"/>
    <w:basedOn w:val="Bullet-List1"/>
    <w:uiPriority w:val="2"/>
    <w:semiHidden/>
    <w:rsid w:val="003D0FAA"/>
    <w:pPr>
      <w:numPr>
        <w:ilvl w:val="1"/>
        <w:numId w:val="20"/>
      </w:numPr>
    </w:pPr>
    <w:rPr>
      <w:lang w:val="it-CH"/>
    </w:rPr>
  </w:style>
  <w:style w:type="paragraph" w:customStyle="1" w:styleId="Bullet-List3">
    <w:name w:val="Bullet-List 3"/>
    <w:basedOn w:val="Bullet-List1"/>
    <w:uiPriority w:val="2"/>
    <w:semiHidden/>
    <w:rsid w:val="00AC2D5B"/>
    <w:pPr>
      <w:numPr>
        <w:ilvl w:val="2"/>
      </w:numPr>
    </w:pPr>
    <w:rPr>
      <w:lang w:val="it-CH"/>
    </w:rPr>
  </w:style>
  <w:style w:type="paragraph" w:styleId="Lgende">
    <w:name w:val="caption"/>
    <w:basedOn w:val="Normal"/>
    <w:next w:val="Normal"/>
    <w:uiPriority w:val="35"/>
    <w:rsid w:val="00DB7675"/>
    <w:pPr>
      <w:spacing w:line="240" w:lineRule="auto"/>
      <w:jc w:val="both"/>
    </w:pPr>
    <w:rPr>
      <w:b/>
      <w:iCs/>
      <w:szCs w:val="18"/>
    </w:rPr>
  </w:style>
  <w:style w:type="paragraph" w:styleId="En-ttedetabledesmatires">
    <w:name w:val="TOC Heading"/>
    <w:basedOn w:val="Titre1"/>
    <w:next w:val="Normal"/>
    <w:uiPriority w:val="39"/>
    <w:semiHidden/>
    <w:rsid w:val="00DB7675"/>
    <w:pPr>
      <w:spacing w:before="240"/>
      <w:outlineLvl w:val="9"/>
    </w:pPr>
    <w:rPr>
      <w:bCs w:val="0"/>
      <w:szCs w:val="32"/>
    </w:rPr>
  </w:style>
  <w:style w:type="paragraph" w:styleId="Textedebulles">
    <w:name w:val="Balloon Text"/>
    <w:basedOn w:val="Normal"/>
    <w:link w:val="TextedebullesCar"/>
    <w:uiPriority w:val="99"/>
    <w:semiHidden/>
    <w:unhideWhenUsed/>
    <w:rsid w:val="00870017"/>
    <w:pPr>
      <w:spacing w:after="0" w:line="240" w:lineRule="auto"/>
      <w:jc w:val="both"/>
    </w:pPr>
    <w:rPr>
      <w:rFonts w:ascii="Segoe UI" w:hAnsi="Segoe UI" w:cs="Segoe UI"/>
      <w:szCs w:val="18"/>
    </w:rPr>
  </w:style>
  <w:style w:type="character" w:customStyle="1" w:styleId="TextedebullesCar">
    <w:name w:val="Texte de bulles Car"/>
    <w:basedOn w:val="Policepardfaut"/>
    <w:link w:val="Textedebulles"/>
    <w:uiPriority w:val="99"/>
    <w:semiHidden/>
    <w:rsid w:val="00870017"/>
    <w:rPr>
      <w:rFonts w:ascii="Segoe UI" w:hAnsi="Segoe UI" w:cs="Segoe UI"/>
      <w:sz w:val="18"/>
      <w:szCs w:val="18"/>
    </w:rPr>
  </w:style>
  <w:style w:type="character" w:styleId="Numrodepage">
    <w:name w:val="page number"/>
    <w:uiPriority w:val="99"/>
    <w:semiHidden/>
    <w:rsid w:val="005C6148"/>
    <w:rPr>
      <w:sz w:val="20"/>
      <w:szCs w:val="16"/>
    </w:rPr>
  </w:style>
  <w:style w:type="table" w:customStyle="1" w:styleId="SCTOContact">
    <w:name w:val="SCTO Contact"/>
    <w:basedOn w:val="TableauNormal"/>
    <w:uiPriority w:val="99"/>
    <w:rsid w:val="00DB3A21"/>
    <w:pPr>
      <w:spacing w:after="0" w:line="240" w:lineRule="auto"/>
    </w:pPr>
    <w:tblPr>
      <w:tblCellMar>
        <w:top w:w="170" w:type="dxa"/>
        <w:left w:w="170" w:type="dxa"/>
        <w:bottom w:w="170" w:type="dxa"/>
        <w:right w:w="170" w:type="dxa"/>
      </w:tblCellMar>
    </w:tblPr>
    <w:tcPr>
      <w:shd w:val="clear" w:color="auto" w:fill="DBEFF8" w:themeFill="accent2" w:themeFillTint="33"/>
    </w:tcPr>
  </w:style>
  <w:style w:type="paragraph" w:customStyle="1" w:styleId="Box-Text">
    <w:name w:val="Box-Text"/>
    <w:basedOn w:val="Normal"/>
    <w:uiPriority w:val="7"/>
    <w:semiHidden/>
    <w:rsid w:val="00B30A9D"/>
    <w:pPr>
      <w:spacing w:line="250" w:lineRule="atLeast"/>
    </w:pPr>
    <w:rPr>
      <w:rFonts w:ascii="Open Sans" w:hAnsi="Open Sans" w:cs="Open Sans"/>
      <w:sz w:val="17"/>
      <w:szCs w:val="17"/>
    </w:rPr>
  </w:style>
  <w:style w:type="paragraph" w:customStyle="1" w:styleId="Text">
    <w:name w:val="Text"/>
    <w:basedOn w:val="Normal"/>
    <w:qFormat/>
    <w:rsid w:val="00750562"/>
    <w:pPr>
      <w:spacing w:after="0" w:line="240" w:lineRule="auto"/>
    </w:pPr>
    <w:rPr>
      <w:rFonts w:ascii="Helvetica" w:eastAsiaTheme="minorEastAsia" w:hAnsi="Helvetica"/>
      <w:spacing w:val="-8"/>
      <w:sz w:val="16"/>
      <w:szCs w:val="18"/>
      <w:lang w:val="en-GB" w:eastAsia="de-DE"/>
    </w:rPr>
  </w:style>
  <w:style w:type="paragraph" w:customStyle="1" w:styleId="berschriftIntroLauftext">
    <w:name w:val="Überschrift Intro/Lauftext"/>
    <w:basedOn w:val="Normal"/>
    <w:qFormat/>
    <w:rsid w:val="00750562"/>
    <w:pPr>
      <w:spacing w:before="240" w:after="57" w:line="280" w:lineRule="exact"/>
    </w:pPr>
    <w:rPr>
      <w:rFonts w:ascii="Helvetica" w:eastAsiaTheme="minorEastAsia" w:hAnsi="Helvetica"/>
      <w:color w:val="BB1F2C"/>
      <w:sz w:val="24"/>
      <w:szCs w:val="24"/>
      <w:lang w:val="en-GB" w:eastAsia="de-DE"/>
    </w:rPr>
  </w:style>
  <w:style w:type="paragraph" w:customStyle="1" w:styleId="TEXT0">
    <w:name w:val="TEXT"/>
    <w:basedOn w:val="Text"/>
    <w:next w:val="Text"/>
    <w:qFormat/>
    <w:rsid w:val="00750562"/>
    <w:pPr>
      <w:spacing w:after="120"/>
    </w:pPr>
    <w:rPr>
      <w:color w:val="4FB4E0"/>
      <w:szCs w:val="16"/>
    </w:rPr>
  </w:style>
  <w:style w:type="paragraph" w:styleId="Commentaire">
    <w:name w:val="annotation text"/>
    <w:basedOn w:val="Normal"/>
    <w:link w:val="CommentaireCar"/>
    <w:uiPriority w:val="99"/>
    <w:unhideWhenUsed/>
    <w:rsid w:val="00750562"/>
    <w:pPr>
      <w:spacing w:after="240" w:line="240" w:lineRule="auto"/>
      <w:jc w:val="both"/>
    </w:pPr>
    <w:rPr>
      <w:rFonts w:ascii="Helvetica" w:eastAsiaTheme="minorEastAsia" w:hAnsi="Helvetica"/>
      <w:sz w:val="20"/>
      <w:szCs w:val="20"/>
      <w:lang w:val="en-GB" w:eastAsia="de-DE"/>
    </w:rPr>
  </w:style>
  <w:style w:type="character" w:customStyle="1" w:styleId="CommentaireCar">
    <w:name w:val="Commentaire Car"/>
    <w:basedOn w:val="Policepardfaut"/>
    <w:link w:val="Commentaire"/>
    <w:uiPriority w:val="99"/>
    <w:rsid w:val="00750562"/>
    <w:rPr>
      <w:rFonts w:ascii="Helvetica" w:eastAsiaTheme="minorEastAsia" w:hAnsi="Helvetica"/>
      <w:sz w:val="20"/>
      <w:szCs w:val="20"/>
      <w:lang w:val="en-GB" w:eastAsia="de-DE"/>
    </w:rPr>
  </w:style>
  <w:style w:type="character" w:styleId="Marquedecommentaire">
    <w:name w:val="annotation reference"/>
    <w:basedOn w:val="Policepardfaut"/>
    <w:semiHidden/>
    <w:unhideWhenUsed/>
    <w:rsid w:val="00EA2AA7"/>
    <w:rPr>
      <w:sz w:val="16"/>
      <w:szCs w:val="16"/>
    </w:rPr>
  </w:style>
  <w:style w:type="paragraph" w:styleId="Objetducommentaire">
    <w:name w:val="annotation subject"/>
    <w:basedOn w:val="Commentaire"/>
    <w:next w:val="Commentaire"/>
    <w:link w:val="ObjetducommentaireCar"/>
    <w:uiPriority w:val="99"/>
    <w:semiHidden/>
    <w:unhideWhenUsed/>
    <w:rsid w:val="00EA2AA7"/>
    <w:pPr>
      <w:spacing w:after="200"/>
      <w:jc w:val="left"/>
    </w:pPr>
    <w:rPr>
      <w:rFonts w:asciiTheme="minorHAnsi" w:eastAsiaTheme="minorHAnsi" w:hAnsiTheme="minorHAnsi"/>
      <w:b/>
      <w:bCs/>
      <w:lang w:val="de-CH" w:eastAsia="en-US"/>
    </w:rPr>
  </w:style>
  <w:style w:type="character" w:customStyle="1" w:styleId="ObjetducommentaireCar">
    <w:name w:val="Objet du commentaire Car"/>
    <w:basedOn w:val="CommentaireCar"/>
    <w:link w:val="Objetducommentaire"/>
    <w:uiPriority w:val="99"/>
    <w:semiHidden/>
    <w:rsid w:val="00EA2AA7"/>
    <w:rPr>
      <w:rFonts w:ascii="Helvetica" w:eastAsiaTheme="minorEastAsia" w:hAnsi="Helvetica"/>
      <w:b/>
      <w:bCs/>
      <w:sz w:val="20"/>
      <w:szCs w:val="20"/>
      <w:lang w:val="en-GB" w:eastAsia="de-DE"/>
    </w:rPr>
  </w:style>
  <w:style w:type="paragraph" w:customStyle="1" w:styleId="Fusszeile">
    <w:name w:val="Fusszeile"/>
    <w:basedOn w:val="Normal"/>
    <w:qFormat/>
    <w:rsid w:val="000F639E"/>
    <w:pPr>
      <w:tabs>
        <w:tab w:val="right" w:pos="9639"/>
      </w:tabs>
      <w:spacing w:after="0" w:line="240" w:lineRule="auto"/>
      <w:jc w:val="both"/>
    </w:pPr>
    <w:rPr>
      <w:rFonts w:ascii="Helvetica" w:eastAsiaTheme="minorEastAsia" w:hAnsi="Helvetica"/>
      <w:sz w:val="16"/>
      <w:szCs w:val="24"/>
      <w:lang w:val="en-GB" w:eastAsia="de-DE"/>
    </w:rPr>
  </w:style>
  <w:style w:type="character" w:customStyle="1" w:styleId="text-dimmed">
    <w:name w:val="text-dimmed"/>
    <w:basedOn w:val="Policepardfaut"/>
    <w:rsid w:val="000F639E"/>
  </w:style>
  <w:style w:type="character" w:styleId="lev">
    <w:name w:val="Strong"/>
    <w:basedOn w:val="Policepardfaut"/>
    <w:uiPriority w:val="22"/>
    <w:rsid w:val="00691680"/>
    <w:rPr>
      <w:b/>
      <w:bCs/>
    </w:rPr>
  </w:style>
  <w:style w:type="paragraph" w:styleId="Rvision">
    <w:name w:val="Revision"/>
    <w:hidden/>
    <w:uiPriority w:val="99"/>
    <w:semiHidden/>
    <w:rsid w:val="00B0502E"/>
    <w:pPr>
      <w:spacing w:after="0" w:line="240" w:lineRule="auto"/>
    </w:pPr>
    <w:rPr>
      <w:sz w:val="18"/>
    </w:rPr>
  </w:style>
  <w:style w:type="table" w:styleId="Tableausimple4">
    <w:name w:val="Plain Table 4"/>
    <w:basedOn w:val="TableauNormal"/>
    <w:uiPriority w:val="44"/>
    <w:rsid w:val="00D4417C"/>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AB33D4"/>
    <w:pPr>
      <w:autoSpaceDE w:val="0"/>
      <w:autoSpaceDN w:val="0"/>
      <w:adjustRightInd w:val="0"/>
      <w:spacing w:after="0" w:line="240" w:lineRule="auto"/>
    </w:pPr>
    <w:rPr>
      <w:rFonts w:ascii="Arial" w:hAnsi="Arial" w:cs="Arial"/>
      <w:color w:val="000000"/>
      <w:sz w:val="24"/>
      <w:szCs w:val="24"/>
      <w:lang w:val="it-CH"/>
    </w:rPr>
  </w:style>
  <w:style w:type="character" w:customStyle="1" w:styleId="A9">
    <w:name w:val="A9"/>
    <w:uiPriority w:val="99"/>
    <w:rsid w:val="00684DC8"/>
    <w:rPr>
      <w:rFonts w:cs="Cambria"/>
      <w:color w:val="053BF5"/>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8161">
      <w:bodyDiv w:val="1"/>
      <w:marLeft w:val="0"/>
      <w:marRight w:val="0"/>
      <w:marTop w:val="0"/>
      <w:marBottom w:val="0"/>
      <w:divBdr>
        <w:top w:val="none" w:sz="0" w:space="0" w:color="auto"/>
        <w:left w:val="none" w:sz="0" w:space="0" w:color="auto"/>
        <w:bottom w:val="none" w:sz="0" w:space="0" w:color="auto"/>
        <w:right w:val="none" w:sz="0" w:space="0" w:color="auto"/>
      </w:divBdr>
      <w:divsChild>
        <w:div w:id="310642157">
          <w:marLeft w:val="0"/>
          <w:marRight w:val="0"/>
          <w:marTop w:val="0"/>
          <w:marBottom w:val="0"/>
          <w:divBdr>
            <w:top w:val="none" w:sz="0" w:space="0" w:color="auto"/>
            <w:left w:val="none" w:sz="0" w:space="0" w:color="auto"/>
            <w:bottom w:val="none" w:sz="0" w:space="0" w:color="auto"/>
            <w:right w:val="none" w:sz="0" w:space="0" w:color="auto"/>
          </w:divBdr>
        </w:div>
        <w:div w:id="1540779448">
          <w:marLeft w:val="0"/>
          <w:marRight w:val="0"/>
          <w:marTop w:val="0"/>
          <w:marBottom w:val="0"/>
          <w:divBdr>
            <w:top w:val="none" w:sz="0" w:space="0" w:color="auto"/>
            <w:left w:val="none" w:sz="0" w:space="0" w:color="auto"/>
            <w:bottom w:val="none" w:sz="0" w:space="0" w:color="auto"/>
            <w:right w:val="none" w:sz="0" w:space="0" w:color="auto"/>
          </w:divBdr>
        </w:div>
        <w:div w:id="1377437049">
          <w:marLeft w:val="0"/>
          <w:marRight w:val="0"/>
          <w:marTop w:val="0"/>
          <w:marBottom w:val="0"/>
          <w:divBdr>
            <w:top w:val="none" w:sz="0" w:space="0" w:color="auto"/>
            <w:left w:val="none" w:sz="0" w:space="0" w:color="auto"/>
            <w:bottom w:val="none" w:sz="0" w:space="0" w:color="auto"/>
            <w:right w:val="none" w:sz="0" w:space="0" w:color="auto"/>
          </w:divBdr>
        </w:div>
        <w:div w:id="2111656637">
          <w:marLeft w:val="0"/>
          <w:marRight w:val="0"/>
          <w:marTop w:val="0"/>
          <w:marBottom w:val="0"/>
          <w:divBdr>
            <w:top w:val="none" w:sz="0" w:space="0" w:color="auto"/>
            <w:left w:val="none" w:sz="0" w:space="0" w:color="auto"/>
            <w:bottom w:val="none" w:sz="0" w:space="0" w:color="auto"/>
            <w:right w:val="none" w:sz="0" w:space="0" w:color="auto"/>
          </w:divBdr>
        </w:div>
        <w:div w:id="1319966791">
          <w:marLeft w:val="0"/>
          <w:marRight w:val="0"/>
          <w:marTop w:val="0"/>
          <w:marBottom w:val="0"/>
          <w:divBdr>
            <w:top w:val="none" w:sz="0" w:space="0" w:color="auto"/>
            <w:left w:val="none" w:sz="0" w:space="0" w:color="auto"/>
            <w:bottom w:val="none" w:sz="0" w:space="0" w:color="auto"/>
            <w:right w:val="none" w:sz="0" w:space="0" w:color="auto"/>
          </w:divBdr>
        </w:div>
        <w:div w:id="2064520433">
          <w:marLeft w:val="0"/>
          <w:marRight w:val="0"/>
          <w:marTop w:val="0"/>
          <w:marBottom w:val="0"/>
          <w:divBdr>
            <w:top w:val="none" w:sz="0" w:space="0" w:color="auto"/>
            <w:left w:val="none" w:sz="0" w:space="0" w:color="auto"/>
            <w:bottom w:val="none" w:sz="0" w:space="0" w:color="auto"/>
            <w:right w:val="none" w:sz="0" w:space="0" w:color="auto"/>
          </w:divBdr>
        </w:div>
        <w:div w:id="1928997657">
          <w:marLeft w:val="0"/>
          <w:marRight w:val="0"/>
          <w:marTop w:val="0"/>
          <w:marBottom w:val="0"/>
          <w:divBdr>
            <w:top w:val="none" w:sz="0" w:space="0" w:color="auto"/>
            <w:left w:val="none" w:sz="0" w:space="0" w:color="auto"/>
            <w:bottom w:val="none" w:sz="0" w:space="0" w:color="auto"/>
            <w:right w:val="none" w:sz="0" w:space="0" w:color="auto"/>
          </w:divBdr>
        </w:div>
        <w:div w:id="1929582469">
          <w:marLeft w:val="0"/>
          <w:marRight w:val="0"/>
          <w:marTop w:val="0"/>
          <w:marBottom w:val="0"/>
          <w:divBdr>
            <w:top w:val="none" w:sz="0" w:space="0" w:color="auto"/>
            <w:left w:val="none" w:sz="0" w:space="0" w:color="auto"/>
            <w:bottom w:val="none" w:sz="0" w:space="0" w:color="auto"/>
            <w:right w:val="none" w:sz="0" w:space="0" w:color="auto"/>
          </w:divBdr>
        </w:div>
        <w:div w:id="1208369954">
          <w:marLeft w:val="0"/>
          <w:marRight w:val="0"/>
          <w:marTop w:val="0"/>
          <w:marBottom w:val="0"/>
          <w:divBdr>
            <w:top w:val="none" w:sz="0" w:space="0" w:color="auto"/>
            <w:left w:val="none" w:sz="0" w:space="0" w:color="auto"/>
            <w:bottom w:val="none" w:sz="0" w:space="0" w:color="auto"/>
            <w:right w:val="none" w:sz="0" w:space="0" w:color="auto"/>
          </w:divBdr>
        </w:div>
      </w:divsChild>
    </w:div>
    <w:div w:id="240675783">
      <w:bodyDiv w:val="1"/>
      <w:marLeft w:val="0"/>
      <w:marRight w:val="0"/>
      <w:marTop w:val="0"/>
      <w:marBottom w:val="0"/>
      <w:divBdr>
        <w:top w:val="none" w:sz="0" w:space="0" w:color="auto"/>
        <w:left w:val="none" w:sz="0" w:space="0" w:color="auto"/>
        <w:bottom w:val="none" w:sz="0" w:space="0" w:color="auto"/>
        <w:right w:val="none" w:sz="0" w:space="0" w:color="auto"/>
      </w:divBdr>
      <w:divsChild>
        <w:div w:id="743644537">
          <w:marLeft w:val="0"/>
          <w:marRight w:val="0"/>
          <w:marTop w:val="0"/>
          <w:marBottom w:val="0"/>
          <w:divBdr>
            <w:top w:val="none" w:sz="0" w:space="0" w:color="auto"/>
            <w:left w:val="none" w:sz="0" w:space="0" w:color="auto"/>
            <w:bottom w:val="none" w:sz="0" w:space="0" w:color="auto"/>
            <w:right w:val="none" w:sz="0" w:space="0" w:color="auto"/>
          </w:divBdr>
        </w:div>
        <w:div w:id="974799466">
          <w:marLeft w:val="0"/>
          <w:marRight w:val="0"/>
          <w:marTop w:val="0"/>
          <w:marBottom w:val="0"/>
          <w:divBdr>
            <w:top w:val="none" w:sz="0" w:space="0" w:color="auto"/>
            <w:left w:val="none" w:sz="0" w:space="0" w:color="auto"/>
            <w:bottom w:val="none" w:sz="0" w:space="0" w:color="auto"/>
            <w:right w:val="none" w:sz="0" w:space="0" w:color="auto"/>
          </w:divBdr>
        </w:div>
        <w:div w:id="1951550200">
          <w:marLeft w:val="0"/>
          <w:marRight w:val="0"/>
          <w:marTop w:val="0"/>
          <w:marBottom w:val="0"/>
          <w:divBdr>
            <w:top w:val="none" w:sz="0" w:space="0" w:color="auto"/>
            <w:left w:val="none" w:sz="0" w:space="0" w:color="auto"/>
            <w:bottom w:val="none" w:sz="0" w:space="0" w:color="auto"/>
            <w:right w:val="none" w:sz="0" w:space="0" w:color="auto"/>
          </w:divBdr>
        </w:div>
        <w:div w:id="568423731">
          <w:marLeft w:val="0"/>
          <w:marRight w:val="0"/>
          <w:marTop w:val="0"/>
          <w:marBottom w:val="0"/>
          <w:divBdr>
            <w:top w:val="none" w:sz="0" w:space="0" w:color="auto"/>
            <w:left w:val="none" w:sz="0" w:space="0" w:color="auto"/>
            <w:bottom w:val="none" w:sz="0" w:space="0" w:color="auto"/>
            <w:right w:val="none" w:sz="0" w:space="0" w:color="auto"/>
          </w:divBdr>
        </w:div>
        <w:div w:id="1451126867">
          <w:marLeft w:val="0"/>
          <w:marRight w:val="0"/>
          <w:marTop w:val="0"/>
          <w:marBottom w:val="0"/>
          <w:divBdr>
            <w:top w:val="none" w:sz="0" w:space="0" w:color="auto"/>
            <w:left w:val="none" w:sz="0" w:space="0" w:color="auto"/>
            <w:bottom w:val="none" w:sz="0" w:space="0" w:color="auto"/>
            <w:right w:val="none" w:sz="0" w:space="0" w:color="auto"/>
          </w:divBdr>
        </w:div>
        <w:div w:id="1071973814">
          <w:marLeft w:val="0"/>
          <w:marRight w:val="0"/>
          <w:marTop w:val="0"/>
          <w:marBottom w:val="0"/>
          <w:divBdr>
            <w:top w:val="none" w:sz="0" w:space="0" w:color="auto"/>
            <w:left w:val="none" w:sz="0" w:space="0" w:color="auto"/>
            <w:bottom w:val="none" w:sz="0" w:space="0" w:color="auto"/>
            <w:right w:val="none" w:sz="0" w:space="0" w:color="auto"/>
          </w:divBdr>
        </w:div>
        <w:div w:id="273369400">
          <w:marLeft w:val="0"/>
          <w:marRight w:val="0"/>
          <w:marTop w:val="0"/>
          <w:marBottom w:val="0"/>
          <w:divBdr>
            <w:top w:val="none" w:sz="0" w:space="0" w:color="auto"/>
            <w:left w:val="none" w:sz="0" w:space="0" w:color="auto"/>
            <w:bottom w:val="none" w:sz="0" w:space="0" w:color="auto"/>
            <w:right w:val="none" w:sz="0" w:space="0" w:color="auto"/>
          </w:divBdr>
        </w:div>
        <w:div w:id="1956058380">
          <w:marLeft w:val="0"/>
          <w:marRight w:val="0"/>
          <w:marTop w:val="0"/>
          <w:marBottom w:val="0"/>
          <w:divBdr>
            <w:top w:val="none" w:sz="0" w:space="0" w:color="auto"/>
            <w:left w:val="none" w:sz="0" w:space="0" w:color="auto"/>
            <w:bottom w:val="none" w:sz="0" w:space="0" w:color="auto"/>
            <w:right w:val="none" w:sz="0" w:space="0" w:color="auto"/>
          </w:divBdr>
        </w:div>
        <w:div w:id="124396567">
          <w:marLeft w:val="0"/>
          <w:marRight w:val="0"/>
          <w:marTop w:val="0"/>
          <w:marBottom w:val="0"/>
          <w:divBdr>
            <w:top w:val="none" w:sz="0" w:space="0" w:color="auto"/>
            <w:left w:val="none" w:sz="0" w:space="0" w:color="auto"/>
            <w:bottom w:val="none" w:sz="0" w:space="0" w:color="auto"/>
            <w:right w:val="none" w:sz="0" w:space="0" w:color="auto"/>
          </w:divBdr>
        </w:div>
      </w:divsChild>
    </w:div>
    <w:div w:id="276955253">
      <w:bodyDiv w:val="1"/>
      <w:marLeft w:val="0"/>
      <w:marRight w:val="0"/>
      <w:marTop w:val="0"/>
      <w:marBottom w:val="0"/>
      <w:divBdr>
        <w:top w:val="none" w:sz="0" w:space="0" w:color="auto"/>
        <w:left w:val="none" w:sz="0" w:space="0" w:color="auto"/>
        <w:bottom w:val="none" w:sz="0" w:space="0" w:color="auto"/>
        <w:right w:val="none" w:sz="0" w:space="0" w:color="auto"/>
      </w:divBdr>
    </w:div>
    <w:div w:id="309291736">
      <w:bodyDiv w:val="1"/>
      <w:marLeft w:val="0"/>
      <w:marRight w:val="0"/>
      <w:marTop w:val="0"/>
      <w:marBottom w:val="0"/>
      <w:divBdr>
        <w:top w:val="none" w:sz="0" w:space="0" w:color="auto"/>
        <w:left w:val="none" w:sz="0" w:space="0" w:color="auto"/>
        <w:bottom w:val="none" w:sz="0" w:space="0" w:color="auto"/>
        <w:right w:val="none" w:sz="0" w:space="0" w:color="auto"/>
      </w:divBdr>
    </w:div>
    <w:div w:id="325672554">
      <w:bodyDiv w:val="1"/>
      <w:marLeft w:val="0"/>
      <w:marRight w:val="0"/>
      <w:marTop w:val="0"/>
      <w:marBottom w:val="0"/>
      <w:divBdr>
        <w:top w:val="none" w:sz="0" w:space="0" w:color="auto"/>
        <w:left w:val="none" w:sz="0" w:space="0" w:color="auto"/>
        <w:bottom w:val="none" w:sz="0" w:space="0" w:color="auto"/>
        <w:right w:val="none" w:sz="0" w:space="0" w:color="auto"/>
      </w:divBdr>
    </w:div>
    <w:div w:id="335499137">
      <w:bodyDiv w:val="1"/>
      <w:marLeft w:val="0"/>
      <w:marRight w:val="0"/>
      <w:marTop w:val="0"/>
      <w:marBottom w:val="0"/>
      <w:divBdr>
        <w:top w:val="none" w:sz="0" w:space="0" w:color="auto"/>
        <w:left w:val="none" w:sz="0" w:space="0" w:color="auto"/>
        <w:bottom w:val="none" w:sz="0" w:space="0" w:color="auto"/>
        <w:right w:val="none" w:sz="0" w:space="0" w:color="auto"/>
      </w:divBdr>
    </w:div>
    <w:div w:id="632709354">
      <w:bodyDiv w:val="1"/>
      <w:marLeft w:val="0"/>
      <w:marRight w:val="0"/>
      <w:marTop w:val="0"/>
      <w:marBottom w:val="0"/>
      <w:divBdr>
        <w:top w:val="none" w:sz="0" w:space="0" w:color="auto"/>
        <w:left w:val="none" w:sz="0" w:space="0" w:color="auto"/>
        <w:bottom w:val="none" w:sz="0" w:space="0" w:color="auto"/>
        <w:right w:val="none" w:sz="0" w:space="0" w:color="auto"/>
      </w:divBdr>
    </w:div>
    <w:div w:id="935214933">
      <w:bodyDiv w:val="1"/>
      <w:marLeft w:val="0"/>
      <w:marRight w:val="0"/>
      <w:marTop w:val="0"/>
      <w:marBottom w:val="0"/>
      <w:divBdr>
        <w:top w:val="none" w:sz="0" w:space="0" w:color="auto"/>
        <w:left w:val="none" w:sz="0" w:space="0" w:color="auto"/>
        <w:bottom w:val="none" w:sz="0" w:space="0" w:color="auto"/>
        <w:right w:val="none" w:sz="0" w:space="0" w:color="auto"/>
      </w:divBdr>
    </w:div>
    <w:div w:id="951940882">
      <w:bodyDiv w:val="1"/>
      <w:marLeft w:val="0"/>
      <w:marRight w:val="0"/>
      <w:marTop w:val="0"/>
      <w:marBottom w:val="0"/>
      <w:divBdr>
        <w:top w:val="none" w:sz="0" w:space="0" w:color="auto"/>
        <w:left w:val="none" w:sz="0" w:space="0" w:color="auto"/>
        <w:bottom w:val="none" w:sz="0" w:space="0" w:color="auto"/>
        <w:right w:val="none" w:sz="0" w:space="0" w:color="auto"/>
      </w:divBdr>
    </w:div>
    <w:div w:id="1220022001">
      <w:bodyDiv w:val="1"/>
      <w:marLeft w:val="0"/>
      <w:marRight w:val="0"/>
      <w:marTop w:val="0"/>
      <w:marBottom w:val="0"/>
      <w:divBdr>
        <w:top w:val="none" w:sz="0" w:space="0" w:color="auto"/>
        <w:left w:val="none" w:sz="0" w:space="0" w:color="auto"/>
        <w:bottom w:val="none" w:sz="0" w:space="0" w:color="auto"/>
        <w:right w:val="none" w:sz="0" w:space="0" w:color="auto"/>
      </w:divBdr>
    </w:div>
    <w:div w:id="1611083623">
      <w:bodyDiv w:val="1"/>
      <w:marLeft w:val="0"/>
      <w:marRight w:val="0"/>
      <w:marTop w:val="0"/>
      <w:marBottom w:val="0"/>
      <w:divBdr>
        <w:top w:val="none" w:sz="0" w:space="0" w:color="auto"/>
        <w:left w:val="none" w:sz="0" w:space="0" w:color="auto"/>
        <w:bottom w:val="none" w:sz="0" w:space="0" w:color="auto"/>
        <w:right w:val="none" w:sz="0" w:space="0" w:color="auto"/>
      </w:divBdr>
    </w:div>
    <w:div w:id="1618174624">
      <w:bodyDiv w:val="1"/>
      <w:marLeft w:val="0"/>
      <w:marRight w:val="0"/>
      <w:marTop w:val="0"/>
      <w:marBottom w:val="0"/>
      <w:divBdr>
        <w:top w:val="none" w:sz="0" w:space="0" w:color="auto"/>
        <w:left w:val="none" w:sz="0" w:space="0" w:color="auto"/>
        <w:bottom w:val="none" w:sz="0" w:space="0" w:color="auto"/>
        <w:right w:val="none" w:sz="0" w:space="0" w:color="auto"/>
      </w:divBdr>
    </w:div>
    <w:div w:id="1694771525">
      <w:bodyDiv w:val="1"/>
      <w:marLeft w:val="0"/>
      <w:marRight w:val="0"/>
      <w:marTop w:val="0"/>
      <w:marBottom w:val="0"/>
      <w:divBdr>
        <w:top w:val="none" w:sz="0" w:space="0" w:color="auto"/>
        <w:left w:val="none" w:sz="0" w:space="0" w:color="auto"/>
        <w:bottom w:val="none" w:sz="0" w:space="0" w:color="auto"/>
        <w:right w:val="none" w:sz="0" w:space="0" w:color="auto"/>
      </w:divBdr>
    </w:div>
    <w:div w:id="1723282850">
      <w:bodyDiv w:val="1"/>
      <w:marLeft w:val="0"/>
      <w:marRight w:val="0"/>
      <w:marTop w:val="0"/>
      <w:marBottom w:val="0"/>
      <w:divBdr>
        <w:top w:val="none" w:sz="0" w:space="0" w:color="auto"/>
        <w:left w:val="none" w:sz="0" w:space="0" w:color="auto"/>
        <w:bottom w:val="none" w:sz="0" w:space="0" w:color="auto"/>
        <w:right w:val="none" w:sz="0" w:space="0" w:color="auto"/>
      </w:divBdr>
    </w:div>
    <w:div w:id="195304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fety@scto.ch?subject=Monitoring%20Visit%20Report%20Template" TargetMode="External"/><Relationship Id="rId18" Type="http://schemas.openxmlformats.org/officeDocument/2006/relationships/hyperlink" Target="mailto:materiovigilance@swissmedic.c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toplatforms.c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tforms@scto.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ctoplatforms.ch"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SCTO">
      <a:dk1>
        <a:sysClr val="windowText" lastClr="000000"/>
      </a:dk1>
      <a:lt1>
        <a:sysClr val="window" lastClr="FFFFFF"/>
      </a:lt1>
      <a:dk2>
        <a:srgbClr val="595959"/>
      </a:dk2>
      <a:lt2>
        <a:srgbClr val="D8D8D8"/>
      </a:lt2>
      <a:accent1>
        <a:srgbClr val="B81A32"/>
      </a:accent1>
      <a:accent2>
        <a:srgbClr val="4FB4E0"/>
      </a:accent2>
      <a:accent3>
        <a:srgbClr val="9BBB59"/>
      </a:accent3>
      <a:accent4>
        <a:srgbClr val="8064A2"/>
      </a:accent4>
      <a:accent5>
        <a:srgbClr val="4F81BD"/>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A875C-CAA2-41E5-B8C5-2C8553F24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2520</Words>
  <Characters>13862</Characters>
  <Application>Microsoft Office Word</Application>
  <DocSecurity>0</DocSecurity>
  <Lines>115</Lines>
  <Paragraphs>32</Paragraphs>
  <ScaleCrop>false</ScaleCrop>
  <HeadingPairs>
    <vt:vector size="8" baseType="variant">
      <vt:variant>
        <vt:lpstr>Titolo</vt:lpstr>
      </vt:variant>
      <vt:variant>
        <vt:i4>1</vt:i4>
      </vt:variant>
      <vt:variant>
        <vt:lpstr>Titre</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Company>VORLAGENBAUER.ch</Company>
  <LinksUpToDate>false</LinksUpToDate>
  <CharactersWithSpaces>16350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Caecilia Schmid</dc:creator>
  <cp:lastModifiedBy>Marina Pochon</cp:lastModifiedBy>
  <cp:revision>2</cp:revision>
  <cp:lastPrinted>2020-07-07T09:02:00Z</cp:lastPrinted>
  <dcterms:created xsi:type="dcterms:W3CDTF">2025-08-26T08:09:00Z</dcterms:created>
  <dcterms:modified xsi:type="dcterms:W3CDTF">2025-08-26T08:09:00Z</dcterms:modified>
</cp:coreProperties>
</file>