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B364A" w14:textId="274FB850" w:rsidR="00D34B65" w:rsidRPr="00D34B65" w:rsidRDefault="00D34B65" w:rsidP="00D34B65">
      <w:pPr>
        <w:widowControl w:val="0"/>
        <w:autoSpaceDE w:val="0"/>
        <w:autoSpaceDN w:val="0"/>
        <w:spacing w:before="360" w:after="720" w:line="240" w:lineRule="auto"/>
        <w:ind w:right="-285"/>
        <w:rPr>
          <w:rFonts w:ascii="MULISH REGULAR ROMAN" w:eastAsia="Arial" w:hAnsi="MULISH REGULAR ROMAN" w:cs="Arial"/>
          <w:color w:val="A82534"/>
          <w:sz w:val="72"/>
          <w:szCs w:val="72"/>
          <w:lang w:val="en-US"/>
        </w:rPr>
      </w:pPr>
      <w:r w:rsidRPr="00D34B65">
        <w:rPr>
          <w:rFonts w:ascii="MULISH REGULAR ROMAN" w:eastAsia="Arial" w:hAnsi="MULISH REGULAR ROMAN" w:cs="Arial"/>
          <w:color w:val="A82534"/>
          <w:sz w:val="72"/>
          <w:szCs w:val="72"/>
          <w:lang w:val="en-US"/>
        </w:rPr>
        <w:t xml:space="preserve">Serious Adverse Event Report Form for Investigational </w:t>
      </w:r>
      <w:r w:rsidR="00346671">
        <w:rPr>
          <w:rFonts w:ascii="MULISH REGULAR ROMAN" w:eastAsia="Arial" w:hAnsi="MULISH REGULAR ROMAN" w:cs="Arial"/>
          <w:color w:val="A82534"/>
          <w:sz w:val="72"/>
          <w:szCs w:val="72"/>
          <w:lang w:val="en-US"/>
        </w:rPr>
        <w:br/>
      </w:r>
      <w:r w:rsidRPr="00D34B65">
        <w:rPr>
          <w:rFonts w:ascii="MULISH REGULAR ROMAN" w:eastAsia="Arial" w:hAnsi="MULISH REGULAR ROMAN" w:cs="Arial"/>
          <w:color w:val="A82534"/>
          <w:sz w:val="72"/>
          <w:szCs w:val="72"/>
          <w:lang w:val="en-US"/>
        </w:rPr>
        <w:t>Medicinal Products (IMPs)</w:t>
      </w:r>
      <w:r w:rsidRPr="00D34B65">
        <w:rPr>
          <w:rFonts w:ascii="MULISH REGULAR ROMAN" w:eastAsia="Arial" w:hAnsi="MULISH REGULAR ROMAN" w:cs="Arial"/>
          <w:color w:val="A82534"/>
          <w:sz w:val="72"/>
          <w:szCs w:val="72"/>
          <w:lang w:val="en-US"/>
        </w:rPr>
        <w:br/>
      </w:r>
      <w:proofErr w:type="spellStart"/>
      <w:r w:rsidRPr="00061306">
        <w:rPr>
          <w:rFonts w:ascii="MULISH REGULAR ROMAN" w:eastAsia="Arial" w:hAnsi="MULISH REGULAR ROMAN" w:cs="Arial"/>
          <w:color w:val="A82534"/>
          <w:sz w:val="72"/>
          <w:szCs w:val="72"/>
          <w:lang w:val="en-US"/>
        </w:rPr>
        <w:t>ClinO</w:t>
      </w:r>
      <w:proofErr w:type="spellEnd"/>
      <w:r w:rsidRPr="00061306">
        <w:rPr>
          <w:rFonts w:ascii="MULISH REGULAR ROMAN" w:eastAsia="Arial" w:hAnsi="MULISH REGULAR ROMAN" w:cs="Arial"/>
          <w:color w:val="A82534"/>
          <w:sz w:val="72"/>
          <w:szCs w:val="72"/>
          <w:lang w:val="en-US"/>
        </w:rPr>
        <w:t xml:space="preserve"> Clinical Trials</w:t>
      </w:r>
    </w:p>
    <w:p w14:paraId="245E78EB" w14:textId="6DE14193" w:rsidR="00D34B65" w:rsidRPr="00D34B65" w:rsidRDefault="00D34B65" w:rsidP="00D34B65">
      <w:pPr>
        <w:widowControl w:val="0"/>
        <w:autoSpaceDE w:val="0"/>
        <w:autoSpaceDN w:val="0"/>
        <w:spacing w:before="240" w:after="0" w:line="240" w:lineRule="auto"/>
        <w:ind w:right="281"/>
        <w:rPr>
          <w:rFonts w:ascii="MULISH REGULAR ROMAN" w:eastAsia="MS PGothic" w:hAnsi="MULISH REGULAR ROMAN" w:cs="Times New Roman"/>
          <w:sz w:val="22"/>
          <w:szCs w:val="26"/>
          <w:lang w:val="en-GB"/>
        </w:rPr>
      </w:pPr>
      <w:r w:rsidRPr="00D34B65">
        <w:rPr>
          <w:rFonts w:ascii="MULISH REGULAR ROMAN" w:eastAsia="MS PGothic" w:hAnsi="MULISH REGULAR ROMAN" w:cs="Times New Roman"/>
          <w:b/>
          <w:bCs/>
          <w:sz w:val="22"/>
          <w:szCs w:val="26"/>
          <w:lang w:val="en-GB"/>
        </w:rPr>
        <w:t>Publication date</w:t>
      </w:r>
      <w:r w:rsidRPr="00D34B65">
        <w:rPr>
          <w:rFonts w:ascii="MULISH REGULAR ROMAN" w:eastAsia="MS PGothic" w:hAnsi="MULISH REGULAR ROMAN" w:cs="Times New Roman"/>
          <w:b/>
          <w:bCs/>
          <w:sz w:val="22"/>
          <w:szCs w:val="26"/>
          <w:lang w:val="en-GB"/>
        </w:rPr>
        <w:br/>
      </w:r>
      <w:r w:rsidRPr="00D34B65">
        <w:rPr>
          <w:rFonts w:ascii="MULISH REGULAR ROMAN" w:eastAsia="MS PGothic" w:hAnsi="MULISH REGULAR ROMAN" w:cs="Times New Roman"/>
          <w:sz w:val="22"/>
          <w:szCs w:val="26"/>
          <w:lang w:val="en-GB"/>
        </w:rPr>
        <w:t>This Serious Adverse Event Report Form for Investigational Medicinal Products (IMPs) was published in May 2021.</w:t>
      </w:r>
      <w:r w:rsidR="00824619">
        <w:rPr>
          <w:rFonts w:ascii="MULISH REGULAR ROMAN" w:eastAsia="MS PGothic" w:hAnsi="MULISH REGULAR ROMAN" w:cs="Times New Roman"/>
          <w:sz w:val="22"/>
          <w:szCs w:val="26"/>
          <w:lang w:val="en-GB"/>
        </w:rPr>
        <w:t xml:space="preserve"> Updated according to </w:t>
      </w:r>
      <w:r w:rsidR="004A13A4">
        <w:rPr>
          <w:rFonts w:ascii="MULISH REGULAR ROMAN" w:eastAsia="MS PGothic" w:hAnsi="MULISH REGULAR ROMAN" w:cs="Times New Roman"/>
          <w:sz w:val="22"/>
          <w:szCs w:val="26"/>
          <w:lang w:val="en-GB"/>
        </w:rPr>
        <w:t xml:space="preserve">amended ordinances </w:t>
      </w:r>
      <w:proofErr w:type="spellStart"/>
      <w:r w:rsidR="00824619">
        <w:rPr>
          <w:rFonts w:ascii="MULISH REGULAR ROMAN" w:eastAsia="MS PGothic" w:hAnsi="MULISH REGULAR ROMAN" w:cs="Times New Roman"/>
          <w:sz w:val="22"/>
          <w:szCs w:val="26"/>
          <w:lang w:val="en-GB"/>
        </w:rPr>
        <w:t>ClinO</w:t>
      </w:r>
      <w:proofErr w:type="spellEnd"/>
      <w:r w:rsidR="00824619">
        <w:rPr>
          <w:rFonts w:ascii="MULISH REGULAR ROMAN" w:eastAsia="MS PGothic" w:hAnsi="MULISH REGULAR ROMAN" w:cs="Times New Roman"/>
          <w:sz w:val="22"/>
          <w:szCs w:val="26"/>
          <w:lang w:val="en-GB"/>
        </w:rPr>
        <w:t xml:space="preserve"> </w:t>
      </w:r>
      <w:r w:rsidR="004A13A4">
        <w:rPr>
          <w:rFonts w:ascii="MULISH REGULAR ROMAN" w:eastAsia="MS PGothic" w:hAnsi="MULISH REGULAR ROMAN" w:cs="Times New Roman"/>
          <w:sz w:val="22"/>
          <w:szCs w:val="26"/>
          <w:lang w:val="en-GB"/>
        </w:rPr>
        <w:t>entered into force on</w:t>
      </w:r>
      <w:r w:rsidR="00824619">
        <w:rPr>
          <w:rFonts w:ascii="MULISH REGULAR ROMAN" w:eastAsia="MS PGothic" w:hAnsi="MULISH REGULAR ROMAN" w:cs="Times New Roman"/>
          <w:sz w:val="22"/>
          <w:szCs w:val="26"/>
          <w:lang w:val="en-GB"/>
        </w:rPr>
        <w:t xml:space="preserve"> 1</w:t>
      </w:r>
      <w:r w:rsidR="00A04548">
        <w:rPr>
          <w:rFonts w:ascii="MULISH REGULAR ROMAN" w:eastAsia="MS PGothic" w:hAnsi="MULISH REGULAR ROMAN" w:cs="Times New Roman"/>
          <w:sz w:val="22"/>
          <w:szCs w:val="26"/>
          <w:lang w:val="en-GB"/>
        </w:rPr>
        <w:t xml:space="preserve">. </w:t>
      </w:r>
      <w:r w:rsidR="00824619">
        <w:rPr>
          <w:rFonts w:ascii="MULISH REGULAR ROMAN" w:eastAsia="MS PGothic" w:hAnsi="MULISH REGULAR ROMAN" w:cs="Times New Roman"/>
          <w:sz w:val="22"/>
          <w:szCs w:val="26"/>
          <w:lang w:val="en-GB"/>
        </w:rPr>
        <w:t>Nov</w:t>
      </w:r>
      <w:r w:rsidR="00A04548">
        <w:rPr>
          <w:rFonts w:ascii="MULISH REGULAR ROMAN" w:eastAsia="MS PGothic" w:hAnsi="MULISH REGULAR ROMAN" w:cs="Times New Roman"/>
          <w:sz w:val="22"/>
          <w:szCs w:val="26"/>
          <w:lang w:val="en-GB"/>
        </w:rPr>
        <w:t xml:space="preserve">. </w:t>
      </w:r>
      <w:r w:rsidR="00824619">
        <w:rPr>
          <w:rFonts w:ascii="MULISH REGULAR ROMAN" w:eastAsia="MS PGothic" w:hAnsi="MULISH REGULAR ROMAN" w:cs="Times New Roman"/>
          <w:sz w:val="22"/>
          <w:szCs w:val="26"/>
          <w:lang w:val="en-GB"/>
        </w:rPr>
        <w:t xml:space="preserve">2024. </w:t>
      </w:r>
    </w:p>
    <w:p w14:paraId="5751A683" w14:textId="77777777" w:rsidR="00D34B65" w:rsidRPr="00D34B65" w:rsidRDefault="00D34B65" w:rsidP="00D34B65">
      <w:pPr>
        <w:widowControl w:val="0"/>
        <w:autoSpaceDE w:val="0"/>
        <w:autoSpaceDN w:val="0"/>
        <w:spacing w:before="240" w:after="0" w:line="240" w:lineRule="auto"/>
        <w:rPr>
          <w:rFonts w:ascii="MULISH REGULAR ROMAN" w:eastAsia="MS PGothic" w:hAnsi="MULISH REGULAR ROMAN" w:cs="Times New Roman"/>
          <w:b/>
          <w:bCs/>
          <w:sz w:val="22"/>
          <w:szCs w:val="26"/>
          <w:lang w:val="en-GB"/>
        </w:rPr>
      </w:pPr>
      <w:r w:rsidRPr="00D34B65">
        <w:rPr>
          <w:rFonts w:ascii="MULISH REGULAR ROMAN" w:eastAsia="MS PGothic" w:hAnsi="MULISH REGULAR ROMAN" w:cs="Times New Roman"/>
          <w:b/>
          <w:bCs/>
          <w:sz w:val="22"/>
          <w:szCs w:val="26"/>
          <w:lang w:val="en-GB"/>
        </w:rPr>
        <w:t xml:space="preserve">Publisher </w:t>
      </w:r>
    </w:p>
    <w:p w14:paraId="726DD2F1" w14:textId="77777777" w:rsidR="00D34B65" w:rsidRPr="00D34B65" w:rsidRDefault="00D34B65" w:rsidP="00D34B65">
      <w:pPr>
        <w:widowControl w:val="0"/>
        <w:autoSpaceDE w:val="0"/>
        <w:autoSpaceDN w:val="0"/>
        <w:spacing w:after="0" w:line="240" w:lineRule="auto"/>
        <w:rPr>
          <w:rFonts w:ascii="MULISH REGULAR ROMAN" w:eastAsia="Arial" w:hAnsi="MULISH REGULAR ROMAN" w:cs="Times New Roman"/>
          <w:sz w:val="22"/>
          <w:lang w:val="en-GB"/>
        </w:rPr>
      </w:pPr>
      <w:r w:rsidRPr="00D34B65">
        <w:rPr>
          <w:rFonts w:ascii="MULISH REGULAR ROMAN" w:eastAsia="Arial" w:hAnsi="MULISH REGULAR ROMAN" w:cs="Times New Roman"/>
          <w:sz w:val="22"/>
          <w:lang w:val="en-GB"/>
        </w:rPr>
        <w:t>Swiss Clinical Trial Organisation (SCTO)</w:t>
      </w:r>
    </w:p>
    <w:p w14:paraId="5FBE726E" w14:textId="3BA99EB6" w:rsidR="00D34B65" w:rsidRPr="00D34B65" w:rsidRDefault="00D34B65" w:rsidP="00D34B65">
      <w:pPr>
        <w:widowControl w:val="0"/>
        <w:autoSpaceDE w:val="0"/>
        <w:autoSpaceDN w:val="0"/>
        <w:spacing w:after="0" w:line="240" w:lineRule="auto"/>
        <w:rPr>
          <w:rFonts w:ascii="MULISH REGULAR ROMAN" w:eastAsia="Arial" w:hAnsi="MULISH REGULAR ROMAN" w:cs="Times New Roman"/>
          <w:sz w:val="22"/>
          <w:lang w:val="en-GB"/>
        </w:rPr>
      </w:pPr>
      <w:r w:rsidRPr="00D34B65">
        <w:rPr>
          <w:rFonts w:ascii="MULISH REGULAR ROMAN" w:eastAsia="Arial" w:hAnsi="MULISH REGULAR ROMAN" w:cs="Times New Roman"/>
          <w:sz w:val="22"/>
          <w:lang w:val="en-GB"/>
        </w:rPr>
        <w:t>Bern, Switzerland</w:t>
      </w:r>
    </w:p>
    <w:p w14:paraId="2838C473" w14:textId="77777777" w:rsidR="00D34B65" w:rsidRPr="00D34B65" w:rsidRDefault="00D34B65" w:rsidP="00DE695A">
      <w:pPr>
        <w:widowControl w:val="0"/>
        <w:autoSpaceDE w:val="0"/>
        <w:autoSpaceDN w:val="0"/>
        <w:spacing w:before="240" w:after="0" w:line="240" w:lineRule="auto"/>
        <w:rPr>
          <w:rFonts w:ascii="MULISH REGULAR ROMAN" w:eastAsia="Arial" w:hAnsi="MULISH REGULAR ROMAN" w:cs="Times New Roman"/>
          <w:sz w:val="22"/>
          <w:lang w:val="en-GB"/>
        </w:rPr>
      </w:pPr>
      <w:r w:rsidRPr="00D34B65">
        <w:rPr>
          <w:rFonts w:ascii="MULISH REGULAR ROMAN" w:eastAsia="MS PGothic" w:hAnsi="MULISH REGULAR ROMAN" w:cs="Times New Roman"/>
          <w:b/>
          <w:bCs/>
          <w:sz w:val="22"/>
          <w:szCs w:val="26"/>
          <w:lang w:val="en-GB"/>
        </w:rPr>
        <w:t>Author</w:t>
      </w:r>
      <w:r w:rsidRPr="00D34B65">
        <w:rPr>
          <w:rFonts w:ascii="MULISH REGULAR ROMAN" w:eastAsia="Arial" w:hAnsi="MULISH REGULAR ROMAN" w:cs="Times New Roman"/>
          <w:b/>
          <w:bCs/>
          <w:sz w:val="22"/>
          <w:lang w:val="en-GB"/>
        </w:rPr>
        <w:t xml:space="preserve"> </w:t>
      </w:r>
      <w:r w:rsidRPr="00D34B65">
        <w:rPr>
          <w:rFonts w:ascii="MULISH REGULAR ROMAN" w:eastAsia="Arial" w:hAnsi="MULISH REGULAR ROMAN" w:cs="Times New Roman"/>
          <w:b/>
          <w:bCs/>
          <w:sz w:val="22"/>
          <w:lang w:val="en-GB"/>
        </w:rPr>
        <w:br/>
      </w:r>
      <w:r w:rsidRPr="00D34B65">
        <w:rPr>
          <w:rFonts w:ascii="MULISH REGULAR ROMAN" w:eastAsia="Arial" w:hAnsi="MULISH REGULAR ROMAN" w:cs="Times New Roman"/>
          <w:sz w:val="22"/>
          <w:lang w:val="en-GB"/>
        </w:rPr>
        <w:t>Safety Platform of the SCTO</w:t>
      </w:r>
    </w:p>
    <w:p w14:paraId="24D52521" w14:textId="77777777" w:rsidR="00D34B65" w:rsidRPr="00D34B65" w:rsidRDefault="00D34B65" w:rsidP="00D34B65">
      <w:pPr>
        <w:widowControl w:val="0"/>
        <w:autoSpaceDE w:val="0"/>
        <w:autoSpaceDN w:val="0"/>
        <w:spacing w:before="240" w:after="0" w:line="240" w:lineRule="auto"/>
        <w:rPr>
          <w:rFonts w:ascii="MULISH REGULAR ROMAN" w:eastAsia="Arial" w:hAnsi="MULISH REGULAR ROMAN" w:cs="Times New Roman"/>
          <w:b/>
          <w:color w:val="CA3339"/>
          <w:sz w:val="22"/>
          <w:lang w:val="en-GB"/>
        </w:rPr>
      </w:pPr>
      <w:r w:rsidRPr="00D34B65">
        <w:rPr>
          <w:rFonts w:ascii="MULISH REGULAR ROMAN" w:eastAsia="Arial" w:hAnsi="MULISH REGULAR ROMAN" w:cs="Times New Roman"/>
          <w:b/>
          <w:sz w:val="22"/>
          <w:lang w:val="en-GB"/>
        </w:rPr>
        <w:t>Copyright</w:t>
      </w:r>
    </w:p>
    <w:p w14:paraId="1FFE230E" w14:textId="5DCA729D" w:rsidR="00D34B65" w:rsidRPr="00D34B65" w:rsidRDefault="00D34B65" w:rsidP="00D34B65">
      <w:pPr>
        <w:widowControl w:val="0"/>
        <w:autoSpaceDE w:val="0"/>
        <w:autoSpaceDN w:val="0"/>
        <w:spacing w:after="0" w:line="240" w:lineRule="auto"/>
        <w:rPr>
          <w:rFonts w:ascii="MULISH REGULAR ROMAN" w:eastAsia="Arial" w:hAnsi="MULISH REGULAR ROMAN" w:cs="Times New Roman"/>
          <w:sz w:val="22"/>
          <w:lang w:val="en-GB"/>
        </w:rPr>
      </w:pPr>
      <w:r w:rsidRPr="00D34B65">
        <w:rPr>
          <w:rFonts w:ascii="MULISH REGULAR ROMAN" w:eastAsia="Arial" w:hAnsi="MULISH REGULAR ROMAN" w:cs="Times New Roman"/>
          <w:sz w:val="22"/>
          <w:lang w:val="en-GB"/>
        </w:rPr>
        <w:t xml:space="preserve">This form has been developed by the Safety Platform of the Swiss Clinical Trial Organisation. It is licensed under CC BY-NC 4.0. The content of this template may be shared and adapted as long as you follow the terms of the license. To view a copy of the license, visit </w:t>
      </w:r>
      <w:hyperlink r:id="rId8" w:history="1">
        <w:r w:rsidRPr="00D34B65">
          <w:rPr>
            <w:rFonts w:ascii="MULISH REGULAR ROMAN" w:eastAsia="Arial" w:hAnsi="MULISH REGULAR ROMAN" w:cs="Times New Roman"/>
            <w:color w:val="0563C1"/>
            <w:sz w:val="22"/>
            <w:u w:val="single"/>
            <w:lang w:val="en-GB"/>
          </w:rPr>
          <w:t>http://creativecommons.org/licenses/by-nc/4.0/</w:t>
        </w:r>
      </w:hyperlink>
      <w:r w:rsidRPr="00D34B65">
        <w:rPr>
          <w:rFonts w:ascii="MULISH REGULAR ROMAN" w:eastAsia="Arial" w:hAnsi="MULISH REGULAR ROMAN" w:cs="Times New Roman"/>
          <w:sz w:val="22"/>
          <w:lang w:val="en-GB"/>
        </w:rPr>
        <w:t>. Please attribute this resource to “Swiss Clinical Trial Organisation (</w:t>
      </w:r>
      <w:r w:rsidR="00F70554">
        <w:rPr>
          <w:rFonts w:ascii="MULISH REGULAR ROMAN" w:eastAsia="Arial" w:hAnsi="MULISH REGULAR ROMAN" w:cs="Times New Roman"/>
          <w:sz w:val="22"/>
          <w:lang w:val="en-GB"/>
        </w:rPr>
        <w:t>Safety</w:t>
      </w:r>
      <w:r w:rsidRPr="00D34B65">
        <w:rPr>
          <w:rFonts w:ascii="MULISH REGULAR ROMAN" w:eastAsia="Arial" w:hAnsi="MULISH REGULAR ROMAN" w:cs="Times New Roman"/>
          <w:sz w:val="22"/>
          <w:lang w:val="en-GB"/>
        </w:rPr>
        <w:t xml:space="preserve"> Platform)” and provide a link to the SCTO Platforms’ Tools &amp; Resources website: </w:t>
      </w:r>
      <w:hyperlink r:id="rId9" w:history="1">
        <w:r w:rsidRPr="00D34B65">
          <w:rPr>
            <w:rFonts w:ascii="MULISH REGULAR ROMAN" w:eastAsia="Arial" w:hAnsi="MULISH REGULAR ROMAN" w:cs="Times New Roman"/>
            <w:color w:val="0563C1"/>
            <w:sz w:val="22"/>
            <w:u w:val="single"/>
            <w:lang w:val="en-GB"/>
          </w:rPr>
          <w:t>www.sctoplatforms.ch</w:t>
        </w:r>
      </w:hyperlink>
      <w:r w:rsidRPr="00D34B65">
        <w:rPr>
          <w:rFonts w:ascii="MULISH REGULAR ROMAN" w:eastAsia="Arial" w:hAnsi="MULISH REGULAR ROMAN" w:cs="Times New Roman"/>
          <w:sz w:val="22"/>
          <w:lang w:val="en-GB"/>
        </w:rPr>
        <w:t xml:space="preserve">. </w:t>
      </w:r>
    </w:p>
    <w:p w14:paraId="73938F2C" w14:textId="77777777" w:rsidR="00D34B65" w:rsidRPr="00D34B65" w:rsidRDefault="00D34B65" w:rsidP="00D34B65">
      <w:pPr>
        <w:widowControl w:val="0"/>
        <w:autoSpaceDE w:val="0"/>
        <w:autoSpaceDN w:val="0"/>
        <w:spacing w:after="0" w:line="220" w:lineRule="atLeast"/>
        <w:rPr>
          <w:rFonts w:ascii="MULISH REGULAR ROMAN" w:eastAsia="Arial" w:hAnsi="MULISH REGULAR ROMAN" w:cs="Times New Roman"/>
          <w:lang w:val="en-GB"/>
        </w:rPr>
      </w:pPr>
      <w:r w:rsidRPr="00D34B65">
        <w:rPr>
          <w:rFonts w:ascii="MULISH REGULAR ROMAN" w:eastAsia="Arial" w:hAnsi="MULISH REGULAR ROMAN" w:cs="Times New Roman"/>
          <w:noProof/>
          <w:lang w:val="it-CH" w:eastAsia="it-CH"/>
        </w:rPr>
        <w:drawing>
          <wp:anchor distT="0" distB="0" distL="114300" distR="114300" simplePos="0" relativeHeight="251659264" behindDoc="1" locked="0" layoutInCell="1" allowOverlap="1" wp14:anchorId="7428411C" wp14:editId="4756D3DF">
            <wp:simplePos x="0" y="0"/>
            <wp:positionH relativeFrom="column">
              <wp:posOffset>10464</wp:posOffset>
            </wp:positionH>
            <wp:positionV relativeFrom="paragraph">
              <wp:posOffset>47625</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14:paraId="7EE888EF" w14:textId="77777777" w:rsidR="00D34B65" w:rsidRPr="00D34B65" w:rsidRDefault="00D34B65" w:rsidP="00D34B65">
      <w:pPr>
        <w:widowControl w:val="0"/>
        <w:autoSpaceDE w:val="0"/>
        <w:autoSpaceDN w:val="0"/>
        <w:spacing w:after="0" w:line="220" w:lineRule="atLeast"/>
        <w:rPr>
          <w:rFonts w:ascii="MULISH REGULAR ROMAN" w:eastAsia="Arial" w:hAnsi="MULISH REGULAR ROMAN" w:cs="Times New Roman"/>
          <w:b/>
          <w:lang w:val="en-GB"/>
        </w:rPr>
      </w:pPr>
    </w:p>
    <w:p w14:paraId="39DA4611" w14:textId="77777777" w:rsidR="00D34B65" w:rsidRPr="00D34B65" w:rsidRDefault="00D34B65" w:rsidP="00D34B65">
      <w:pPr>
        <w:widowControl w:val="0"/>
        <w:autoSpaceDE w:val="0"/>
        <w:autoSpaceDN w:val="0"/>
        <w:spacing w:after="0" w:line="220" w:lineRule="atLeast"/>
        <w:rPr>
          <w:rFonts w:ascii="MULISH REGULAR ROMAN" w:eastAsia="Arial" w:hAnsi="MULISH REGULAR ROMAN" w:cs="Times New Roman"/>
          <w:b/>
          <w:lang w:val="en-GB"/>
        </w:rPr>
      </w:pPr>
    </w:p>
    <w:p w14:paraId="05BEBCCA" w14:textId="77777777" w:rsidR="00D34B65" w:rsidRPr="00D34B65" w:rsidRDefault="00D34B65" w:rsidP="00D34B65">
      <w:pPr>
        <w:widowControl w:val="0"/>
        <w:autoSpaceDE w:val="0"/>
        <w:autoSpaceDN w:val="0"/>
        <w:spacing w:before="240" w:after="0" w:line="240" w:lineRule="auto"/>
        <w:rPr>
          <w:rFonts w:ascii="MULISH REGULAR ROMAN" w:eastAsia="Arial" w:hAnsi="MULISH REGULAR ROMAN" w:cs="Times New Roman"/>
          <w:b/>
          <w:color w:val="000000"/>
          <w:sz w:val="22"/>
          <w:lang w:val="en-GB"/>
        </w:rPr>
      </w:pPr>
      <w:r w:rsidRPr="00D34B65">
        <w:rPr>
          <w:rFonts w:ascii="MULISH REGULAR ROMAN" w:eastAsia="Arial" w:hAnsi="MULISH REGULAR ROMAN" w:cs="Times New Roman"/>
          <w:b/>
          <w:color w:val="000000"/>
          <w:sz w:val="22"/>
          <w:lang w:val="en-GB"/>
        </w:rPr>
        <w:t>Disclaimer</w:t>
      </w:r>
    </w:p>
    <w:p w14:paraId="015D5738" w14:textId="77777777" w:rsidR="00D34B65" w:rsidRPr="00D34B65" w:rsidRDefault="00D34B65" w:rsidP="00D34B65">
      <w:pPr>
        <w:widowControl w:val="0"/>
        <w:autoSpaceDE w:val="0"/>
        <w:autoSpaceDN w:val="0"/>
        <w:spacing w:after="0" w:line="240" w:lineRule="auto"/>
        <w:rPr>
          <w:rFonts w:ascii="MULISH REGULAR ROMAN" w:eastAsia="Arial" w:hAnsi="MULISH REGULAR ROMAN" w:cs="Times New Roman"/>
          <w:sz w:val="22"/>
          <w:lang w:val="en-GB"/>
        </w:rPr>
      </w:pPr>
      <w:r w:rsidRPr="00D34B65">
        <w:rPr>
          <w:rFonts w:ascii="MULISH REGULAR ROMAN" w:eastAsia="Arial" w:hAnsi="MULISH REGULAR ROMAN" w:cs="Times New Roman"/>
          <w:sz w:val="22"/>
          <w:lang w:val="en-GB"/>
        </w:rPr>
        <w:t>This resource has been developed by the Safety Platform of the SCTO and reflects the views of the members of the platform. The SCTO and its platform members cannot be held liable for any use that may be made of the information contained herein.</w:t>
      </w:r>
    </w:p>
    <w:p w14:paraId="74E7BDE8" w14:textId="77777777" w:rsidR="00D34B65" w:rsidRPr="00D34B65" w:rsidRDefault="00D34B65" w:rsidP="00D34B65">
      <w:pPr>
        <w:widowControl w:val="0"/>
        <w:autoSpaceDE w:val="0"/>
        <w:autoSpaceDN w:val="0"/>
        <w:spacing w:before="240" w:after="0" w:line="240" w:lineRule="auto"/>
        <w:rPr>
          <w:rFonts w:ascii="MULISH REGULAR ROMAN" w:eastAsia="Arial" w:hAnsi="MULISH REGULAR ROMAN" w:cs="Times New Roman"/>
          <w:b/>
          <w:bCs/>
          <w:sz w:val="22"/>
          <w:lang w:val="en-GB"/>
        </w:rPr>
      </w:pPr>
      <w:r w:rsidRPr="00D34B65">
        <w:rPr>
          <w:rFonts w:ascii="MULISH REGULAR ROMAN" w:eastAsia="Arial" w:hAnsi="MULISH REGULAR ROMAN" w:cs="Times New Roman"/>
          <w:b/>
          <w:bCs/>
          <w:sz w:val="22"/>
          <w:lang w:val="en-GB"/>
        </w:rPr>
        <w:t xml:space="preserve">Contact </w:t>
      </w:r>
    </w:p>
    <w:p w14:paraId="68F69D49" w14:textId="4D271109" w:rsidR="00D34B65" w:rsidRPr="00DE695A" w:rsidRDefault="00D34B65" w:rsidP="00DE695A">
      <w:pPr>
        <w:widowControl w:val="0"/>
        <w:autoSpaceDE w:val="0"/>
        <w:autoSpaceDN w:val="0"/>
        <w:spacing w:after="0" w:line="240" w:lineRule="auto"/>
        <w:rPr>
          <w:rFonts w:ascii="MULISH REGULAR ROMAN" w:eastAsia="Arial" w:hAnsi="MULISH REGULAR ROMAN" w:cs="Arial"/>
          <w:color w:val="0563C1"/>
          <w:sz w:val="22"/>
          <w:u w:val="single"/>
          <w:lang w:val="en-GB"/>
        </w:rPr>
      </w:pPr>
      <w:r w:rsidRPr="00D34B65">
        <w:rPr>
          <w:rFonts w:ascii="MULISH REGULAR ROMAN" w:eastAsia="Arial" w:hAnsi="MULISH REGULAR ROMAN" w:cs="Times New Roman"/>
          <w:sz w:val="22"/>
          <w:lang w:val="en-GB"/>
        </w:rPr>
        <w:t xml:space="preserve">We would appreciate your feedback on this form. To give feedback on this resource or obtain further information, you can contact </w:t>
      </w:r>
      <w:hyperlink r:id="rId11" w:history="1">
        <w:r w:rsidRPr="00D34B65">
          <w:rPr>
            <w:rFonts w:ascii="MULISH REGULAR ROMAN" w:eastAsia="Arial" w:hAnsi="MULISH REGULAR ROMAN" w:cs="Times New Roman"/>
            <w:color w:val="0563C1"/>
            <w:sz w:val="22"/>
            <w:u w:val="single"/>
            <w:lang w:val="en-GB"/>
          </w:rPr>
          <w:t>platforms@scto.ch</w:t>
        </w:r>
      </w:hyperlink>
      <w:r w:rsidRPr="00D34B65">
        <w:rPr>
          <w:rFonts w:ascii="MULISH REGULAR ROMAN" w:eastAsia="Arial" w:hAnsi="MULISH REGULAR ROMAN" w:cs="Times New Roman"/>
          <w:sz w:val="22"/>
          <w:lang w:val="en-GB"/>
        </w:rPr>
        <w:t xml:space="preserve">. For more information on SCTO Platforms, please visit </w:t>
      </w:r>
      <w:hyperlink r:id="rId12" w:history="1">
        <w:r w:rsidRPr="00D34B65">
          <w:rPr>
            <w:rFonts w:ascii="MULISH REGULAR ROMAN" w:eastAsia="Arial" w:hAnsi="MULISH REGULAR ROMAN" w:cs="Arial"/>
            <w:color w:val="0563C1"/>
            <w:sz w:val="22"/>
            <w:u w:val="single"/>
            <w:lang w:val="en-GB"/>
          </w:rPr>
          <w:t>www.sctoplatforms.ch</w:t>
        </w:r>
      </w:hyperlink>
      <w:r w:rsidRPr="00D34B65">
        <w:rPr>
          <w:rFonts w:ascii="MULISH REGULAR ROMAN" w:eastAsia="Arial" w:hAnsi="MULISH REGULAR ROMAN" w:cs="Times New Roman"/>
          <w:sz w:val="22"/>
          <w:lang w:val="en-GB"/>
        </w:rPr>
        <w:t>.</w:t>
      </w:r>
    </w:p>
    <w:p w14:paraId="00F0D58F" w14:textId="77777777" w:rsidR="00D34B65" w:rsidRDefault="00D34B65">
      <w:pPr>
        <w:rPr>
          <w:rFonts w:ascii="Arial" w:hAnsi="Arial" w:cs="Arial"/>
          <w:color w:val="BB1F2C"/>
          <w:sz w:val="52"/>
          <w:szCs w:val="52"/>
          <w:lang w:val="en-US"/>
        </w:rPr>
      </w:pPr>
      <w:r>
        <w:rPr>
          <w:rFonts w:ascii="Arial" w:hAnsi="Arial" w:cs="Arial"/>
          <w:color w:val="BB1F2C"/>
          <w:sz w:val="52"/>
          <w:szCs w:val="52"/>
          <w:lang w:val="en-US"/>
        </w:rPr>
        <w:br w:type="page"/>
      </w:r>
    </w:p>
    <w:p w14:paraId="068407F3" w14:textId="41EBC903" w:rsidR="00416C5D" w:rsidRPr="00963246" w:rsidRDefault="00ED067C" w:rsidP="00DE695A">
      <w:pPr>
        <w:widowControl w:val="0"/>
        <w:autoSpaceDE w:val="0"/>
        <w:autoSpaceDN w:val="0"/>
        <w:spacing w:before="240" w:after="0" w:line="240" w:lineRule="auto"/>
        <w:rPr>
          <w:rFonts w:ascii="Arial" w:hAnsi="Arial" w:cs="Arial"/>
          <w:sz w:val="20"/>
          <w:szCs w:val="20"/>
          <w:lang w:val="en-US"/>
        </w:rPr>
      </w:pPr>
      <w:r w:rsidRPr="00DE695A">
        <w:rPr>
          <w:rFonts w:ascii="MULISH REGULAR ROMAN" w:eastAsia="Arial" w:hAnsi="MULISH REGULAR ROMAN" w:cs="Times New Roman"/>
          <w:b/>
          <w:bCs/>
          <w:sz w:val="22"/>
          <w:lang w:val="en-GB"/>
        </w:rPr>
        <w:lastRenderedPageBreak/>
        <w:t>Scope</w:t>
      </w:r>
    </w:p>
    <w:p w14:paraId="01607799" w14:textId="797F6EE5" w:rsidR="0068291D" w:rsidRDefault="00ED067C" w:rsidP="00DE695A">
      <w:pPr>
        <w:widowControl w:val="0"/>
        <w:autoSpaceDE w:val="0"/>
        <w:autoSpaceDN w:val="0"/>
        <w:spacing w:after="0" w:line="240" w:lineRule="auto"/>
        <w:rPr>
          <w:rFonts w:ascii="MULISH REGULAR ROMAN" w:eastAsia="Arial" w:hAnsi="MULISH REGULAR ROMAN" w:cs="Times New Roman"/>
          <w:sz w:val="22"/>
          <w:lang w:val="en-GB"/>
        </w:rPr>
      </w:pPr>
      <w:r w:rsidRPr="00DE695A">
        <w:rPr>
          <w:rFonts w:ascii="MULISH REGULAR ROMAN" w:eastAsia="Arial" w:hAnsi="MULISH REGULAR ROMAN" w:cs="Times New Roman"/>
          <w:sz w:val="22"/>
          <w:lang w:val="en-GB"/>
        </w:rPr>
        <w:t>This document is a template, to be us</w:t>
      </w:r>
      <w:r w:rsidR="00077D7C" w:rsidRPr="00DE695A">
        <w:rPr>
          <w:rFonts w:ascii="MULISH REGULAR ROMAN" w:eastAsia="Arial" w:hAnsi="MULISH REGULAR ROMAN" w:cs="Times New Roman"/>
          <w:sz w:val="22"/>
          <w:lang w:val="en-GB"/>
        </w:rPr>
        <w:t xml:space="preserve">ed in general for </w:t>
      </w:r>
      <w:r w:rsidR="00454653" w:rsidRPr="00DE695A">
        <w:rPr>
          <w:rFonts w:ascii="MULISH REGULAR ROMAN" w:eastAsia="Arial" w:hAnsi="MULISH REGULAR ROMAN" w:cs="Times New Roman"/>
          <w:sz w:val="22"/>
          <w:lang w:val="en-GB"/>
        </w:rPr>
        <w:t>I</w:t>
      </w:r>
      <w:r w:rsidR="00077D7C" w:rsidRPr="00DE695A">
        <w:rPr>
          <w:rFonts w:ascii="MULISH REGULAR ROMAN" w:eastAsia="Arial" w:hAnsi="MULISH REGULAR ROMAN" w:cs="Times New Roman"/>
          <w:sz w:val="22"/>
          <w:lang w:val="en-GB"/>
        </w:rPr>
        <w:t>nvestigator-Initiated T</w:t>
      </w:r>
      <w:r w:rsidRPr="00DE695A">
        <w:rPr>
          <w:rFonts w:ascii="MULISH REGULAR ROMAN" w:eastAsia="Arial" w:hAnsi="MULISH REGULAR ROMAN" w:cs="Times New Roman"/>
          <w:sz w:val="22"/>
          <w:lang w:val="en-GB"/>
        </w:rPr>
        <w:t xml:space="preserve">rials (IITs). This document should be used </w:t>
      </w:r>
      <w:r w:rsidR="00225C95" w:rsidRPr="00DE695A">
        <w:rPr>
          <w:rFonts w:ascii="MULISH REGULAR ROMAN" w:eastAsia="Arial" w:hAnsi="MULISH REGULAR ROMAN" w:cs="Times New Roman"/>
          <w:sz w:val="22"/>
          <w:lang w:val="en-GB"/>
        </w:rPr>
        <w:t xml:space="preserve">for </w:t>
      </w:r>
      <w:r w:rsidRPr="00DE695A">
        <w:rPr>
          <w:rFonts w:ascii="MULISH REGULAR ROMAN" w:eastAsia="Arial" w:hAnsi="MULISH REGULAR ROMAN" w:cs="Times New Roman"/>
          <w:sz w:val="22"/>
          <w:lang w:val="en-GB"/>
        </w:rPr>
        <w:t xml:space="preserve">Serious Adverse Event </w:t>
      </w:r>
      <w:r w:rsidR="00F735C7" w:rsidRPr="00DE695A">
        <w:rPr>
          <w:rFonts w:ascii="MULISH REGULAR ROMAN" w:eastAsia="Arial" w:hAnsi="MULISH REGULAR ROMAN" w:cs="Times New Roman"/>
          <w:sz w:val="22"/>
          <w:lang w:val="en-GB"/>
        </w:rPr>
        <w:t xml:space="preserve">(SAE) </w:t>
      </w:r>
      <w:r w:rsidR="00153291" w:rsidRPr="00DE695A">
        <w:rPr>
          <w:rFonts w:ascii="MULISH REGULAR ROMAN" w:eastAsia="Arial" w:hAnsi="MULISH REGULAR ROMAN" w:cs="Times New Roman"/>
          <w:sz w:val="22"/>
          <w:lang w:val="en-GB"/>
        </w:rPr>
        <w:t>notifications</w:t>
      </w:r>
      <w:r w:rsidRPr="00DE695A">
        <w:rPr>
          <w:rFonts w:ascii="MULISH REGULAR ROMAN" w:eastAsia="Arial" w:hAnsi="MULISH REGULAR ROMAN" w:cs="Times New Roman"/>
          <w:sz w:val="22"/>
          <w:lang w:val="en-GB"/>
        </w:rPr>
        <w:t xml:space="preserve"> </w:t>
      </w:r>
      <w:r w:rsidR="00153291" w:rsidRPr="00DE695A">
        <w:rPr>
          <w:rFonts w:ascii="MULISH REGULAR ROMAN" w:eastAsia="Arial" w:hAnsi="MULISH REGULAR ROMAN" w:cs="Times New Roman"/>
          <w:sz w:val="22"/>
          <w:lang w:val="en-GB"/>
        </w:rPr>
        <w:t xml:space="preserve">in </w:t>
      </w:r>
      <w:r w:rsidR="00225C95" w:rsidRPr="00DE695A">
        <w:rPr>
          <w:rFonts w:ascii="MULISH REGULAR ROMAN" w:eastAsia="Arial" w:hAnsi="MULISH REGULAR ROMAN" w:cs="Times New Roman"/>
          <w:sz w:val="22"/>
          <w:lang w:val="en-GB"/>
        </w:rPr>
        <w:t>Clinical Trials with an</w:t>
      </w:r>
      <w:r w:rsidRPr="00DE695A">
        <w:rPr>
          <w:rFonts w:ascii="MULISH REGULAR ROMAN" w:eastAsia="Arial" w:hAnsi="MULISH REGULAR ROMAN" w:cs="Times New Roman"/>
          <w:sz w:val="22"/>
          <w:lang w:val="en-GB"/>
        </w:rPr>
        <w:t xml:space="preserve"> In</w:t>
      </w:r>
      <w:r w:rsidR="00225C95" w:rsidRPr="00DE695A">
        <w:rPr>
          <w:rFonts w:ascii="MULISH REGULAR ROMAN" w:eastAsia="Arial" w:hAnsi="MULISH REGULAR ROMAN" w:cs="Times New Roman"/>
          <w:sz w:val="22"/>
          <w:lang w:val="en-GB"/>
        </w:rPr>
        <w:t>vestigational Medicinal Product (IMP</w:t>
      </w:r>
      <w:r w:rsidRPr="00DE695A">
        <w:rPr>
          <w:rFonts w:ascii="MULISH REGULAR ROMAN" w:eastAsia="Arial" w:hAnsi="MULISH REGULAR ROMAN" w:cs="Times New Roman"/>
          <w:sz w:val="22"/>
          <w:lang w:val="en-GB"/>
        </w:rPr>
        <w:t>)</w:t>
      </w:r>
      <w:r w:rsidR="0068291D" w:rsidRPr="00DE695A">
        <w:rPr>
          <w:rFonts w:ascii="MULISH REGULAR ROMAN" w:eastAsia="Arial" w:hAnsi="MULISH REGULAR ROMAN" w:cs="Times New Roman"/>
          <w:sz w:val="22"/>
          <w:lang w:val="en-GB"/>
        </w:rPr>
        <w:t>.</w:t>
      </w:r>
    </w:p>
    <w:p w14:paraId="28CE4453" w14:textId="77777777" w:rsidR="00DE695A" w:rsidRPr="00DE695A" w:rsidRDefault="00DE695A" w:rsidP="00DE695A">
      <w:pPr>
        <w:widowControl w:val="0"/>
        <w:autoSpaceDE w:val="0"/>
        <w:autoSpaceDN w:val="0"/>
        <w:spacing w:after="0" w:line="240" w:lineRule="auto"/>
        <w:rPr>
          <w:rFonts w:ascii="MULISH REGULAR ROMAN" w:eastAsia="Arial" w:hAnsi="MULISH REGULAR ROMAN" w:cs="Times New Roman"/>
          <w:sz w:val="22"/>
          <w:lang w:val="en-GB"/>
        </w:rPr>
      </w:pPr>
    </w:p>
    <w:p w14:paraId="04A1A22E" w14:textId="1E769EB1" w:rsidR="0068291D" w:rsidRPr="00DE695A" w:rsidRDefault="0068291D" w:rsidP="00884E8A">
      <w:pPr>
        <w:spacing w:after="0"/>
        <w:jc w:val="both"/>
        <w:rPr>
          <w:rFonts w:ascii="MULISH REGULAR ROMAN" w:hAnsi="MULISH REGULAR ROMAN" w:cs="Arial"/>
          <w:sz w:val="22"/>
          <w:lang w:val="en-GB"/>
        </w:rPr>
      </w:pPr>
      <w:r w:rsidRPr="00DE695A">
        <w:rPr>
          <w:rFonts w:ascii="MULISH REGULAR ROMAN" w:hAnsi="MULISH REGULAR ROMAN" w:cs="Arial"/>
          <w:b/>
          <w:sz w:val="22"/>
          <w:lang w:val="en-GB"/>
        </w:rPr>
        <w:t>Section I</w:t>
      </w:r>
      <w:r w:rsidRPr="00DE695A">
        <w:rPr>
          <w:rFonts w:ascii="MULISH REGULAR ROMAN" w:hAnsi="MULISH REGULAR ROMAN" w:cs="Arial"/>
          <w:sz w:val="22"/>
          <w:lang w:val="en-GB"/>
        </w:rPr>
        <w:t xml:space="preserve"> is dedicated to SAE </w:t>
      </w:r>
      <w:r w:rsidR="007B4FE5" w:rsidRPr="00DE695A">
        <w:rPr>
          <w:rFonts w:ascii="MULISH REGULAR ROMAN" w:hAnsi="MULISH REGULAR ROMAN" w:cs="Arial"/>
          <w:sz w:val="22"/>
          <w:lang w:val="en-GB"/>
        </w:rPr>
        <w:t xml:space="preserve">registration and </w:t>
      </w:r>
      <w:r w:rsidRPr="00DE695A">
        <w:rPr>
          <w:rFonts w:ascii="MULISH REGULAR ROMAN" w:hAnsi="MULISH REGULAR ROMAN" w:cs="Arial"/>
          <w:sz w:val="22"/>
          <w:lang w:val="en-GB"/>
        </w:rPr>
        <w:t xml:space="preserve">reporting </w:t>
      </w:r>
      <w:r w:rsidR="001B7A7F" w:rsidRPr="00DE695A">
        <w:rPr>
          <w:rFonts w:ascii="MULISH REGULAR ROMAN" w:hAnsi="MULISH REGULAR ROMAN" w:cs="Arial"/>
          <w:sz w:val="22"/>
          <w:lang w:val="en-GB"/>
        </w:rPr>
        <w:t>from an I</w:t>
      </w:r>
      <w:r w:rsidR="00E61A57" w:rsidRPr="00DE695A">
        <w:rPr>
          <w:rFonts w:ascii="MULISH REGULAR ROMAN" w:hAnsi="MULISH REGULAR ROMAN" w:cs="Arial"/>
          <w:sz w:val="22"/>
          <w:lang w:val="en-GB"/>
        </w:rPr>
        <w:t xml:space="preserve">nvestigator to the </w:t>
      </w:r>
      <w:r w:rsidRPr="00DE695A">
        <w:rPr>
          <w:rFonts w:ascii="MULISH REGULAR ROMAN" w:hAnsi="MULISH REGULAR ROMAN" w:cs="Arial"/>
          <w:sz w:val="22"/>
          <w:lang w:val="en-GB"/>
        </w:rPr>
        <w:t>Sponsor-Investigator</w:t>
      </w:r>
      <w:r w:rsidR="00731979" w:rsidRPr="00DE695A">
        <w:rPr>
          <w:rFonts w:ascii="MULISH REGULAR ROMAN" w:hAnsi="MULISH REGULAR ROMAN" w:cs="Arial"/>
          <w:sz w:val="22"/>
          <w:lang w:val="en-GB"/>
        </w:rPr>
        <w:t>.</w:t>
      </w:r>
    </w:p>
    <w:p w14:paraId="091C72C4" w14:textId="42993BD4" w:rsidR="00ED067C" w:rsidRPr="00DE695A" w:rsidRDefault="0068291D" w:rsidP="00884E8A">
      <w:pPr>
        <w:spacing w:after="0"/>
        <w:jc w:val="both"/>
        <w:rPr>
          <w:rFonts w:ascii="MULISH REGULAR ROMAN" w:hAnsi="MULISH REGULAR ROMAN" w:cs="Arial"/>
          <w:sz w:val="22"/>
          <w:lang w:val="en-GB"/>
        </w:rPr>
      </w:pPr>
      <w:r w:rsidRPr="00DE695A">
        <w:rPr>
          <w:rFonts w:ascii="MULISH REGULAR ROMAN" w:hAnsi="MULISH REGULAR ROMAN" w:cs="Arial"/>
          <w:b/>
          <w:sz w:val="22"/>
          <w:lang w:val="en-GB"/>
        </w:rPr>
        <w:t>Section II</w:t>
      </w:r>
      <w:r w:rsidR="00225C95" w:rsidRPr="00DE695A">
        <w:rPr>
          <w:rFonts w:ascii="MULISH REGULAR ROMAN" w:hAnsi="MULISH REGULAR ROMAN" w:cs="Arial"/>
          <w:sz w:val="22"/>
          <w:lang w:val="en-GB"/>
        </w:rPr>
        <w:t xml:space="preserve"> </w:t>
      </w:r>
      <w:r w:rsidRPr="00DE695A">
        <w:rPr>
          <w:rFonts w:ascii="MULISH REGULAR ROMAN" w:hAnsi="MULISH REGULAR ROMAN" w:cs="Arial"/>
          <w:sz w:val="22"/>
          <w:lang w:val="en-GB"/>
        </w:rPr>
        <w:t>is dedicated to Sponsor-Investigator case assessment.</w:t>
      </w:r>
    </w:p>
    <w:p w14:paraId="71516FEE" w14:textId="62F5E3D7" w:rsidR="007B4FE5" w:rsidRPr="00DE695A" w:rsidRDefault="007B4FE5" w:rsidP="00884E8A">
      <w:pPr>
        <w:spacing w:after="0"/>
        <w:jc w:val="both"/>
        <w:rPr>
          <w:rFonts w:ascii="MULISH REGULAR ROMAN" w:hAnsi="MULISH REGULAR ROMAN" w:cs="Arial"/>
          <w:sz w:val="22"/>
          <w:lang w:val="en-GB"/>
        </w:rPr>
      </w:pPr>
      <w:r w:rsidRPr="00DE695A">
        <w:rPr>
          <w:rFonts w:ascii="MULISH REGULAR ROMAN" w:hAnsi="MULISH REGULAR ROMAN" w:cs="Arial"/>
          <w:sz w:val="22"/>
          <w:lang w:val="en-GB"/>
        </w:rPr>
        <w:t xml:space="preserve">This template </w:t>
      </w:r>
      <w:r w:rsidR="00884E8A" w:rsidRPr="00DE695A">
        <w:rPr>
          <w:rFonts w:ascii="MULISH REGULAR ROMAN" w:hAnsi="MULISH REGULAR ROMAN" w:cs="Arial"/>
          <w:sz w:val="22"/>
          <w:lang w:val="en-GB"/>
        </w:rPr>
        <w:t>may</w:t>
      </w:r>
      <w:r w:rsidRPr="00DE695A">
        <w:rPr>
          <w:rFonts w:ascii="MULISH REGULAR ROMAN" w:hAnsi="MULISH REGULAR ROMAN" w:cs="Arial"/>
          <w:sz w:val="22"/>
          <w:lang w:val="en-GB"/>
        </w:rPr>
        <w:t xml:space="preserve"> also be used to </w:t>
      </w:r>
      <w:r w:rsidR="00E062DE" w:rsidRPr="00DE695A">
        <w:rPr>
          <w:rFonts w:ascii="MULISH REGULAR ROMAN" w:hAnsi="MULISH REGULAR ROMAN" w:cs="Arial"/>
          <w:sz w:val="22"/>
          <w:lang w:val="en-GB"/>
        </w:rPr>
        <w:t>notify Ethics Committee</w:t>
      </w:r>
    </w:p>
    <w:p w14:paraId="4BC89077" w14:textId="69D86A02" w:rsidR="00ED067C" w:rsidRPr="00DE695A" w:rsidRDefault="00E062DE" w:rsidP="00DE60A5">
      <w:pPr>
        <w:jc w:val="both"/>
        <w:rPr>
          <w:rFonts w:ascii="MULISH REGULAR ROMAN" w:hAnsi="MULISH REGULAR ROMAN" w:cs="Arial"/>
          <w:sz w:val="22"/>
          <w:lang w:val="en-US"/>
        </w:rPr>
      </w:pPr>
      <w:r w:rsidRPr="00DE695A">
        <w:rPr>
          <w:rFonts w:ascii="MULISH REGULAR ROMAN" w:hAnsi="MULISH REGULAR ROMAN" w:cs="Arial"/>
          <w:sz w:val="22"/>
          <w:lang w:val="en-GB"/>
        </w:rPr>
        <w:t>Instruction</w:t>
      </w:r>
      <w:r w:rsidR="00731979" w:rsidRPr="00DE695A">
        <w:rPr>
          <w:rFonts w:ascii="MULISH REGULAR ROMAN" w:hAnsi="MULISH REGULAR ROMAN" w:cs="Arial"/>
          <w:sz w:val="22"/>
          <w:lang w:val="en-GB"/>
        </w:rPr>
        <w:t>s</w:t>
      </w:r>
      <w:r w:rsidRPr="00DE695A">
        <w:rPr>
          <w:rFonts w:ascii="MULISH REGULAR ROMAN" w:hAnsi="MULISH REGULAR ROMAN" w:cs="Arial"/>
          <w:sz w:val="22"/>
          <w:lang w:val="en-GB"/>
        </w:rPr>
        <w:t xml:space="preserve"> on cases that require such notification</w:t>
      </w:r>
      <w:r w:rsidR="00731979" w:rsidRPr="00DE695A">
        <w:rPr>
          <w:rFonts w:ascii="MULISH REGULAR ROMAN" w:hAnsi="MULISH REGULAR ROMAN" w:cs="Arial"/>
          <w:sz w:val="22"/>
          <w:lang w:val="en-GB"/>
        </w:rPr>
        <w:t>s</w:t>
      </w:r>
      <w:r w:rsidRPr="00DE695A">
        <w:rPr>
          <w:rFonts w:ascii="MULISH REGULAR ROMAN" w:hAnsi="MULISH REGULAR ROMAN" w:cs="Arial"/>
          <w:sz w:val="22"/>
          <w:lang w:val="en-GB"/>
        </w:rPr>
        <w:t xml:space="preserve"> and relative responsibilities and timelines are provided in the text.</w:t>
      </w:r>
    </w:p>
    <w:p w14:paraId="504ADBA2" w14:textId="77777777" w:rsidR="00DE695A" w:rsidRPr="00DE695A" w:rsidRDefault="00416C5D" w:rsidP="00DE695A">
      <w:pPr>
        <w:widowControl w:val="0"/>
        <w:autoSpaceDE w:val="0"/>
        <w:autoSpaceDN w:val="0"/>
        <w:spacing w:before="240" w:after="0" w:line="240" w:lineRule="auto"/>
        <w:rPr>
          <w:rFonts w:ascii="MULISH REGULAR ROMAN" w:hAnsi="MULISH REGULAR ROMAN" w:cs="Arial"/>
          <w:b/>
          <w:sz w:val="22"/>
          <w:lang w:val="en-GB"/>
        </w:rPr>
      </w:pPr>
      <w:r w:rsidRPr="00DE695A">
        <w:rPr>
          <w:rFonts w:ascii="MULISH REGULAR ROMAN" w:eastAsia="Arial" w:hAnsi="MULISH REGULAR ROMAN" w:cs="Times New Roman"/>
          <w:b/>
          <w:bCs/>
          <w:sz w:val="22"/>
          <w:lang w:val="en-GB"/>
        </w:rPr>
        <w:t>Instructions</w:t>
      </w:r>
      <w:r w:rsidRPr="00DE695A">
        <w:rPr>
          <w:rFonts w:ascii="MULISH REGULAR ROMAN" w:hAnsi="MULISH REGULAR ROMAN" w:cs="Arial"/>
          <w:b/>
          <w:sz w:val="22"/>
          <w:lang w:val="en-GB"/>
        </w:rPr>
        <w:t xml:space="preserve"> for use</w:t>
      </w:r>
    </w:p>
    <w:p w14:paraId="181622B5" w14:textId="27E67CB4" w:rsidR="00416C5D" w:rsidRPr="00DE695A" w:rsidRDefault="00B13759" w:rsidP="00DE695A">
      <w:pPr>
        <w:spacing w:after="60" w:line="240" w:lineRule="auto"/>
        <w:rPr>
          <w:rFonts w:ascii="MULISH REGULAR ROMAN" w:hAnsi="MULISH REGULAR ROMAN" w:cs="Arial"/>
          <w:sz w:val="22"/>
          <w:lang w:val="en-GB"/>
        </w:rPr>
      </w:pPr>
      <w:r w:rsidRPr="00DE695A">
        <w:rPr>
          <w:rFonts w:ascii="MULISH REGULAR ROMAN" w:hAnsi="MULISH REGULAR ROMAN" w:cs="Arial"/>
          <w:sz w:val="22"/>
          <w:lang w:val="en-GB"/>
        </w:rPr>
        <w:t xml:space="preserve">Note that all </w:t>
      </w:r>
      <w:r w:rsidRPr="00DE695A">
        <w:rPr>
          <w:rFonts w:ascii="MULISH REGULAR ROMAN" w:hAnsi="MULISH REGULAR ROMAN" w:cs="Arial"/>
          <w:sz w:val="22"/>
          <w:highlight w:val="yellow"/>
          <w:lang w:val="en-GB"/>
        </w:rPr>
        <w:t>Instructions</w:t>
      </w:r>
      <w:r w:rsidRPr="00DE695A">
        <w:rPr>
          <w:rFonts w:ascii="MULISH REGULAR ROMAN" w:hAnsi="MULISH REGULAR ROMAN" w:cs="Arial"/>
          <w:sz w:val="22"/>
          <w:lang w:val="en-GB"/>
        </w:rPr>
        <w:t xml:space="preserve"> in the template are </w:t>
      </w:r>
      <w:r w:rsidRPr="00DE695A">
        <w:rPr>
          <w:rFonts w:ascii="MULISH REGULAR ROMAN" w:hAnsi="MULISH REGULAR ROMAN" w:cs="Arial"/>
          <w:sz w:val="22"/>
          <w:highlight w:val="yellow"/>
          <w:lang w:val="en-GB"/>
        </w:rPr>
        <w:t>highlighted</w:t>
      </w:r>
      <w:r w:rsidRPr="00DE695A">
        <w:rPr>
          <w:rFonts w:ascii="MULISH REGULAR ROMAN" w:hAnsi="MULISH REGULAR ROMAN" w:cs="Arial"/>
          <w:sz w:val="22"/>
          <w:lang w:val="en-GB"/>
        </w:rPr>
        <w:t xml:space="preserve"> and they</w:t>
      </w:r>
      <w:r w:rsidR="00FF7337" w:rsidRPr="00DE695A">
        <w:rPr>
          <w:rFonts w:ascii="MULISH REGULAR ROMAN" w:hAnsi="MULISH REGULAR ROMAN" w:cs="Arial"/>
          <w:sz w:val="22"/>
          <w:lang w:val="en-GB"/>
        </w:rPr>
        <w:t xml:space="preserve"> should</w:t>
      </w:r>
      <w:r w:rsidRPr="00DE695A">
        <w:rPr>
          <w:rFonts w:ascii="MULISH REGULAR ROMAN" w:hAnsi="MULISH REGULAR ROMAN" w:cs="Arial"/>
          <w:sz w:val="22"/>
          <w:lang w:val="en-GB"/>
        </w:rPr>
        <w:t xml:space="preserve"> be deleted </w:t>
      </w:r>
      <w:r w:rsidR="00BF3FFD" w:rsidRPr="00DE695A">
        <w:rPr>
          <w:rFonts w:ascii="MULISH REGULAR ROMAN" w:hAnsi="MULISH REGULAR ROMAN" w:cs="Arial"/>
          <w:sz w:val="22"/>
          <w:lang w:val="en-GB"/>
        </w:rPr>
        <w:t>before the form is sent to the participating site</w:t>
      </w:r>
      <w:r w:rsidR="00E7239B" w:rsidRPr="00DE695A">
        <w:rPr>
          <w:rFonts w:ascii="MULISH REGULAR ROMAN" w:hAnsi="MULISH REGULAR ROMAN" w:cs="Arial"/>
          <w:sz w:val="22"/>
          <w:lang w:val="en-GB"/>
        </w:rPr>
        <w:t>(</w:t>
      </w:r>
      <w:r w:rsidR="00BF3FFD" w:rsidRPr="00DE695A">
        <w:rPr>
          <w:rFonts w:ascii="MULISH REGULAR ROMAN" w:hAnsi="MULISH REGULAR ROMAN" w:cs="Arial"/>
          <w:sz w:val="22"/>
          <w:lang w:val="en-GB"/>
        </w:rPr>
        <w:t>s</w:t>
      </w:r>
      <w:r w:rsidR="00E7239B" w:rsidRPr="00DE695A">
        <w:rPr>
          <w:rFonts w:ascii="MULISH REGULAR ROMAN" w:hAnsi="MULISH REGULAR ROMAN" w:cs="Arial"/>
          <w:sz w:val="22"/>
          <w:lang w:val="en-GB"/>
        </w:rPr>
        <w:t>)</w:t>
      </w:r>
      <w:r w:rsidR="00BF3FFD" w:rsidRPr="00DE695A">
        <w:rPr>
          <w:rFonts w:ascii="MULISH REGULAR ROMAN" w:hAnsi="MULISH REGULAR ROMAN" w:cs="Arial"/>
          <w:sz w:val="22"/>
          <w:lang w:val="en-GB"/>
        </w:rPr>
        <w:t xml:space="preserve"> or used in a clinical trial.</w:t>
      </w:r>
    </w:p>
    <w:p w14:paraId="6E55F349" w14:textId="529AA16D" w:rsidR="00607379" w:rsidRPr="00D34B65" w:rsidRDefault="00607379" w:rsidP="00416C5D">
      <w:pPr>
        <w:rPr>
          <w:rFonts w:ascii="Arial" w:hAnsi="Arial" w:cs="Arial"/>
          <w:lang w:val="en-US"/>
        </w:rPr>
        <w:sectPr w:rsidR="00607379" w:rsidRPr="00D34B65" w:rsidSect="00DE695A">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259" w:right="1134" w:bottom="1559" w:left="1134" w:header="567" w:footer="450" w:gutter="0"/>
          <w:cols w:space="708"/>
          <w:titlePg/>
          <w:docGrid w:linePitch="360"/>
        </w:sectPr>
      </w:pPr>
    </w:p>
    <w:tbl>
      <w:tblPr>
        <w:tblStyle w:val="Grilledutableau"/>
        <w:tblW w:w="2970" w:type="dxa"/>
        <w:tblInd w:w="6658" w:type="dxa"/>
        <w:tblLook w:val="04A0" w:firstRow="1" w:lastRow="0" w:firstColumn="1" w:lastColumn="0" w:noHBand="0" w:noVBand="1"/>
      </w:tblPr>
      <w:tblGrid>
        <w:gridCol w:w="1842"/>
        <w:gridCol w:w="1128"/>
      </w:tblGrid>
      <w:tr w:rsidR="003E48BF" w14:paraId="0022B933" w14:textId="77777777" w:rsidTr="003E48BF">
        <w:tc>
          <w:tcPr>
            <w:tcW w:w="2970" w:type="dxa"/>
            <w:gridSpan w:val="2"/>
            <w:tcBorders>
              <w:top w:val="single" w:sz="4" w:space="0" w:color="auto"/>
              <w:left w:val="single" w:sz="4" w:space="0" w:color="auto"/>
              <w:bottom w:val="single" w:sz="4" w:space="0" w:color="auto"/>
              <w:right w:val="single" w:sz="4" w:space="0" w:color="auto"/>
            </w:tcBorders>
            <w:hideMark/>
          </w:tcPr>
          <w:p w14:paraId="4C4B4F01" w14:textId="77777777" w:rsidR="003E48BF" w:rsidRDefault="003E48BF">
            <w:pPr>
              <w:tabs>
                <w:tab w:val="right" w:pos="10490"/>
              </w:tabs>
              <w:suppressAutoHyphens/>
              <w:contextualSpacing/>
              <w:rPr>
                <w:rFonts w:ascii="Arial" w:hAnsi="Arial" w:cs="Arial"/>
                <w:spacing w:val="-8"/>
                <w:sz w:val="14"/>
                <w:szCs w:val="14"/>
                <w:lang w:val="en-US"/>
              </w:rPr>
            </w:pPr>
            <w:r>
              <w:rPr>
                <w:rFonts w:ascii="Arial" w:hAnsi="Arial" w:cs="Arial"/>
                <w:spacing w:val="-8"/>
                <w:sz w:val="14"/>
                <w:szCs w:val="14"/>
                <w:lang w:val="en-US"/>
              </w:rPr>
              <w:lastRenderedPageBreak/>
              <w:t>To be filled by the Sponsor</w:t>
            </w:r>
          </w:p>
        </w:tc>
      </w:tr>
      <w:tr w:rsidR="003E48BF" w14:paraId="1E907A3A" w14:textId="77777777" w:rsidTr="003E48BF">
        <w:tc>
          <w:tcPr>
            <w:tcW w:w="1842" w:type="dxa"/>
            <w:tcBorders>
              <w:top w:val="single" w:sz="4" w:space="0" w:color="auto"/>
              <w:left w:val="single" w:sz="4" w:space="0" w:color="auto"/>
              <w:bottom w:val="single" w:sz="4" w:space="0" w:color="auto"/>
              <w:right w:val="single" w:sz="4" w:space="0" w:color="auto"/>
            </w:tcBorders>
            <w:hideMark/>
          </w:tcPr>
          <w:p w14:paraId="4F279937" w14:textId="51CC28FF" w:rsidR="003E48BF" w:rsidRDefault="003E48BF" w:rsidP="003E48BF">
            <w:pPr>
              <w:tabs>
                <w:tab w:val="right" w:pos="10490"/>
              </w:tabs>
              <w:suppressAutoHyphens/>
              <w:contextualSpacing/>
              <w:rPr>
                <w:rFonts w:ascii="Arial" w:eastAsia="MS Gothic" w:hAnsi="Arial" w:cs="Arial"/>
                <w:kern w:val="28"/>
                <w:sz w:val="14"/>
                <w:szCs w:val="14"/>
                <w:lang w:val="en-GB" w:eastAsia="de-DE"/>
              </w:rPr>
            </w:pPr>
            <w:r>
              <w:rPr>
                <w:rFonts w:ascii="Arial" w:hAnsi="Arial" w:cs="Arial"/>
                <w:spacing w:val="-8"/>
                <w:sz w:val="14"/>
                <w:szCs w:val="14"/>
                <w:lang w:val="en-US"/>
              </w:rPr>
              <w:t xml:space="preserve">Date of SAE received: </w:t>
            </w:r>
          </w:p>
        </w:tc>
        <w:tc>
          <w:tcPr>
            <w:tcW w:w="1128" w:type="dxa"/>
            <w:tcBorders>
              <w:top w:val="single" w:sz="4" w:space="0" w:color="auto"/>
              <w:left w:val="single" w:sz="4" w:space="0" w:color="auto"/>
              <w:bottom w:val="single" w:sz="4" w:space="0" w:color="auto"/>
              <w:right w:val="single" w:sz="4" w:space="0" w:color="auto"/>
            </w:tcBorders>
          </w:tcPr>
          <w:p w14:paraId="3D2DBBF5" w14:textId="77777777" w:rsidR="003E48BF" w:rsidRDefault="003E48BF">
            <w:pPr>
              <w:tabs>
                <w:tab w:val="right" w:pos="10490"/>
              </w:tabs>
              <w:suppressAutoHyphens/>
              <w:contextualSpacing/>
              <w:rPr>
                <w:rFonts w:ascii="Arial" w:hAnsi="Arial" w:cs="Arial"/>
                <w:spacing w:val="-8"/>
                <w:sz w:val="14"/>
                <w:szCs w:val="14"/>
                <w:lang w:val="en-US"/>
              </w:rPr>
            </w:pPr>
          </w:p>
        </w:tc>
      </w:tr>
      <w:tr w:rsidR="003E48BF" w14:paraId="5A8CFB9C" w14:textId="77777777" w:rsidTr="003E48BF">
        <w:tc>
          <w:tcPr>
            <w:tcW w:w="1842" w:type="dxa"/>
            <w:tcBorders>
              <w:top w:val="single" w:sz="4" w:space="0" w:color="auto"/>
              <w:left w:val="single" w:sz="4" w:space="0" w:color="auto"/>
              <w:bottom w:val="single" w:sz="4" w:space="0" w:color="auto"/>
              <w:right w:val="single" w:sz="4" w:space="0" w:color="auto"/>
            </w:tcBorders>
            <w:hideMark/>
          </w:tcPr>
          <w:p w14:paraId="27ADBCD8" w14:textId="03E94393" w:rsidR="003E48BF" w:rsidRDefault="003E48BF" w:rsidP="003E48BF">
            <w:pPr>
              <w:tabs>
                <w:tab w:val="right" w:pos="10490"/>
              </w:tabs>
              <w:suppressAutoHyphens/>
              <w:contextualSpacing/>
              <w:rPr>
                <w:rFonts w:ascii="Arial" w:eastAsia="MS Gothic" w:hAnsi="Arial" w:cs="Arial"/>
                <w:kern w:val="28"/>
                <w:sz w:val="14"/>
                <w:szCs w:val="14"/>
                <w:lang w:val="en-GB" w:eastAsia="de-DE"/>
              </w:rPr>
            </w:pPr>
            <w:r>
              <w:rPr>
                <w:rFonts w:ascii="Arial" w:hAnsi="Arial" w:cs="Arial"/>
                <w:spacing w:val="-8"/>
                <w:sz w:val="14"/>
                <w:szCs w:val="14"/>
                <w:lang w:val="en-US"/>
              </w:rPr>
              <w:t xml:space="preserve">Sponsor SAE -No: </w:t>
            </w:r>
          </w:p>
        </w:tc>
        <w:tc>
          <w:tcPr>
            <w:tcW w:w="1128" w:type="dxa"/>
            <w:tcBorders>
              <w:top w:val="single" w:sz="4" w:space="0" w:color="auto"/>
              <w:left w:val="single" w:sz="4" w:space="0" w:color="auto"/>
              <w:bottom w:val="single" w:sz="4" w:space="0" w:color="auto"/>
              <w:right w:val="single" w:sz="4" w:space="0" w:color="auto"/>
            </w:tcBorders>
          </w:tcPr>
          <w:p w14:paraId="4F325FAB" w14:textId="77777777" w:rsidR="003E48BF" w:rsidRDefault="003E48BF">
            <w:pPr>
              <w:tabs>
                <w:tab w:val="right" w:pos="10490"/>
              </w:tabs>
              <w:suppressAutoHyphens/>
              <w:contextualSpacing/>
              <w:rPr>
                <w:rFonts w:ascii="Arial" w:hAnsi="Arial" w:cs="Arial"/>
                <w:sz w:val="14"/>
                <w:szCs w:val="14"/>
                <w:lang w:val="it-CH"/>
              </w:rPr>
            </w:pPr>
          </w:p>
        </w:tc>
      </w:tr>
    </w:tbl>
    <w:p w14:paraId="19A159A9" w14:textId="77777777" w:rsidR="008C6F92" w:rsidRDefault="008C6F92" w:rsidP="00963246">
      <w:pPr>
        <w:pBdr>
          <w:bottom w:val="single" w:sz="2" w:space="2" w:color="4FB4E0"/>
        </w:pBdr>
        <w:tabs>
          <w:tab w:val="right" w:pos="10490"/>
        </w:tabs>
        <w:suppressAutoHyphens/>
        <w:spacing w:after="0" w:line="240" w:lineRule="auto"/>
        <w:contextualSpacing/>
        <w:rPr>
          <w:rFonts w:ascii="Arial" w:hAnsi="Arial" w:cs="Arial"/>
          <w:sz w:val="32"/>
          <w:szCs w:val="32"/>
          <w:lang w:val="en-US"/>
        </w:rPr>
      </w:pPr>
    </w:p>
    <w:p w14:paraId="505F33AB" w14:textId="71530986" w:rsidR="00B127D1" w:rsidRPr="00BC3202" w:rsidRDefault="00B13759" w:rsidP="00963246">
      <w:pPr>
        <w:pBdr>
          <w:bottom w:val="single" w:sz="2" w:space="2" w:color="4FB4E0"/>
        </w:pBdr>
        <w:tabs>
          <w:tab w:val="right" w:pos="10490"/>
        </w:tabs>
        <w:suppressAutoHyphens/>
        <w:spacing w:after="0" w:line="240" w:lineRule="auto"/>
        <w:contextualSpacing/>
        <w:rPr>
          <w:rFonts w:ascii="Arial" w:eastAsia="MS Gothic" w:hAnsi="Arial" w:cs="Arial"/>
          <w:kern w:val="28"/>
          <w:sz w:val="28"/>
          <w:szCs w:val="44"/>
          <w:lang w:val="en-GB" w:eastAsia="de-DE"/>
        </w:rPr>
      </w:pPr>
      <w:proofErr w:type="spellStart"/>
      <w:r w:rsidRPr="00BC3202">
        <w:rPr>
          <w:rFonts w:ascii="Arial" w:hAnsi="Arial" w:cs="Arial"/>
          <w:sz w:val="32"/>
          <w:szCs w:val="32"/>
          <w:lang w:val="en-US"/>
        </w:rPr>
        <w:t>ClinO</w:t>
      </w:r>
      <w:proofErr w:type="spellEnd"/>
      <w:r w:rsidRPr="00BC3202">
        <w:rPr>
          <w:rFonts w:ascii="Arial" w:hAnsi="Arial" w:cs="Arial"/>
          <w:sz w:val="32"/>
          <w:szCs w:val="32"/>
          <w:lang w:val="en-US"/>
        </w:rPr>
        <w:t xml:space="preserve"> Clinical Trials: Serious Adverse Event Report </w:t>
      </w:r>
      <w:r w:rsidR="00143D82" w:rsidRPr="00BC3202">
        <w:rPr>
          <w:rFonts w:ascii="Arial" w:hAnsi="Arial" w:cs="Arial"/>
          <w:sz w:val="32"/>
          <w:szCs w:val="32"/>
          <w:lang w:val="en-US"/>
        </w:rPr>
        <w:t xml:space="preserve">Form </w:t>
      </w:r>
      <w:r w:rsidRPr="00BC3202">
        <w:rPr>
          <w:rFonts w:ascii="Arial" w:hAnsi="Arial" w:cs="Arial"/>
          <w:sz w:val="32"/>
          <w:szCs w:val="32"/>
          <w:lang w:val="en-US"/>
        </w:rPr>
        <w:t>for Investiga</w:t>
      </w:r>
      <w:r w:rsidR="007C66C4" w:rsidRPr="00BC3202">
        <w:rPr>
          <w:rFonts w:ascii="Arial" w:hAnsi="Arial" w:cs="Arial"/>
          <w:sz w:val="32"/>
          <w:szCs w:val="32"/>
          <w:lang w:val="en-US"/>
        </w:rPr>
        <w:t>tional Medicinal Products (IMPs)</w:t>
      </w:r>
      <w:r w:rsidR="00B127D1" w:rsidRPr="00BC3202">
        <w:rPr>
          <w:rFonts w:ascii="Arial" w:eastAsia="MS Gothic" w:hAnsi="Arial" w:cs="Arial"/>
          <w:kern w:val="28"/>
          <w:sz w:val="28"/>
          <w:szCs w:val="44"/>
          <w:lang w:val="en-GB" w:eastAsia="de-DE"/>
        </w:rPr>
        <w:t xml:space="preserve"> </w:t>
      </w:r>
    </w:p>
    <w:p w14:paraId="6F4E1245" w14:textId="77777777" w:rsidR="00B127D1" w:rsidRPr="00BC3202" w:rsidRDefault="00B127D1" w:rsidP="00B127D1">
      <w:pPr>
        <w:pStyle w:val="TEXT0"/>
        <w:jc w:val="both"/>
        <w:rPr>
          <w:rFonts w:ascii="Arial" w:hAnsi="Arial" w:cs="Arial"/>
          <w:color w:val="auto"/>
        </w:rPr>
      </w:pPr>
    </w:p>
    <w:p w14:paraId="63F97810" w14:textId="2E67B0A9" w:rsidR="00307745" w:rsidRPr="00BC3202" w:rsidRDefault="00B13759" w:rsidP="00B13759">
      <w:pPr>
        <w:pStyle w:val="TEXT0"/>
        <w:jc w:val="both"/>
        <w:rPr>
          <w:rFonts w:ascii="Arial" w:hAnsi="Arial" w:cs="Arial"/>
          <w:color w:val="auto"/>
        </w:rPr>
      </w:pPr>
      <w:r w:rsidRPr="00BC3202">
        <w:rPr>
          <w:rFonts w:ascii="Arial" w:hAnsi="Arial" w:cs="Arial"/>
          <w:color w:val="auto"/>
        </w:rPr>
        <w:t xml:space="preserve">Please complete the form by replacing all text modules in </w:t>
      </w:r>
      <w:r w:rsidR="00143D82" w:rsidRPr="00BC3202">
        <w:rPr>
          <w:rFonts w:ascii="Arial" w:hAnsi="Arial" w:cs="Arial"/>
          <w:color w:val="auto"/>
        </w:rPr>
        <w:t>[</w:t>
      </w:r>
      <w:r w:rsidRPr="00BC3202">
        <w:rPr>
          <w:rFonts w:ascii="Arial" w:hAnsi="Arial" w:cs="Arial"/>
          <w:color w:val="auto"/>
        </w:rPr>
        <w:t>square brackets</w:t>
      </w:r>
      <w:r w:rsidR="00143D82" w:rsidRPr="00BC3202">
        <w:rPr>
          <w:rFonts w:ascii="Arial" w:hAnsi="Arial" w:cs="Arial"/>
          <w:color w:val="auto"/>
        </w:rPr>
        <w:t>]</w:t>
      </w:r>
      <w:r w:rsidRPr="00BC3202">
        <w:rPr>
          <w:rFonts w:ascii="Arial" w:hAnsi="Arial" w:cs="Arial"/>
          <w:color w:val="auto"/>
        </w:rPr>
        <w:t xml:space="preserve">. Use check boxes to select the given options. Please send the </w:t>
      </w:r>
      <w:r w:rsidR="008619BD" w:rsidRPr="00BC3202">
        <w:rPr>
          <w:rFonts w:ascii="Arial" w:hAnsi="Arial" w:cs="Arial"/>
          <w:color w:val="auto"/>
        </w:rPr>
        <w:t>completed</w:t>
      </w:r>
      <w:r w:rsidRPr="00BC3202">
        <w:rPr>
          <w:rFonts w:ascii="Arial" w:hAnsi="Arial" w:cs="Arial"/>
          <w:color w:val="auto"/>
        </w:rPr>
        <w:t xml:space="preserve"> SAE </w:t>
      </w:r>
      <w:r w:rsidR="00E7239B" w:rsidRPr="00BC3202">
        <w:rPr>
          <w:rFonts w:ascii="Arial" w:hAnsi="Arial" w:cs="Arial"/>
          <w:color w:val="auto"/>
        </w:rPr>
        <w:t>Report F</w:t>
      </w:r>
      <w:r w:rsidRPr="00BC3202">
        <w:rPr>
          <w:rFonts w:ascii="Arial" w:hAnsi="Arial" w:cs="Arial"/>
          <w:color w:val="auto"/>
        </w:rPr>
        <w:t xml:space="preserve">orm by e-mail to the </w:t>
      </w:r>
      <w:r w:rsidR="0068291D" w:rsidRPr="00BC3202">
        <w:rPr>
          <w:rFonts w:ascii="Arial" w:hAnsi="Arial" w:cs="Arial"/>
          <w:color w:val="auto"/>
        </w:rPr>
        <w:t>Sponsor-Investigator</w:t>
      </w:r>
      <w:r w:rsidRPr="00BC3202">
        <w:rPr>
          <w:rFonts w:ascii="Arial" w:hAnsi="Arial" w:cs="Arial"/>
          <w:color w:val="auto"/>
        </w:rPr>
        <w:t xml:space="preserve"> within 24 hours of awareness of the SAE</w:t>
      </w:r>
      <w:r w:rsidR="00307745" w:rsidRPr="00BC3202">
        <w:rPr>
          <w:rFonts w:ascii="Arial" w:hAnsi="Arial" w:cs="Arial"/>
          <w:color w:val="auto"/>
        </w:rPr>
        <w:t>.</w:t>
      </w:r>
    </w:p>
    <w:p w14:paraId="6108F08E" w14:textId="77777777" w:rsidR="00B13759" w:rsidRPr="00BC3202" w:rsidRDefault="00B13759" w:rsidP="00DB7201">
      <w:pPr>
        <w:spacing w:before="240" w:after="57" w:line="280" w:lineRule="exact"/>
        <w:rPr>
          <w:rFonts w:ascii="Arial" w:eastAsia="MS Mincho" w:hAnsi="Arial" w:cs="Arial"/>
          <w:color w:val="4F81BD"/>
          <w:sz w:val="24"/>
          <w:szCs w:val="24"/>
          <w:lang w:val="en-GB" w:eastAsia="de-DE"/>
        </w:rPr>
      </w:pPr>
      <w:r w:rsidRPr="00BC3202">
        <w:rPr>
          <w:rFonts w:ascii="Arial" w:eastAsia="MS Mincho" w:hAnsi="Arial" w:cs="Arial"/>
          <w:color w:val="4F81BD"/>
          <w:sz w:val="24"/>
          <w:szCs w:val="24"/>
          <w:lang w:val="en-GB" w:eastAsia="de-DE"/>
        </w:rPr>
        <w:t xml:space="preserve">Section I (to be completed by Investigator): </w:t>
      </w:r>
    </w:p>
    <w:p w14:paraId="2F017159" w14:textId="3BC0BEED" w:rsidR="00B13759" w:rsidRPr="00BC3202" w:rsidRDefault="008B48BA" w:rsidP="00B13759">
      <w:pPr>
        <w:pStyle w:val="berschriftIntroLauftext"/>
        <w:rPr>
          <w:rFonts w:ascii="Arial" w:hAnsi="Arial" w:cs="Arial"/>
        </w:rPr>
      </w:pPr>
      <w:r w:rsidRPr="00BC3202">
        <w:rPr>
          <w:rFonts w:ascii="Arial" w:hAnsi="Arial" w:cs="Arial"/>
        </w:rPr>
        <w:t xml:space="preserve">1. </w:t>
      </w:r>
      <w:r w:rsidR="00B13759" w:rsidRPr="00BC3202">
        <w:rPr>
          <w:rFonts w:ascii="Arial" w:hAnsi="Arial" w:cs="Arial"/>
        </w:rPr>
        <w:t xml:space="preserve">Serious Adverse Event information </w:t>
      </w:r>
    </w:p>
    <w:tbl>
      <w:tblPr>
        <w:tblStyle w:val="Grilledutableau"/>
        <w:tblW w:w="4979"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1294"/>
        <w:gridCol w:w="828"/>
        <w:gridCol w:w="342"/>
        <w:gridCol w:w="1297"/>
        <w:gridCol w:w="1170"/>
        <w:gridCol w:w="1297"/>
        <w:gridCol w:w="1552"/>
        <w:gridCol w:w="1808"/>
      </w:tblGrid>
      <w:tr w:rsidR="00B13759" w:rsidRPr="006A637F" w14:paraId="58A1B922" w14:textId="77777777" w:rsidTr="00167D1F">
        <w:tc>
          <w:tcPr>
            <w:tcW w:w="9588" w:type="dxa"/>
            <w:gridSpan w:val="8"/>
            <w:tcBorders>
              <w:bottom w:val="single" w:sz="4" w:space="0" w:color="4FB4E0"/>
            </w:tcBorders>
          </w:tcPr>
          <w:p w14:paraId="65661D2D" w14:textId="77777777" w:rsidR="00B13759" w:rsidRPr="00BC3202" w:rsidRDefault="00B13759" w:rsidP="00BF3FFD">
            <w:pPr>
              <w:pStyle w:val="TEXT0"/>
              <w:rPr>
                <w:rFonts w:ascii="Arial" w:hAnsi="Arial" w:cs="Arial"/>
                <w:color w:val="auto"/>
              </w:rPr>
            </w:pPr>
            <w:r w:rsidRPr="00BC3202">
              <w:rPr>
                <w:rFonts w:ascii="Arial" w:hAnsi="Arial" w:cs="Arial"/>
                <w:color w:val="auto"/>
              </w:rPr>
              <w:t>Report type</w:t>
            </w:r>
          </w:p>
          <w:p w14:paraId="197A29E2" w14:textId="5155534C" w:rsidR="00B13759" w:rsidRPr="00BC3202" w:rsidRDefault="00000000" w:rsidP="00BF3FFD">
            <w:pPr>
              <w:pStyle w:val="TEXT0"/>
              <w:ind w:right="175"/>
              <w:rPr>
                <w:rFonts w:ascii="Arial" w:hAnsi="Arial" w:cs="Arial"/>
                <w:color w:val="auto"/>
              </w:rPr>
            </w:pPr>
            <w:sdt>
              <w:sdtPr>
                <w:rPr>
                  <w:rFonts w:ascii="Arial" w:hAnsi="Arial" w:cs="Arial"/>
                  <w:color w:val="auto"/>
                  <w:sz w:val="24"/>
                  <w:szCs w:val="24"/>
                </w:rPr>
                <w:id w:val="802969833"/>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Initial  (Date: </w:t>
            </w:r>
            <w:r w:rsidR="00B13759" w:rsidRPr="00BC3202">
              <w:rPr>
                <w:rFonts w:ascii="Arial" w:hAnsi="Arial" w:cs="Arial"/>
                <w:color w:val="auto"/>
              </w:rPr>
              <w:fldChar w:fldCharType="begin">
                <w:ffData>
                  <w:name w:val=""/>
                  <w:enabled/>
                  <w:calcOnExit w:val="0"/>
                  <w:textInput>
                    <w:default w:val="[day/month/year]"/>
                  </w:textInput>
                </w:ffData>
              </w:fldChar>
            </w:r>
            <w:r w:rsidR="00B13759" w:rsidRPr="00BC3202">
              <w:rPr>
                <w:rFonts w:ascii="Arial" w:hAnsi="Arial" w:cs="Arial"/>
                <w:color w:val="auto"/>
              </w:rPr>
              <w:instrText xml:space="preserve"> FORMTEXT </w:instrText>
            </w:r>
            <w:r w:rsidR="00B13759" w:rsidRPr="00BC3202">
              <w:rPr>
                <w:rFonts w:ascii="Arial" w:hAnsi="Arial" w:cs="Arial"/>
                <w:color w:val="auto"/>
              </w:rPr>
            </w:r>
            <w:r w:rsidR="00B13759" w:rsidRPr="00BC3202">
              <w:rPr>
                <w:rFonts w:ascii="Arial" w:hAnsi="Arial" w:cs="Arial"/>
                <w:color w:val="auto"/>
              </w:rPr>
              <w:fldChar w:fldCharType="separate"/>
            </w:r>
            <w:r w:rsidR="00B13759" w:rsidRPr="00BC3202">
              <w:rPr>
                <w:rFonts w:ascii="Arial" w:hAnsi="Arial" w:cs="Arial"/>
                <w:noProof/>
                <w:color w:val="auto"/>
              </w:rPr>
              <w:t>[day/month/year]</w:t>
            </w:r>
            <w:r w:rsidR="00B13759" w:rsidRPr="00BC3202">
              <w:rPr>
                <w:rFonts w:ascii="Arial" w:hAnsi="Arial" w:cs="Arial"/>
                <w:color w:val="auto"/>
              </w:rPr>
              <w:fldChar w:fldCharType="end"/>
            </w:r>
            <w:r w:rsidR="00B13759" w:rsidRPr="00BC3202">
              <w:rPr>
                <w:rFonts w:ascii="Arial" w:hAnsi="Arial" w:cs="Arial"/>
                <w:color w:val="auto"/>
              </w:rPr>
              <w:t xml:space="preserve">)       //     </w:t>
            </w:r>
            <w:sdt>
              <w:sdtPr>
                <w:rPr>
                  <w:rFonts w:ascii="Arial" w:hAnsi="Arial" w:cs="Arial"/>
                  <w:color w:val="auto"/>
                  <w:sz w:val="24"/>
                  <w:szCs w:val="24"/>
                </w:rPr>
                <w:id w:val="1905337962"/>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Follow up</w:t>
            </w:r>
            <w:r w:rsidR="00B13759" w:rsidRPr="00BC3202" w:rsidDel="00774ACC">
              <w:rPr>
                <w:rFonts w:ascii="Arial" w:hAnsi="Arial" w:cs="Arial"/>
                <w:color w:val="auto"/>
              </w:rPr>
              <w:t xml:space="preserve"> </w:t>
            </w:r>
            <w:r w:rsidR="00B13759" w:rsidRPr="00BC3202">
              <w:rPr>
                <w:rFonts w:ascii="Arial" w:hAnsi="Arial" w:cs="Arial"/>
                <w:color w:val="auto"/>
              </w:rPr>
              <w:t>(</w:t>
            </w:r>
            <w:r w:rsidR="00BF0356" w:rsidRPr="00BC3202">
              <w:rPr>
                <w:rFonts w:ascii="Arial" w:hAnsi="Arial" w:cs="Arial"/>
                <w:color w:val="auto"/>
              </w:rPr>
              <w:t>F</w:t>
            </w:r>
            <w:r w:rsidR="00B13759" w:rsidRPr="00BC3202">
              <w:rPr>
                <w:rFonts w:ascii="Arial" w:hAnsi="Arial" w:cs="Arial"/>
                <w:color w:val="auto"/>
              </w:rPr>
              <w:t xml:space="preserve">ollow up </w:t>
            </w:r>
            <w:r w:rsidR="00BF0356" w:rsidRPr="00BC3202">
              <w:rPr>
                <w:rFonts w:ascii="Arial" w:hAnsi="Arial" w:cs="Arial"/>
                <w:color w:val="auto"/>
              </w:rPr>
              <w:t>No.</w:t>
            </w:r>
            <w:r w:rsidR="00B13759" w:rsidRPr="00BC3202">
              <w:rPr>
                <w:rFonts w:ascii="Arial" w:hAnsi="Arial" w:cs="Arial"/>
                <w:color w:val="auto"/>
              </w:rPr>
              <w:t>: [</w:t>
            </w:r>
            <w:r w:rsidR="00B13759" w:rsidRPr="00BC3202">
              <w:rPr>
                <w:rFonts w:ascii="Arial" w:hAnsi="Arial" w:cs="Arial"/>
                <w:color w:val="auto"/>
              </w:rPr>
              <w:fldChar w:fldCharType="begin">
                <w:ffData>
                  <w:name w:val="Text25"/>
                  <w:enabled/>
                  <w:calcOnExit w:val="0"/>
                  <w:textInput>
                    <w:default w:val="   "/>
                  </w:textInput>
                </w:ffData>
              </w:fldChar>
            </w:r>
            <w:r w:rsidR="00B13759" w:rsidRPr="00BC3202">
              <w:rPr>
                <w:rFonts w:ascii="Arial" w:hAnsi="Arial" w:cs="Arial"/>
                <w:color w:val="auto"/>
              </w:rPr>
              <w:instrText xml:space="preserve"> FORMTEXT </w:instrText>
            </w:r>
            <w:r w:rsidR="00B13759" w:rsidRPr="00BC3202">
              <w:rPr>
                <w:rFonts w:ascii="Arial" w:hAnsi="Arial" w:cs="Arial"/>
                <w:color w:val="auto"/>
              </w:rPr>
            </w:r>
            <w:r w:rsidR="00B13759" w:rsidRPr="00BC3202">
              <w:rPr>
                <w:rFonts w:ascii="Arial" w:hAnsi="Arial" w:cs="Arial"/>
                <w:color w:val="auto"/>
              </w:rPr>
              <w:fldChar w:fldCharType="separate"/>
            </w:r>
            <w:r w:rsidR="00B13759" w:rsidRPr="00BC3202">
              <w:rPr>
                <w:rFonts w:ascii="Arial" w:hAnsi="Arial" w:cs="Arial"/>
                <w:noProof/>
                <w:color w:val="auto"/>
              </w:rPr>
              <w:t xml:space="preserve">   </w:t>
            </w:r>
            <w:r w:rsidR="00B13759" w:rsidRPr="00BC3202">
              <w:rPr>
                <w:rFonts w:ascii="Arial" w:hAnsi="Arial" w:cs="Arial"/>
                <w:color w:val="auto"/>
              </w:rPr>
              <w:fldChar w:fldCharType="end"/>
            </w:r>
            <w:r w:rsidR="00B13759" w:rsidRPr="00BC3202">
              <w:rPr>
                <w:rFonts w:ascii="Arial" w:hAnsi="Arial" w:cs="Arial"/>
                <w:color w:val="auto"/>
              </w:rPr>
              <w:t xml:space="preserve">]  </w:t>
            </w:r>
            <w:r w:rsidR="00BF0356" w:rsidRPr="00BC3202">
              <w:rPr>
                <w:rFonts w:ascii="Arial" w:hAnsi="Arial" w:cs="Arial"/>
                <w:color w:val="auto"/>
              </w:rPr>
              <w:t>an</w:t>
            </w:r>
            <w:r w:rsidR="00FC013E" w:rsidRPr="00BC3202">
              <w:rPr>
                <w:rFonts w:ascii="Arial" w:hAnsi="Arial" w:cs="Arial"/>
                <w:color w:val="auto"/>
              </w:rPr>
              <w:t xml:space="preserve">d </w:t>
            </w:r>
            <w:r w:rsidR="00B13759" w:rsidRPr="00BC3202">
              <w:rPr>
                <w:rFonts w:ascii="Arial" w:hAnsi="Arial" w:cs="Arial"/>
                <w:color w:val="auto"/>
              </w:rPr>
              <w:t xml:space="preserve">Date: </w:t>
            </w:r>
            <w:r w:rsidR="00B13759" w:rsidRPr="00BC3202">
              <w:rPr>
                <w:rFonts w:ascii="Arial" w:hAnsi="Arial" w:cs="Arial"/>
                <w:color w:val="auto"/>
              </w:rPr>
              <w:fldChar w:fldCharType="begin">
                <w:ffData>
                  <w:name w:val=""/>
                  <w:enabled/>
                  <w:calcOnExit w:val="0"/>
                  <w:textInput>
                    <w:default w:val="[day/month/year]"/>
                  </w:textInput>
                </w:ffData>
              </w:fldChar>
            </w:r>
            <w:r w:rsidR="00B13759" w:rsidRPr="00BC3202">
              <w:rPr>
                <w:rFonts w:ascii="Arial" w:hAnsi="Arial" w:cs="Arial"/>
                <w:color w:val="auto"/>
              </w:rPr>
              <w:instrText xml:space="preserve"> FORMTEXT </w:instrText>
            </w:r>
            <w:r w:rsidR="00B13759" w:rsidRPr="00BC3202">
              <w:rPr>
                <w:rFonts w:ascii="Arial" w:hAnsi="Arial" w:cs="Arial"/>
                <w:color w:val="auto"/>
              </w:rPr>
            </w:r>
            <w:r w:rsidR="00B13759" w:rsidRPr="00BC3202">
              <w:rPr>
                <w:rFonts w:ascii="Arial" w:hAnsi="Arial" w:cs="Arial"/>
                <w:color w:val="auto"/>
              </w:rPr>
              <w:fldChar w:fldCharType="separate"/>
            </w:r>
            <w:r w:rsidR="00B13759" w:rsidRPr="00BC3202">
              <w:rPr>
                <w:rFonts w:ascii="Arial" w:hAnsi="Arial" w:cs="Arial"/>
                <w:noProof/>
                <w:color w:val="auto"/>
              </w:rPr>
              <w:t>[day/month/year]</w:t>
            </w:r>
            <w:r w:rsidR="00B13759" w:rsidRPr="00BC3202">
              <w:rPr>
                <w:rFonts w:ascii="Arial" w:hAnsi="Arial" w:cs="Arial"/>
                <w:color w:val="auto"/>
              </w:rPr>
              <w:fldChar w:fldCharType="end"/>
            </w:r>
            <w:r w:rsidR="00B13759" w:rsidRPr="00BC3202">
              <w:rPr>
                <w:rFonts w:ascii="Arial" w:hAnsi="Arial" w:cs="Arial"/>
                <w:color w:val="auto"/>
              </w:rPr>
              <w:t xml:space="preserve">)              </w:t>
            </w:r>
          </w:p>
          <w:p w14:paraId="2BF106E1" w14:textId="5397C5F4" w:rsidR="00B13759" w:rsidRPr="00BC3202" w:rsidRDefault="00167D1F" w:rsidP="00153291">
            <w:pPr>
              <w:pStyle w:val="Text"/>
              <w:rPr>
                <w:rFonts w:ascii="Arial" w:hAnsi="Arial" w:cs="Arial"/>
              </w:rPr>
            </w:pPr>
            <w:r w:rsidRPr="00BC3202">
              <w:rPr>
                <w:rFonts w:ascii="Arial" w:hAnsi="Arial" w:cs="Arial"/>
                <w:i/>
                <w:color w:val="4F81BD"/>
                <w:szCs w:val="20"/>
              </w:rPr>
              <w:t>If it is a follow-up report, only additional information or information that has changed since previous report must be added.</w:t>
            </w:r>
          </w:p>
        </w:tc>
      </w:tr>
      <w:tr w:rsidR="00B13759" w:rsidRPr="00BC3202" w14:paraId="72EDE8CA" w14:textId="77777777" w:rsidTr="00167D1F">
        <w:trPr>
          <w:trHeight w:val="290"/>
        </w:trPr>
        <w:tc>
          <w:tcPr>
            <w:tcW w:w="2122" w:type="dxa"/>
            <w:gridSpan w:val="2"/>
            <w:tcBorders>
              <w:bottom w:val="single" w:sz="4" w:space="0" w:color="4FB4E0"/>
            </w:tcBorders>
          </w:tcPr>
          <w:p w14:paraId="4F482D8F" w14:textId="77777777" w:rsidR="00B13759" w:rsidRPr="00BC3202" w:rsidRDefault="00B13759" w:rsidP="00BF3FFD">
            <w:pPr>
              <w:pStyle w:val="Text"/>
              <w:rPr>
                <w:rFonts w:ascii="Arial" w:hAnsi="Arial" w:cs="Arial"/>
              </w:rPr>
            </w:pPr>
            <w:r w:rsidRPr="00BC3202">
              <w:rPr>
                <w:rFonts w:ascii="Arial" w:hAnsi="Arial" w:cs="Arial"/>
              </w:rPr>
              <w:t>Clinical Trial Short Title</w:t>
            </w:r>
          </w:p>
          <w:p w14:paraId="1F08A97B" w14:textId="77777777" w:rsidR="00B13759" w:rsidRPr="00BC3202" w:rsidDel="007E0BA0" w:rsidRDefault="00B13759" w:rsidP="00BF3FFD">
            <w:pPr>
              <w:pStyle w:val="Text"/>
              <w:rPr>
                <w:rFonts w:ascii="Arial" w:hAnsi="Arial" w:cs="Arial"/>
              </w:rPr>
            </w:pPr>
          </w:p>
        </w:tc>
        <w:tc>
          <w:tcPr>
            <w:tcW w:w="7466" w:type="dxa"/>
            <w:gridSpan w:val="6"/>
            <w:tcBorders>
              <w:bottom w:val="single" w:sz="4" w:space="0" w:color="4FB4E0"/>
            </w:tcBorders>
          </w:tcPr>
          <w:p w14:paraId="2A5AA80E" w14:textId="77777777" w:rsidR="00B13759" w:rsidRPr="00BC3202" w:rsidRDefault="00B13759" w:rsidP="00BF3FFD">
            <w:pPr>
              <w:pStyle w:val="Text"/>
              <w:rPr>
                <w:rFonts w:ascii="Arial" w:hAnsi="Arial" w:cs="Arial"/>
              </w:rPr>
            </w:pPr>
          </w:p>
        </w:tc>
      </w:tr>
      <w:tr w:rsidR="00B13759" w:rsidRPr="00BC3202" w14:paraId="7CA7EDE3" w14:textId="77777777" w:rsidTr="00167D1F">
        <w:trPr>
          <w:trHeight w:val="287"/>
        </w:trPr>
        <w:tc>
          <w:tcPr>
            <w:tcW w:w="2122" w:type="dxa"/>
            <w:gridSpan w:val="2"/>
            <w:tcBorders>
              <w:bottom w:val="single" w:sz="4" w:space="0" w:color="4FB4E0"/>
            </w:tcBorders>
          </w:tcPr>
          <w:p w14:paraId="2C088711" w14:textId="77777777" w:rsidR="00B13759" w:rsidRPr="00BC3202" w:rsidRDefault="00B13759" w:rsidP="00BF3FFD">
            <w:pPr>
              <w:pStyle w:val="Text"/>
              <w:rPr>
                <w:rFonts w:ascii="Arial" w:hAnsi="Arial" w:cs="Arial"/>
              </w:rPr>
            </w:pPr>
            <w:r w:rsidRPr="00BC3202">
              <w:rPr>
                <w:rFonts w:ascii="Arial" w:hAnsi="Arial" w:cs="Arial"/>
              </w:rPr>
              <w:t>BASEC Reference Number</w:t>
            </w:r>
          </w:p>
          <w:p w14:paraId="5E32706A" w14:textId="77777777" w:rsidR="00B13759" w:rsidRPr="00BC3202" w:rsidRDefault="00B13759" w:rsidP="00BF3FFD">
            <w:pPr>
              <w:pStyle w:val="Text"/>
              <w:rPr>
                <w:rFonts w:ascii="Arial" w:hAnsi="Arial" w:cs="Arial"/>
              </w:rPr>
            </w:pPr>
          </w:p>
        </w:tc>
        <w:tc>
          <w:tcPr>
            <w:tcW w:w="7466" w:type="dxa"/>
            <w:gridSpan w:val="6"/>
            <w:tcBorders>
              <w:bottom w:val="single" w:sz="4" w:space="0" w:color="4FB4E0"/>
            </w:tcBorders>
          </w:tcPr>
          <w:p w14:paraId="500F7929" w14:textId="77777777" w:rsidR="00B13759" w:rsidRPr="00BC3202" w:rsidRDefault="00B13759" w:rsidP="00BF3FFD">
            <w:pPr>
              <w:pStyle w:val="Text"/>
              <w:rPr>
                <w:rFonts w:ascii="Arial" w:hAnsi="Arial" w:cs="Arial"/>
              </w:rPr>
            </w:pPr>
          </w:p>
        </w:tc>
      </w:tr>
      <w:tr w:rsidR="00B13759" w:rsidRPr="00BC3202" w14:paraId="2E936E75" w14:textId="77777777" w:rsidTr="00167D1F">
        <w:trPr>
          <w:trHeight w:val="287"/>
        </w:trPr>
        <w:tc>
          <w:tcPr>
            <w:tcW w:w="2122" w:type="dxa"/>
            <w:gridSpan w:val="2"/>
            <w:tcBorders>
              <w:bottom w:val="single" w:sz="4" w:space="0" w:color="4FB4E0"/>
            </w:tcBorders>
          </w:tcPr>
          <w:p w14:paraId="515E0F0E" w14:textId="77777777" w:rsidR="00B13759" w:rsidRPr="00BC3202" w:rsidRDefault="00B13759" w:rsidP="00BF3FFD">
            <w:pPr>
              <w:pStyle w:val="Text"/>
              <w:rPr>
                <w:rFonts w:ascii="Arial" w:hAnsi="Arial" w:cs="Arial"/>
              </w:rPr>
            </w:pPr>
            <w:r w:rsidRPr="00BC3202">
              <w:rPr>
                <w:rFonts w:ascii="Arial" w:hAnsi="Arial" w:cs="Arial"/>
              </w:rPr>
              <w:t>Swissmedic Reference Number</w:t>
            </w:r>
          </w:p>
        </w:tc>
        <w:tc>
          <w:tcPr>
            <w:tcW w:w="7466" w:type="dxa"/>
            <w:gridSpan w:val="6"/>
            <w:tcBorders>
              <w:bottom w:val="single" w:sz="4" w:space="0" w:color="4FB4E0"/>
            </w:tcBorders>
          </w:tcPr>
          <w:p w14:paraId="20747404" w14:textId="77777777" w:rsidR="00B13759" w:rsidRPr="00BC3202" w:rsidRDefault="00B13759" w:rsidP="00BF3FFD">
            <w:pPr>
              <w:pStyle w:val="Text"/>
              <w:rPr>
                <w:rFonts w:ascii="Arial" w:hAnsi="Arial" w:cs="Arial"/>
              </w:rPr>
            </w:pPr>
          </w:p>
        </w:tc>
      </w:tr>
      <w:tr w:rsidR="00B13759" w:rsidRPr="00BC3202" w14:paraId="3E9C098F" w14:textId="77777777" w:rsidTr="00167D1F">
        <w:trPr>
          <w:trHeight w:val="287"/>
        </w:trPr>
        <w:tc>
          <w:tcPr>
            <w:tcW w:w="2122" w:type="dxa"/>
            <w:gridSpan w:val="2"/>
            <w:tcBorders>
              <w:bottom w:val="single" w:sz="4" w:space="0" w:color="4FB4E0"/>
            </w:tcBorders>
          </w:tcPr>
          <w:p w14:paraId="69015066" w14:textId="77777777" w:rsidR="00B13759" w:rsidRPr="00BC3202" w:rsidRDefault="00B13759" w:rsidP="00BF3FFD">
            <w:pPr>
              <w:pStyle w:val="Text"/>
              <w:rPr>
                <w:rFonts w:ascii="Arial" w:hAnsi="Arial" w:cs="Arial"/>
              </w:rPr>
            </w:pPr>
            <w:r w:rsidRPr="00BC3202">
              <w:rPr>
                <w:rFonts w:ascii="Arial" w:hAnsi="Arial" w:cs="Arial"/>
              </w:rPr>
              <w:t>Sponsor</w:t>
            </w:r>
          </w:p>
        </w:tc>
        <w:tc>
          <w:tcPr>
            <w:tcW w:w="7466" w:type="dxa"/>
            <w:gridSpan w:val="6"/>
            <w:tcBorders>
              <w:bottom w:val="single" w:sz="4" w:space="0" w:color="4FB4E0"/>
            </w:tcBorders>
          </w:tcPr>
          <w:p w14:paraId="72764759" w14:textId="77777777" w:rsidR="00B13759" w:rsidRPr="00BC3202" w:rsidRDefault="00B13759" w:rsidP="00BF3FFD">
            <w:pPr>
              <w:pStyle w:val="Text"/>
              <w:rPr>
                <w:rFonts w:ascii="Arial" w:hAnsi="Arial" w:cs="Arial"/>
              </w:rPr>
            </w:pPr>
          </w:p>
        </w:tc>
      </w:tr>
      <w:tr w:rsidR="00B13759" w:rsidRPr="00BC3202" w14:paraId="683A1448" w14:textId="77777777" w:rsidTr="00167D1F">
        <w:trPr>
          <w:trHeight w:val="287"/>
        </w:trPr>
        <w:tc>
          <w:tcPr>
            <w:tcW w:w="2122" w:type="dxa"/>
            <w:gridSpan w:val="2"/>
            <w:tcBorders>
              <w:bottom w:val="single" w:sz="4" w:space="0" w:color="4FB4E0"/>
            </w:tcBorders>
          </w:tcPr>
          <w:p w14:paraId="03277FE8" w14:textId="77777777" w:rsidR="00B13759" w:rsidRPr="00BC3202" w:rsidRDefault="00B13759" w:rsidP="00BF3FFD">
            <w:pPr>
              <w:pStyle w:val="Text"/>
              <w:rPr>
                <w:rFonts w:ascii="Arial" w:hAnsi="Arial" w:cs="Arial"/>
              </w:rPr>
            </w:pPr>
            <w:r w:rsidRPr="00BC3202">
              <w:rPr>
                <w:rFonts w:ascii="Arial" w:hAnsi="Arial" w:cs="Arial"/>
              </w:rPr>
              <w:t>Site</w:t>
            </w:r>
          </w:p>
        </w:tc>
        <w:tc>
          <w:tcPr>
            <w:tcW w:w="7466" w:type="dxa"/>
            <w:gridSpan w:val="6"/>
            <w:tcBorders>
              <w:bottom w:val="single" w:sz="4" w:space="0" w:color="4FB4E0"/>
            </w:tcBorders>
          </w:tcPr>
          <w:p w14:paraId="1D62894D" w14:textId="77777777" w:rsidR="00B13759" w:rsidRPr="00BC3202" w:rsidRDefault="00B13759" w:rsidP="00BF3FFD">
            <w:pPr>
              <w:pStyle w:val="Text"/>
              <w:rPr>
                <w:rFonts w:ascii="Arial" w:hAnsi="Arial" w:cs="Arial"/>
              </w:rPr>
            </w:pPr>
          </w:p>
        </w:tc>
      </w:tr>
      <w:tr w:rsidR="00B13759" w:rsidRPr="00BC3202" w14:paraId="7C98FBA7" w14:textId="77777777" w:rsidTr="00167D1F">
        <w:trPr>
          <w:trHeight w:val="287"/>
        </w:trPr>
        <w:tc>
          <w:tcPr>
            <w:tcW w:w="2122" w:type="dxa"/>
            <w:gridSpan w:val="2"/>
            <w:tcBorders>
              <w:bottom w:val="single" w:sz="4" w:space="0" w:color="4FB4E0"/>
            </w:tcBorders>
          </w:tcPr>
          <w:p w14:paraId="1728FFAD" w14:textId="77777777" w:rsidR="00B13759" w:rsidRPr="00BC3202" w:rsidRDefault="00B13759" w:rsidP="00BF3FFD">
            <w:pPr>
              <w:pStyle w:val="Text"/>
              <w:rPr>
                <w:rFonts w:ascii="Arial" w:hAnsi="Arial" w:cs="Arial"/>
              </w:rPr>
            </w:pPr>
            <w:r w:rsidRPr="00BC3202">
              <w:rPr>
                <w:rFonts w:ascii="Arial" w:hAnsi="Arial" w:cs="Arial"/>
              </w:rPr>
              <w:t>Name of Principal Investigator</w:t>
            </w:r>
          </w:p>
          <w:p w14:paraId="1AE54A72" w14:textId="77777777" w:rsidR="00B13759" w:rsidRPr="00BC3202" w:rsidRDefault="00B13759" w:rsidP="00BF3FFD">
            <w:pPr>
              <w:pStyle w:val="Text"/>
              <w:rPr>
                <w:rFonts w:ascii="Arial" w:hAnsi="Arial" w:cs="Arial"/>
              </w:rPr>
            </w:pPr>
          </w:p>
        </w:tc>
        <w:tc>
          <w:tcPr>
            <w:tcW w:w="7466" w:type="dxa"/>
            <w:gridSpan w:val="6"/>
            <w:tcBorders>
              <w:bottom w:val="single" w:sz="4" w:space="0" w:color="4FB4E0"/>
            </w:tcBorders>
          </w:tcPr>
          <w:p w14:paraId="6965AC89" w14:textId="77777777" w:rsidR="00B13759" w:rsidRPr="00BC3202" w:rsidRDefault="00B13759" w:rsidP="00BF3FFD">
            <w:pPr>
              <w:pStyle w:val="Text"/>
              <w:rPr>
                <w:rFonts w:ascii="Arial" w:hAnsi="Arial" w:cs="Arial"/>
              </w:rPr>
            </w:pPr>
          </w:p>
        </w:tc>
      </w:tr>
      <w:tr w:rsidR="00B13759" w:rsidRPr="006A637F" w14:paraId="2F5AE9ED" w14:textId="77777777" w:rsidTr="00167D1F">
        <w:trPr>
          <w:trHeight w:val="1032"/>
        </w:trPr>
        <w:tc>
          <w:tcPr>
            <w:tcW w:w="1294" w:type="dxa"/>
            <w:tcBorders>
              <w:bottom w:val="single" w:sz="4" w:space="0" w:color="4FB4E0"/>
            </w:tcBorders>
          </w:tcPr>
          <w:p w14:paraId="13FB277D" w14:textId="77777777" w:rsidR="00B13759" w:rsidRPr="00BC3202" w:rsidRDefault="00B13759" w:rsidP="00BF3FFD">
            <w:pPr>
              <w:pStyle w:val="TEXT0"/>
              <w:rPr>
                <w:rFonts w:ascii="Arial" w:hAnsi="Arial" w:cs="Arial"/>
                <w:color w:val="auto"/>
              </w:rPr>
            </w:pPr>
            <w:r w:rsidRPr="00BC3202">
              <w:rPr>
                <w:rFonts w:ascii="Arial" w:hAnsi="Arial" w:cs="Arial"/>
                <w:color w:val="auto"/>
              </w:rPr>
              <w:t>Participant ID</w:t>
            </w:r>
          </w:p>
          <w:p w14:paraId="25269697" w14:textId="77777777" w:rsidR="00B13759" w:rsidRPr="00BC3202" w:rsidRDefault="00B13759" w:rsidP="00BF3FFD">
            <w:pPr>
              <w:pStyle w:val="Text"/>
              <w:rPr>
                <w:rFonts w:ascii="Arial" w:hAnsi="Arial" w:cs="Arial"/>
              </w:rPr>
            </w:pPr>
            <w:r w:rsidRPr="00BC3202">
              <w:rPr>
                <w:rFonts w:ascii="Arial" w:hAnsi="Arial" w:cs="Arial"/>
              </w:rPr>
              <w:fldChar w:fldCharType="begin">
                <w:ffData>
                  <w:name w:val="Text1"/>
                  <w:enabled/>
                  <w:calcOnExit w:val="0"/>
                  <w:textInput>
                    <w:default w:val="[code]"/>
                  </w:textInput>
                </w:ffData>
              </w:fldChar>
            </w:r>
            <w:bookmarkStart w:id="0" w:name="Text1"/>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[code]</w:t>
            </w:r>
            <w:r w:rsidRPr="00BC3202">
              <w:rPr>
                <w:rFonts w:ascii="Arial" w:hAnsi="Arial" w:cs="Arial"/>
              </w:rPr>
              <w:fldChar w:fldCharType="end"/>
            </w:r>
            <w:bookmarkEnd w:id="0"/>
          </w:p>
          <w:p w14:paraId="546BF0D3" w14:textId="77777777" w:rsidR="00B13759" w:rsidRPr="00BC3202" w:rsidRDefault="00B13759" w:rsidP="00BF3FFD">
            <w:pPr>
              <w:pStyle w:val="Text"/>
              <w:rPr>
                <w:rFonts w:ascii="Arial" w:hAnsi="Arial" w:cs="Arial"/>
              </w:rPr>
            </w:pPr>
          </w:p>
        </w:tc>
        <w:tc>
          <w:tcPr>
            <w:tcW w:w="1170" w:type="dxa"/>
            <w:gridSpan w:val="2"/>
            <w:tcBorders>
              <w:bottom w:val="single" w:sz="4" w:space="0" w:color="4FB4E0"/>
            </w:tcBorders>
          </w:tcPr>
          <w:p w14:paraId="4C02C3EA" w14:textId="77777777" w:rsidR="00B13759" w:rsidRPr="00BC3202" w:rsidRDefault="00B13759" w:rsidP="00BF3FFD">
            <w:pPr>
              <w:pStyle w:val="TEXT0"/>
              <w:rPr>
                <w:rFonts w:ascii="Arial" w:hAnsi="Arial" w:cs="Arial"/>
                <w:color w:val="auto"/>
              </w:rPr>
            </w:pPr>
            <w:r w:rsidRPr="00BC3202">
              <w:rPr>
                <w:rFonts w:ascii="Arial" w:hAnsi="Arial" w:cs="Arial"/>
                <w:color w:val="auto"/>
              </w:rPr>
              <w:t>Year of birth</w:t>
            </w:r>
          </w:p>
          <w:p w14:paraId="2122CC1D" w14:textId="77777777" w:rsidR="00B13759" w:rsidRPr="00BC3202" w:rsidRDefault="00B13759" w:rsidP="00BF3FFD">
            <w:pPr>
              <w:pStyle w:val="Text"/>
              <w:rPr>
                <w:rFonts w:ascii="Arial" w:hAnsi="Arial" w:cs="Arial"/>
              </w:rPr>
            </w:pPr>
            <w:r w:rsidRPr="00BC3202">
              <w:rPr>
                <w:rFonts w:ascii="Arial" w:hAnsi="Arial" w:cs="Arial"/>
              </w:rPr>
              <w:fldChar w:fldCharType="begin">
                <w:ffData>
                  <w:name w:val="Text6"/>
                  <w:enabled/>
                  <w:calcOnExit w:val="0"/>
                  <w:textInput>
                    <w:default w:val="[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[year]</w:t>
            </w:r>
            <w:r w:rsidRPr="00BC3202">
              <w:rPr>
                <w:rFonts w:ascii="Arial" w:hAnsi="Arial" w:cs="Arial"/>
              </w:rPr>
              <w:fldChar w:fldCharType="end"/>
            </w:r>
          </w:p>
        </w:tc>
        <w:tc>
          <w:tcPr>
            <w:tcW w:w="1297" w:type="dxa"/>
            <w:tcBorders>
              <w:bottom w:val="single" w:sz="4" w:space="0" w:color="4FB4E0"/>
            </w:tcBorders>
          </w:tcPr>
          <w:p w14:paraId="4EFD41C9" w14:textId="181BF2E1" w:rsidR="00B13759" w:rsidRPr="00BC3202" w:rsidRDefault="00413946" w:rsidP="00BF3FFD">
            <w:pPr>
              <w:pStyle w:val="TEXT0"/>
              <w:rPr>
                <w:rFonts w:ascii="Arial" w:hAnsi="Arial" w:cs="Arial"/>
                <w:color w:val="auto"/>
              </w:rPr>
            </w:pPr>
            <w:r w:rsidRPr="00BC3202">
              <w:rPr>
                <w:rFonts w:ascii="Arial" w:hAnsi="Arial" w:cs="Arial"/>
                <w:color w:val="auto"/>
              </w:rPr>
              <w:t>Sex</w:t>
            </w:r>
          </w:p>
          <w:p w14:paraId="15F192BC" w14:textId="76C98AF3" w:rsidR="00B13759" w:rsidRPr="00BC3202" w:rsidRDefault="00000000" w:rsidP="00BF3FFD">
            <w:pPr>
              <w:pStyle w:val="Text"/>
              <w:rPr>
                <w:rFonts w:ascii="Arial" w:hAnsi="Arial" w:cs="Arial"/>
              </w:rPr>
            </w:pPr>
            <w:sdt>
              <w:sdtPr>
                <w:rPr>
                  <w:rFonts w:ascii="Arial" w:hAnsi="Arial" w:cs="Arial"/>
                  <w:sz w:val="24"/>
                  <w:szCs w:val="24"/>
                </w:rPr>
                <w:id w:val="-1292354457"/>
                <w14:checkbox>
                  <w14:checked w14:val="0"/>
                  <w14:checkedState w14:val="2612" w14:font="MS Gothic"/>
                  <w14:uncheckedState w14:val="2610" w14:font="MS Gothic"/>
                </w14:checkbox>
              </w:sdtPr>
              <w:sdtContent>
                <w:r w:rsidR="00413946" w:rsidRPr="00BC3202">
                  <w:rPr>
                    <w:rFonts w:ascii="Segoe UI Symbol" w:eastAsia="MS Gothic" w:hAnsi="Segoe UI Symbol" w:cs="Segoe UI Symbol"/>
                    <w:sz w:val="24"/>
                    <w:szCs w:val="24"/>
                  </w:rPr>
                  <w:t>☐</w:t>
                </w:r>
              </w:sdtContent>
            </w:sdt>
            <w:r w:rsidR="00B13759" w:rsidRPr="00BC3202">
              <w:rPr>
                <w:rFonts w:ascii="Arial" w:hAnsi="Arial" w:cs="Arial"/>
              </w:rPr>
              <w:t xml:space="preserve"> F / </w:t>
            </w:r>
            <w:sdt>
              <w:sdtPr>
                <w:rPr>
                  <w:rFonts w:ascii="Arial" w:hAnsi="Arial" w:cs="Arial"/>
                  <w:sz w:val="24"/>
                  <w:szCs w:val="24"/>
                </w:rPr>
                <w:id w:val="429556802"/>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M</w:t>
            </w:r>
            <w:r w:rsidR="00413946" w:rsidRPr="00BC3202">
              <w:rPr>
                <w:rFonts w:ascii="Arial" w:hAnsi="Arial" w:cs="Arial"/>
              </w:rPr>
              <w:t xml:space="preserve"> / </w:t>
            </w:r>
          </w:p>
          <w:p w14:paraId="64D1A046" w14:textId="6F3090BC" w:rsidR="00413946" w:rsidRPr="00BC3202" w:rsidRDefault="00000000" w:rsidP="00BF3FFD">
            <w:pPr>
              <w:pStyle w:val="Text"/>
              <w:rPr>
                <w:rFonts w:ascii="Arial" w:hAnsi="Arial" w:cs="Arial"/>
              </w:rPr>
            </w:pPr>
            <w:sdt>
              <w:sdtPr>
                <w:rPr>
                  <w:rFonts w:ascii="Arial" w:hAnsi="Arial" w:cs="Arial"/>
                  <w:sz w:val="24"/>
                  <w:szCs w:val="24"/>
                </w:rPr>
                <w:id w:val="-539979070"/>
                <w14:checkbox>
                  <w14:checked w14:val="0"/>
                  <w14:checkedState w14:val="2612" w14:font="MS Gothic"/>
                  <w14:uncheckedState w14:val="2610" w14:font="MS Gothic"/>
                </w14:checkbox>
              </w:sdtPr>
              <w:sdtContent>
                <w:r w:rsidR="00413946" w:rsidRPr="00BC3202">
                  <w:rPr>
                    <w:rFonts w:ascii="Segoe UI Symbol" w:eastAsia="MS Gothic" w:hAnsi="Segoe UI Symbol" w:cs="Segoe UI Symbol"/>
                    <w:sz w:val="24"/>
                    <w:szCs w:val="24"/>
                  </w:rPr>
                  <w:t>☐</w:t>
                </w:r>
              </w:sdtContent>
            </w:sdt>
            <w:r w:rsidR="00413946" w:rsidRPr="00BC3202">
              <w:rPr>
                <w:rFonts w:ascii="Arial" w:hAnsi="Arial" w:cs="Arial"/>
              </w:rPr>
              <w:t xml:space="preserve"> other, please specify:</w:t>
            </w:r>
          </w:p>
        </w:tc>
        <w:tc>
          <w:tcPr>
            <w:tcW w:w="1170" w:type="dxa"/>
            <w:tcBorders>
              <w:bottom w:val="single" w:sz="4" w:space="0" w:color="4FB4E0"/>
              <w:right w:val="single" w:sz="4" w:space="0" w:color="auto"/>
            </w:tcBorders>
          </w:tcPr>
          <w:p w14:paraId="557DF268" w14:textId="486F613A" w:rsidR="008B48BA" w:rsidRPr="00BC3202" w:rsidRDefault="00B13759" w:rsidP="00A9096F">
            <w:pPr>
              <w:pStyle w:val="Text"/>
              <w:rPr>
                <w:rFonts w:ascii="Arial" w:hAnsi="Arial" w:cs="Arial"/>
              </w:rPr>
            </w:pPr>
            <w:r w:rsidRPr="00BC3202">
              <w:rPr>
                <w:rFonts w:ascii="Arial" w:hAnsi="Arial" w:cs="Arial"/>
              </w:rPr>
              <w:t>Weight/height</w:t>
            </w:r>
            <w:r w:rsidR="00C85F79" w:rsidRPr="00BC3202">
              <w:rPr>
                <w:rFonts w:ascii="Arial" w:hAnsi="Arial" w:cs="Arial"/>
              </w:rPr>
              <w:t xml:space="preserve"> (if relevant)</w:t>
            </w:r>
          </w:p>
          <w:p w14:paraId="73F1C3DC" w14:textId="19129988" w:rsidR="0013054A" w:rsidRPr="00BC3202" w:rsidRDefault="0013054A" w:rsidP="00A9096F">
            <w:pPr>
              <w:pStyle w:val="Text"/>
              <w:rPr>
                <w:rFonts w:ascii="Arial" w:hAnsi="Arial" w:cs="Arial"/>
              </w:rPr>
            </w:pPr>
          </w:p>
          <w:p w14:paraId="7998B737" w14:textId="77777777" w:rsidR="0013054A" w:rsidRPr="00BC3202" w:rsidRDefault="0013054A" w:rsidP="00A9096F">
            <w:pPr>
              <w:pStyle w:val="Text"/>
              <w:rPr>
                <w:rFonts w:ascii="Arial" w:hAnsi="Arial" w:cs="Arial"/>
              </w:rPr>
            </w:pPr>
          </w:p>
          <w:p w14:paraId="41363A44" w14:textId="77777777" w:rsidR="0013054A" w:rsidRPr="00BC3202" w:rsidRDefault="00143D82" w:rsidP="00810B68">
            <w:pPr>
              <w:pStyle w:val="Text"/>
              <w:rPr>
                <w:rFonts w:ascii="Arial" w:hAnsi="Arial" w:cs="Arial"/>
              </w:rPr>
            </w:pPr>
            <w:r w:rsidRPr="00BC3202">
              <w:rPr>
                <w:rFonts w:ascii="Arial" w:hAnsi="Arial" w:cs="Arial"/>
              </w:rPr>
              <w:t>(</w:t>
            </w:r>
            <w:r w:rsidR="00C85F79" w:rsidRPr="00BC3202">
              <w:rPr>
                <w:rFonts w:ascii="Arial" w:hAnsi="Arial" w:cs="Arial"/>
              </w:rPr>
              <w:t>kg/cm</w:t>
            </w:r>
            <w:r w:rsidRPr="00BC3202">
              <w:rPr>
                <w:rFonts w:ascii="Arial" w:hAnsi="Arial" w:cs="Arial"/>
              </w:rPr>
              <w:t>)</w:t>
            </w:r>
          </w:p>
          <w:p w14:paraId="35662169" w14:textId="5475AB37" w:rsidR="008B48BA" w:rsidRPr="00BC3202" w:rsidRDefault="008B48BA" w:rsidP="00810B68">
            <w:pPr>
              <w:pStyle w:val="Text"/>
              <w:rPr>
                <w:rFonts w:ascii="Arial" w:hAnsi="Arial" w:cs="Arial"/>
              </w:rPr>
            </w:pPr>
            <w:r w:rsidRPr="00BC3202">
              <w:rPr>
                <w:rFonts w:ascii="Arial" w:hAnsi="Arial" w:cs="Arial"/>
              </w:rPr>
              <w:fldChar w:fldCharType="begin">
                <w:ffData>
                  <w:name w:val="Text11"/>
                  <w:enabled/>
                  <w:calcOnExit w:val="0"/>
                  <w:textInput>
                    <w:default w:val="[weight/height]"/>
                  </w:textInput>
                </w:ffData>
              </w:fldChar>
            </w:r>
            <w:bookmarkStart w:id="1" w:name="Text11"/>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[weight/height]</w:t>
            </w:r>
            <w:r w:rsidRPr="00BC3202">
              <w:rPr>
                <w:rFonts w:ascii="Arial" w:hAnsi="Arial" w:cs="Arial"/>
              </w:rPr>
              <w:fldChar w:fldCharType="end"/>
            </w:r>
            <w:bookmarkEnd w:id="1"/>
          </w:p>
        </w:tc>
        <w:tc>
          <w:tcPr>
            <w:tcW w:w="1297" w:type="dxa"/>
            <w:tcBorders>
              <w:bottom w:val="single" w:sz="4" w:space="0" w:color="4FB4E0"/>
              <w:right w:val="single" w:sz="4" w:space="0" w:color="auto"/>
            </w:tcBorders>
          </w:tcPr>
          <w:p w14:paraId="2A1C9515" w14:textId="77777777" w:rsidR="00B13759" w:rsidRPr="00BC3202" w:rsidRDefault="00B13759" w:rsidP="00BF3FFD">
            <w:pPr>
              <w:pStyle w:val="TEXT0"/>
              <w:rPr>
                <w:rFonts w:ascii="Arial" w:hAnsi="Arial" w:cs="Arial"/>
                <w:color w:val="auto"/>
              </w:rPr>
            </w:pPr>
            <w:r w:rsidRPr="00BC3202">
              <w:rPr>
                <w:rFonts w:ascii="Arial" w:hAnsi="Arial" w:cs="Arial"/>
                <w:color w:val="auto"/>
              </w:rPr>
              <w:t>SAE onset date</w:t>
            </w:r>
          </w:p>
          <w:p w14:paraId="25901B99" w14:textId="77777777" w:rsidR="00B13759" w:rsidRPr="00BC3202" w:rsidRDefault="00B13759" w:rsidP="00BF3FFD">
            <w:pPr>
              <w:pStyle w:val="TEXT0"/>
              <w:rPr>
                <w:rFonts w:ascii="Arial" w:hAnsi="Arial" w:cs="Arial"/>
                <w:color w:val="auto"/>
              </w:rPr>
            </w:pPr>
            <w:r w:rsidRPr="00BC3202">
              <w:rPr>
                <w:rFonts w:ascii="Arial" w:hAnsi="Arial" w:cs="Arial"/>
                <w:color w:val="auto"/>
              </w:rPr>
              <w:fldChar w:fldCharType="begin">
                <w:ffData>
                  <w:name w:val=""/>
                  <w:enabled/>
                  <w:calcOnExit w:val="0"/>
                  <w:textInput>
                    <w:default w:val="[day/month/year]"/>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[day/month/year]</w:t>
            </w:r>
            <w:r w:rsidRPr="00BC3202">
              <w:rPr>
                <w:rFonts w:ascii="Arial" w:hAnsi="Arial" w:cs="Arial"/>
                <w:color w:val="auto"/>
              </w:rPr>
              <w:fldChar w:fldCharType="end"/>
            </w:r>
          </w:p>
        </w:tc>
        <w:tc>
          <w:tcPr>
            <w:tcW w:w="1552" w:type="dxa"/>
            <w:tcBorders>
              <w:left w:val="single" w:sz="4" w:space="0" w:color="auto"/>
              <w:bottom w:val="single" w:sz="4" w:space="0" w:color="4FB4E0"/>
            </w:tcBorders>
          </w:tcPr>
          <w:p w14:paraId="219838FE" w14:textId="77777777" w:rsidR="00143D82" w:rsidRPr="00BC3202" w:rsidRDefault="00B13759" w:rsidP="00C85F79">
            <w:pPr>
              <w:pStyle w:val="Text"/>
              <w:rPr>
                <w:rFonts w:ascii="Arial" w:hAnsi="Arial" w:cs="Arial"/>
              </w:rPr>
            </w:pPr>
            <w:r w:rsidRPr="00BC3202">
              <w:rPr>
                <w:rFonts w:ascii="Arial" w:hAnsi="Arial" w:cs="Arial"/>
              </w:rPr>
              <w:t xml:space="preserve">SAE stop date </w:t>
            </w:r>
            <w:r w:rsidR="00C85F79" w:rsidRPr="00BC3202">
              <w:rPr>
                <w:rFonts w:ascii="Arial" w:hAnsi="Arial" w:cs="Arial"/>
              </w:rPr>
              <w:t>[day/month/year]</w:t>
            </w:r>
          </w:p>
          <w:p w14:paraId="43904861" w14:textId="77777777" w:rsidR="00143D82" w:rsidRPr="00BC3202" w:rsidRDefault="00143D82" w:rsidP="00C85F79">
            <w:pPr>
              <w:pStyle w:val="Text"/>
              <w:rPr>
                <w:rFonts w:ascii="Arial" w:hAnsi="Arial" w:cs="Arial"/>
              </w:rPr>
            </w:pPr>
          </w:p>
          <w:p w14:paraId="4D9DC033" w14:textId="5FD0F34F" w:rsidR="00B13759" w:rsidRPr="00BC3202" w:rsidRDefault="00000000" w:rsidP="0013054A">
            <w:pPr>
              <w:pStyle w:val="Text"/>
              <w:rPr>
                <w:rFonts w:ascii="Arial" w:hAnsi="Arial" w:cs="Arial"/>
                <w:noProof/>
              </w:rPr>
            </w:pPr>
            <w:sdt>
              <w:sdtPr>
                <w:rPr>
                  <w:rFonts w:ascii="Arial" w:hAnsi="Arial" w:cs="Arial"/>
                  <w:sz w:val="24"/>
                  <w:szCs w:val="24"/>
                </w:rPr>
                <w:id w:val="-501201532"/>
                <w14:checkbox>
                  <w14:checked w14:val="0"/>
                  <w14:checkedState w14:val="2612" w14:font="MS Gothic"/>
                  <w14:uncheckedState w14:val="2610" w14:font="MS Gothic"/>
                </w14:checkbox>
              </w:sdtPr>
              <w:sdtContent>
                <w:r w:rsidR="00C85F79" w:rsidRPr="00BC3202">
                  <w:rPr>
                    <w:rFonts w:ascii="Segoe UI Symbol" w:eastAsia="MS Gothic" w:hAnsi="Segoe UI Symbol" w:cs="Segoe UI Symbol"/>
                    <w:sz w:val="24"/>
                    <w:szCs w:val="24"/>
                  </w:rPr>
                  <w:t>☐</w:t>
                </w:r>
              </w:sdtContent>
            </w:sdt>
            <w:r w:rsidR="00C85F79" w:rsidRPr="00BC3202">
              <w:rPr>
                <w:rFonts w:ascii="Arial" w:hAnsi="Arial" w:cs="Arial"/>
              </w:rPr>
              <w:t xml:space="preserve"> ongoing</w:t>
            </w:r>
          </w:p>
          <w:p w14:paraId="37E340C4" w14:textId="77777777" w:rsidR="00B13759" w:rsidRPr="00BC3202" w:rsidRDefault="00B13759" w:rsidP="00BF3FFD">
            <w:pPr>
              <w:pStyle w:val="TEXT0"/>
              <w:rPr>
                <w:rFonts w:ascii="Arial" w:hAnsi="Arial" w:cs="Arial"/>
                <w:color w:val="auto"/>
              </w:rPr>
            </w:pPr>
          </w:p>
        </w:tc>
        <w:tc>
          <w:tcPr>
            <w:tcW w:w="1808" w:type="dxa"/>
            <w:tcBorders>
              <w:bottom w:val="single" w:sz="4" w:space="0" w:color="4FB4E0"/>
            </w:tcBorders>
          </w:tcPr>
          <w:p w14:paraId="243869AF" w14:textId="77777777" w:rsidR="00B13759" w:rsidRPr="00BC3202" w:rsidRDefault="00B13759" w:rsidP="0013054A">
            <w:pPr>
              <w:pStyle w:val="Text"/>
              <w:spacing w:after="120"/>
              <w:rPr>
                <w:rFonts w:ascii="Arial" w:hAnsi="Arial" w:cs="Arial"/>
              </w:rPr>
            </w:pPr>
            <w:r w:rsidRPr="00BC3202">
              <w:rPr>
                <w:rFonts w:ascii="Arial" w:hAnsi="Arial" w:cs="Arial"/>
              </w:rPr>
              <w:t>Date of SAE awareness</w:t>
            </w:r>
          </w:p>
          <w:p w14:paraId="233B272F" w14:textId="77777777" w:rsidR="00B13759" w:rsidRPr="00BC3202" w:rsidRDefault="00B13759" w:rsidP="0013054A">
            <w:pPr>
              <w:pStyle w:val="Text"/>
              <w:spacing w:after="120"/>
              <w:rPr>
                <w:rFonts w:ascii="Arial" w:hAnsi="Arial" w:cs="Arial"/>
              </w:rPr>
            </w:pP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tc>
      </w:tr>
      <w:tr w:rsidR="00B13759" w:rsidRPr="00BC3202" w14:paraId="25107E4C" w14:textId="77777777" w:rsidTr="00167D1F">
        <w:trPr>
          <w:trHeight w:val="1165"/>
        </w:trPr>
        <w:tc>
          <w:tcPr>
            <w:tcW w:w="9588" w:type="dxa"/>
            <w:gridSpan w:val="8"/>
            <w:tcBorders>
              <w:bottom w:val="single" w:sz="4" w:space="0" w:color="4FB4E0"/>
            </w:tcBorders>
          </w:tcPr>
          <w:p w14:paraId="4DCCF73F" w14:textId="4E92F8B9" w:rsidR="00B13759" w:rsidRPr="00BC3202" w:rsidRDefault="00B13759" w:rsidP="00BF3FFD">
            <w:pPr>
              <w:pStyle w:val="Text"/>
              <w:rPr>
                <w:rFonts w:ascii="Arial" w:hAnsi="Arial" w:cs="Arial"/>
              </w:rPr>
            </w:pPr>
            <w:r w:rsidRPr="00BC3202">
              <w:rPr>
                <w:rFonts w:ascii="Arial" w:hAnsi="Arial" w:cs="Arial"/>
              </w:rPr>
              <w:t xml:space="preserve">SAE </w:t>
            </w:r>
            <w:r w:rsidR="00B16B07" w:rsidRPr="00BC3202">
              <w:rPr>
                <w:rFonts w:ascii="Arial" w:hAnsi="Arial" w:cs="Arial"/>
              </w:rPr>
              <w:t>m</w:t>
            </w:r>
            <w:r w:rsidRPr="00BC3202">
              <w:rPr>
                <w:rFonts w:ascii="Arial" w:hAnsi="Arial" w:cs="Arial"/>
              </w:rPr>
              <w:t xml:space="preserve">ain </w:t>
            </w:r>
            <w:r w:rsidR="00B16B07" w:rsidRPr="00BC3202">
              <w:rPr>
                <w:rFonts w:ascii="Arial" w:hAnsi="Arial" w:cs="Arial"/>
              </w:rPr>
              <w:t>t</w:t>
            </w:r>
            <w:r w:rsidRPr="00BC3202">
              <w:rPr>
                <w:rFonts w:ascii="Arial" w:hAnsi="Arial" w:cs="Arial"/>
              </w:rPr>
              <w:t>erm</w:t>
            </w:r>
            <w:r w:rsidR="00153291" w:rsidRPr="00BC3202">
              <w:rPr>
                <w:rFonts w:ascii="Arial" w:hAnsi="Arial" w:cs="Arial"/>
              </w:rPr>
              <w:t xml:space="preserve"> </w:t>
            </w:r>
            <w:r w:rsidRPr="00BC3202">
              <w:rPr>
                <w:rFonts w:ascii="Arial" w:hAnsi="Arial" w:cs="Arial"/>
              </w:rPr>
              <w:t>/</w:t>
            </w:r>
            <w:r w:rsidR="00153291" w:rsidRPr="00BC3202">
              <w:rPr>
                <w:rFonts w:ascii="Arial" w:hAnsi="Arial" w:cs="Arial"/>
              </w:rPr>
              <w:t xml:space="preserve"> </w:t>
            </w:r>
            <w:r w:rsidRPr="00BC3202">
              <w:rPr>
                <w:rFonts w:ascii="Arial" w:hAnsi="Arial" w:cs="Arial"/>
              </w:rPr>
              <w:t xml:space="preserve">Diagnosis:   </w:t>
            </w:r>
            <w:r w:rsidRPr="00BC3202">
              <w:rPr>
                <w:rFonts w:ascii="Arial" w:hAnsi="Arial" w:cs="Arial"/>
              </w:rPr>
              <w:fldChar w:fldCharType="begin">
                <w:ffData>
                  <w:name w:val="Text11"/>
                  <w:enabled/>
                  <w:calcOnExit w:val="0"/>
                  <w:textInput>
                    <w:default w:val="[free text]"/>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[free text]</w:t>
            </w:r>
            <w:r w:rsidRPr="00BC3202">
              <w:rPr>
                <w:rFonts w:ascii="Arial" w:hAnsi="Arial" w:cs="Arial"/>
              </w:rPr>
              <w:fldChar w:fldCharType="end"/>
            </w:r>
            <w:r w:rsidRPr="00BC3202">
              <w:rPr>
                <w:rFonts w:ascii="Arial" w:hAnsi="Arial" w:cs="Arial"/>
              </w:rPr>
              <w:t xml:space="preserve"> </w:t>
            </w:r>
          </w:p>
          <w:p w14:paraId="2EC8EAA8" w14:textId="77777777" w:rsidR="00B13759" w:rsidRPr="00BC3202" w:rsidRDefault="00B13759" w:rsidP="00BF3FFD">
            <w:pPr>
              <w:pStyle w:val="Text"/>
              <w:rPr>
                <w:rFonts w:ascii="Arial" w:hAnsi="Arial" w:cs="Arial"/>
              </w:rPr>
            </w:pPr>
          </w:p>
          <w:p w14:paraId="6CDF0712" w14:textId="74A6A511" w:rsidR="00B13759" w:rsidRPr="00BC3202" w:rsidRDefault="008359D6" w:rsidP="00BF3FFD">
            <w:pPr>
              <w:pStyle w:val="TEXT0"/>
              <w:rPr>
                <w:rFonts w:ascii="Arial" w:hAnsi="Arial" w:cs="Arial"/>
                <w:color w:val="auto"/>
              </w:rPr>
            </w:pPr>
            <w:r w:rsidRPr="00BC3202">
              <w:rPr>
                <w:rFonts w:ascii="Arial" w:hAnsi="Arial" w:cs="Arial"/>
                <w:color w:val="auto"/>
                <w:highlight w:val="yellow"/>
              </w:rPr>
              <w:t>[</w:t>
            </w:r>
            <w:r w:rsidR="00B13759" w:rsidRPr="00BC3202">
              <w:rPr>
                <w:rFonts w:ascii="Arial" w:hAnsi="Arial" w:cs="Arial"/>
                <w:color w:val="auto"/>
                <w:highlight w:val="yellow"/>
              </w:rPr>
              <w:t>Description: Describe the SAE and provide details of assessments used for the diagnosis of SAE and/or any other information of relevance</w:t>
            </w:r>
            <w:r w:rsidR="00B13759" w:rsidRPr="00BC3202" w:rsidDel="0088523A">
              <w:rPr>
                <w:rFonts w:ascii="Arial" w:hAnsi="Arial" w:cs="Arial"/>
                <w:color w:val="auto"/>
                <w:highlight w:val="yellow"/>
              </w:rPr>
              <w:t xml:space="preserve"> </w:t>
            </w:r>
            <w:r w:rsidR="00B13759" w:rsidRPr="00BC3202">
              <w:rPr>
                <w:rFonts w:ascii="Arial" w:hAnsi="Arial" w:cs="Arial"/>
                <w:color w:val="auto"/>
                <w:highlight w:val="yellow"/>
              </w:rPr>
              <w:t>(including relevant tests/lab data, further signs and symptoms, development of the event, action taken to treat SAE, etc.)</w:t>
            </w:r>
            <w:r w:rsidRPr="00BC3202">
              <w:rPr>
                <w:rFonts w:ascii="Arial" w:hAnsi="Arial" w:cs="Arial"/>
                <w:highlight w:val="yellow"/>
              </w:rPr>
              <w:t>]</w:t>
            </w:r>
          </w:p>
          <w:p w14:paraId="431F27CA" w14:textId="77777777" w:rsidR="00B13759" w:rsidRPr="00BC3202" w:rsidRDefault="00B13759" w:rsidP="00BF3FFD">
            <w:pPr>
              <w:pStyle w:val="Text"/>
              <w:rPr>
                <w:rFonts w:ascii="Arial" w:hAnsi="Arial" w:cs="Arial"/>
              </w:rPr>
            </w:pPr>
            <w:r w:rsidRPr="00BC3202">
              <w:rPr>
                <w:rFonts w:ascii="Arial" w:hAnsi="Arial" w:cs="Arial"/>
              </w:rPr>
              <w:fldChar w:fldCharType="begin">
                <w:ffData>
                  <w:name w:val="Text11"/>
                  <w:enabled/>
                  <w:calcOnExit w:val="0"/>
                  <w:textInput>
                    <w:default w:val="[free text]"/>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[free text]</w:t>
            </w:r>
            <w:r w:rsidRPr="00BC3202">
              <w:rPr>
                <w:rFonts w:ascii="Arial" w:hAnsi="Arial" w:cs="Arial"/>
              </w:rPr>
              <w:fldChar w:fldCharType="end"/>
            </w:r>
          </w:p>
          <w:p w14:paraId="1D4639BD" w14:textId="77777777" w:rsidR="00B13759" w:rsidRPr="00BC3202" w:rsidRDefault="00B13759" w:rsidP="00BF3FFD">
            <w:pPr>
              <w:pStyle w:val="Text"/>
              <w:rPr>
                <w:rFonts w:ascii="Arial" w:hAnsi="Arial" w:cs="Arial"/>
              </w:rPr>
            </w:pPr>
          </w:p>
          <w:p w14:paraId="2A21DAD5" w14:textId="77777777" w:rsidR="00B13759" w:rsidRPr="00BC3202" w:rsidRDefault="00B13759" w:rsidP="00BF3FFD">
            <w:pPr>
              <w:pStyle w:val="Text"/>
              <w:rPr>
                <w:rFonts w:ascii="Arial" w:hAnsi="Arial" w:cs="Arial"/>
              </w:rPr>
            </w:pPr>
          </w:p>
          <w:p w14:paraId="720F2130" w14:textId="77777777" w:rsidR="00B13759" w:rsidRPr="00BC3202" w:rsidRDefault="00B13759" w:rsidP="00BF3FFD">
            <w:pPr>
              <w:pStyle w:val="Text"/>
              <w:rPr>
                <w:rFonts w:ascii="Arial" w:hAnsi="Arial" w:cs="Arial"/>
              </w:rPr>
            </w:pPr>
          </w:p>
          <w:p w14:paraId="49792653" w14:textId="77777777" w:rsidR="00B13759" w:rsidRPr="00BC3202" w:rsidRDefault="00B13759" w:rsidP="00BF3FFD">
            <w:pPr>
              <w:pStyle w:val="Text"/>
              <w:rPr>
                <w:rFonts w:ascii="Arial" w:hAnsi="Arial" w:cs="Arial"/>
              </w:rPr>
            </w:pPr>
          </w:p>
          <w:p w14:paraId="47C0099B" w14:textId="77777777" w:rsidR="00B13759" w:rsidRPr="00BC3202" w:rsidRDefault="00B13759" w:rsidP="00BF3FFD">
            <w:pPr>
              <w:pStyle w:val="Text"/>
              <w:rPr>
                <w:rFonts w:ascii="Arial" w:hAnsi="Arial" w:cs="Arial"/>
              </w:rPr>
            </w:pPr>
          </w:p>
          <w:p w14:paraId="2D3D55C7" w14:textId="77777777" w:rsidR="00B13759" w:rsidRPr="00BC3202" w:rsidRDefault="00B13759" w:rsidP="00BF3FFD">
            <w:pPr>
              <w:pStyle w:val="Text"/>
              <w:rPr>
                <w:rFonts w:ascii="Arial" w:hAnsi="Arial" w:cs="Arial"/>
              </w:rPr>
            </w:pPr>
          </w:p>
        </w:tc>
      </w:tr>
    </w:tbl>
    <w:p w14:paraId="3FF8E325" w14:textId="7778F68E" w:rsidR="00B26F76" w:rsidRPr="00BC3202" w:rsidRDefault="008B48BA" w:rsidP="00B26F76">
      <w:pPr>
        <w:pStyle w:val="berschriftIntroLauftext"/>
        <w:rPr>
          <w:rFonts w:ascii="Arial" w:eastAsia="MS Mincho" w:hAnsi="Arial" w:cs="Arial"/>
          <w:color w:val="4F81BD"/>
          <w:sz w:val="20"/>
          <w:szCs w:val="20"/>
        </w:rPr>
      </w:pPr>
      <w:r w:rsidRPr="00BC3202">
        <w:rPr>
          <w:rFonts w:ascii="Arial" w:hAnsi="Arial" w:cs="Arial"/>
        </w:rPr>
        <w:t xml:space="preserve">2. </w:t>
      </w:r>
      <w:r w:rsidR="00B26F76" w:rsidRPr="00BC3202">
        <w:rPr>
          <w:rFonts w:ascii="Arial" w:hAnsi="Arial" w:cs="Arial"/>
        </w:rPr>
        <w:t xml:space="preserve">Relevant assessments used in the diagnosis of SAE </w:t>
      </w:r>
      <w:r w:rsidR="00B26F76" w:rsidRPr="00BC3202">
        <w:rPr>
          <w:rFonts w:ascii="Arial" w:eastAsia="MS Mincho" w:hAnsi="Arial" w:cs="Arial"/>
          <w:color w:val="4F81BD"/>
          <w:sz w:val="20"/>
          <w:szCs w:val="20"/>
        </w:rPr>
        <w:t>(provide details on tests / procedures performed to confirm the SAE)</w:t>
      </w:r>
    </w:p>
    <w:tbl>
      <w:tblPr>
        <w:tblStyle w:val="Grilledutableau"/>
        <w:tblW w:w="4979"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297"/>
        <w:gridCol w:w="1280"/>
        <w:gridCol w:w="4345"/>
        <w:gridCol w:w="3666"/>
      </w:tblGrid>
      <w:tr w:rsidR="00B26F76" w:rsidRPr="00BC3202" w14:paraId="6C94BE54" w14:textId="77777777" w:rsidTr="0040454F">
        <w:trPr>
          <w:trHeight w:val="35"/>
        </w:trPr>
        <w:tc>
          <w:tcPr>
            <w:tcW w:w="142" w:type="pct"/>
          </w:tcPr>
          <w:p w14:paraId="4A2ED65C" w14:textId="77777777" w:rsidR="00B26F76" w:rsidRPr="00BC3202" w:rsidRDefault="00B26F76" w:rsidP="0040454F">
            <w:pPr>
              <w:pStyle w:val="Text"/>
              <w:rPr>
                <w:rFonts w:ascii="Arial" w:hAnsi="Arial" w:cs="Arial"/>
              </w:rPr>
            </w:pPr>
          </w:p>
        </w:tc>
        <w:tc>
          <w:tcPr>
            <w:tcW w:w="532" w:type="pct"/>
          </w:tcPr>
          <w:p w14:paraId="01E2720D" w14:textId="77777777" w:rsidR="00B26F76" w:rsidRPr="00BC3202" w:rsidRDefault="00B26F76" w:rsidP="0040454F">
            <w:pPr>
              <w:pStyle w:val="Text"/>
              <w:jc w:val="center"/>
              <w:rPr>
                <w:rFonts w:ascii="Arial" w:hAnsi="Arial" w:cs="Arial"/>
              </w:rPr>
            </w:pPr>
            <w:r w:rsidRPr="00BC3202">
              <w:rPr>
                <w:rFonts w:ascii="Arial" w:hAnsi="Arial" w:cs="Arial"/>
              </w:rPr>
              <w:t>Date</w:t>
            </w:r>
          </w:p>
        </w:tc>
        <w:tc>
          <w:tcPr>
            <w:tcW w:w="2340" w:type="pct"/>
          </w:tcPr>
          <w:p w14:paraId="673DFC0A" w14:textId="77777777" w:rsidR="00B26F76" w:rsidRPr="00BC3202" w:rsidRDefault="00B26F76" w:rsidP="0040454F">
            <w:pPr>
              <w:pStyle w:val="Text"/>
              <w:jc w:val="center"/>
              <w:rPr>
                <w:rFonts w:ascii="Arial" w:hAnsi="Arial" w:cs="Arial"/>
              </w:rPr>
            </w:pPr>
            <w:r w:rsidRPr="00BC3202">
              <w:rPr>
                <w:rFonts w:ascii="Arial" w:hAnsi="Arial" w:cs="Arial"/>
              </w:rPr>
              <w:t>Assessment</w:t>
            </w:r>
          </w:p>
        </w:tc>
        <w:tc>
          <w:tcPr>
            <w:tcW w:w="1987" w:type="pct"/>
          </w:tcPr>
          <w:p w14:paraId="4FFB08FD" w14:textId="77777777" w:rsidR="00B26F76" w:rsidRPr="00BC3202" w:rsidRDefault="00B26F76" w:rsidP="0040454F">
            <w:pPr>
              <w:pStyle w:val="Text"/>
              <w:jc w:val="center"/>
              <w:rPr>
                <w:rFonts w:ascii="Arial" w:hAnsi="Arial" w:cs="Arial"/>
              </w:rPr>
            </w:pPr>
            <w:r w:rsidRPr="00BC3202">
              <w:rPr>
                <w:rFonts w:ascii="Arial" w:hAnsi="Arial" w:cs="Arial"/>
              </w:rPr>
              <w:t>Result</w:t>
            </w:r>
          </w:p>
        </w:tc>
      </w:tr>
      <w:tr w:rsidR="00B26F76" w:rsidRPr="00BC3202" w14:paraId="374966F5" w14:textId="77777777" w:rsidTr="0040454F">
        <w:trPr>
          <w:trHeight w:val="32"/>
        </w:trPr>
        <w:tc>
          <w:tcPr>
            <w:tcW w:w="142" w:type="pct"/>
          </w:tcPr>
          <w:p w14:paraId="2156965A" w14:textId="77777777" w:rsidR="00B26F76" w:rsidRPr="00BC3202" w:rsidRDefault="00B26F76" w:rsidP="0040454F">
            <w:pPr>
              <w:pStyle w:val="Text"/>
              <w:rPr>
                <w:rFonts w:ascii="Arial" w:hAnsi="Arial" w:cs="Arial"/>
              </w:rPr>
            </w:pPr>
            <w:r w:rsidRPr="00BC3202">
              <w:rPr>
                <w:rFonts w:ascii="Arial" w:hAnsi="Arial" w:cs="Arial"/>
              </w:rPr>
              <w:t>1</w:t>
            </w:r>
          </w:p>
        </w:tc>
        <w:tc>
          <w:tcPr>
            <w:tcW w:w="532" w:type="pct"/>
          </w:tcPr>
          <w:p w14:paraId="11D2BBA9" w14:textId="77777777" w:rsidR="00B26F76" w:rsidRPr="00BC3202" w:rsidRDefault="00B26F76" w:rsidP="0040454F">
            <w:pPr>
              <w:pStyle w:val="Text"/>
              <w:rPr>
                <w:rFonts w:ascii="Arial" w:hAnsi="Arial" w:cs="Arial"/>
              </w:rPr>
            </w:pP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tc>
        <w:tc>
          <w:tcPr>
            <w:tcW w:w="2340" w:type="pct"/>
          </w:tcPr>
          <w:p w14:paraId="5C760860" w14:textId="77777777" w:rsidR="00B26F76" w:rsidRPr="00BC3202" w:rsidRDefault="00B26F76" w:rsidP="0040454F">
            <w:pPr>
              <w:pStyle w:val="Text"/>
              <w:rPr>
                <w:rFonts w:ascii="Arial" w:hAnsi="Arial" w:cs="Arial"/>
              </w:rPr>
            </w:pPr>
          </w:p>
        </w:tc>
        <w:tc>
          <w:tcPr>
            <w:tcW w:w="1987" w:type="pct"/>
          </w:tcPr>
          <w:p w14:paraId="372C3DBE" w14:textId="77777777" w:rsidR="00B26F76" w:rsidRPr="00BC3202" w:rsidRDefault="00B26F76" w:rsidP="0040454F">
            <w:pPr>
              <w:pStyle w:val="Text"/>
              <w:rPr>
                <w:rFonts w:ascii="Arial" w:hAnsi="Arial" w:cs="Arial"/>
              </w:rPr>
            </w:pPr>
          </w:p>
        </w:tc>
      </w:tr>
      <w:tr w:rsidR="00B26F76" w:rsidRPr="00BC3202" w14:paraId="691D01B4" w14:textId="77777777" w:rsidTr="0040454F">
        <w:trPr>
          <w:trHeight w:val="32"/>
        </w:trPr>
        <w:tc>
          <w:tcPr>
            <w:tcW w:w="142" w:type="pct"/>
          </w:tcPr>
          <w:p w14:paraId="15FFA30B" w14:textId="77777777" w:rsidR="00B26F76" w:rsidRPr="00BC3202" w:rsidRDefault="00B26F76" w:rsidP="0040454F">
            <w:pPr>
              <w:pStyle w:val="Text"/>
              <w:rPr>
                <w:rFonts w:ascii="Arial" w:hAnsi="Arial" w:cs="Arial"/>
              </w:rPr>
            </w:pPr>
            <w:r w:rsidRPr="00BC3202">
              <w:rPr>
                <w:rFonts w:ascii="Arial" w:hAnsi="Arial" w:cs="Arial"/>
              </w:rPr>
              <w:t>2</w:t>
            </w:r>
          </w:p>
        </w:tc>
        <w:tc>
          <w:tcPr>
            <w:tcW w:w="532" w:type="pct"/>
          </w:tcPr>
          <w:p w14:paraId="0B1E8EE7" w14:textId="77777777" w:rsidR="00B26F76" w:rsidRPr="00BC3202" w:rsidRDefault="00B26F76" w:rsidP="0040454F">
            <w:pPr>
              <w:pStyle w:val="Text"/>
              <w:rPr>
                <w:rFonts w:ascii="Arial" w:hAnsi="Arial" w:cs="Arial"/>
              </w:rPr>
            </w:pP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tc>
        <w:tc>
          <w:tcPr>
            <w:tcW w:w="2340" w:type="pct"/>
          </w:tcPr>
          <w:p w14:paraId="2E5CE659" w14:textId="77777777" w:rsidR="00B26F76" w:rsidRPr="00BC3202" w:rsidRDefault="00B26F76" w:rsidP="0040454F">
            <w:pPr>
              <w:pStyle w:val="Text"/>
              <w:rPr>
                <w:rFonts w:ascii="Arial" w:hAnsi="Arial" w:cs="Arial"/>
              </w:rPr>
            </w:pPr>
          </w:p>
        </w:tc>
        <w:tc>
          <w:tcPr>
            <w:tcW w:w="1987" w:type="pct"/>
          </w:tcPr>
          <w:p w14:paraId="3CFDA12D" w14:textId="77777777" w:rsidR="00B26F76" w:rsidRPr="00BC3202" w:rsidRDefault="00B26F76" w:rsidP="0040454F">
            <w:pPr>
              <w:pStyle w:val="Text"/>
              <w:rPr>
                <w:rFonts w:ascii="Arial" w:hAnsi="Arial" w:cs="Arial"/>
              </w:rPr>
            </w:pPr>
          </w:p>
        </w:tc>
      </w:tr>
      <w:tr w:rsidR="00B26F76" w:rsidRPr="00BC3202" w14:paraId="179BDED8" w14:textId="77777777" w:rsidTr="0040454F">
        <w:trPr>
          <w:trHeight w:val="32"/>
        </w:trPr>
        <w:tc>
          <w:tcPr>
            <w:tcW w:w="142" w:type="pct"/>
          </w:tcPr>
          <w:p w14:paraId="18D745BD" w14:textId="77777777" w:rsidR="00B26F76" w:rsidRPr="00BC3202" w:rsidRDefault="00B26F76" w:rsidP="0040454F">
            <w:pPr>
              <w:pStyle w:val="Text"/>
              <w:rPr>
                <w:rFonts w:ascii="Arial" w:hAnsi="Arial" w:cs="Arial"/>
              </w:rPr>
            </w:pPr>
            <w:r w:rsidRPr="00BC3202">
              <w:rPr>
                <w:rFonts w:ascii="Arial" w:hAnsi="Arial" w:cs="Arial"/>
              </w:rPr>
              <w:t>3</w:t>
            </w:r>
          </w:p>
        </w:tc>
        <w:tc>
          <w:tcPr>
            <w:tcW w:w="532" w:type="pct"/>
          </w:tcPr>
          <w:p w14:paraId="159B13FE" w14:textId="77777777" w:rsidR="00B26F76" w:rsidRPr="00BC3202" w:rsidRDefault="00B26F76" w:rsidP="0040454F">
            <w:pPr>
              <w:pStyle w:val="Text"/>
              <w:rPr>
                <w:rFonts w:ascii="Arial" w:hAnsi="Arial" w:cs="Arial"/>
              </w:rPr>
            </w:pP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tc>
        <w:tc>
          <w:tcPr>
            <w:tcW w:w="2340" w:type="pct"/>
          </w:tcPr>
          <w:p w14:paraId="795AB0D1" w14:textId="77777777" w:rsidR="00B26F76" w:rsidRPr="00BC3202" w:rsidRDefault="00B26F76" w:rsidP="0040454F">
            <w:pPr>
              <w:pStyle w:val="Text"/>
              <w:rPr>
                <w:rFonts w:ascii="Arial" w:hAnsi="Arial" w:cs="Arial"/>
              </w:rPr>
            </w:pPr>
          </w:p>
        </w:tc>
        <w:tc>
          <w:tcPr>
            <w:tcW w:w="1987" w:type="pct"/>
          </w:tcPr>
          <w:p w14:paraId="273E2EF3" w14:textId="77777777" w:rsidR="00B26F76" w:rsidRPr="00BC3202" w:rsidRDefault="00B26F76" w:rsidP="0040454F">
            <w:pPr>
              <w:pStyle w:val="Text"/>
              <w:rPr>
                <w:rFonts w:ascii="Arial" w:hAnsi="Arial" w:cs="Arial"/>
              </w:rPr>
            </w:pPr>
          </w:p>
        </w:tc>
      </w:tr>
    </w:tbl>
    <w:p w14:paraId="7F561F08" w14:textId="0BBE774F" w:rsidR="00110D64" w:rsidRPr="00BC3202" w:rsidRDefault="00110D64" w:rsidP="00B26F76">
      <w:pPr>
        <w:pStyle w:val="berschriftIntroLauftext"/>
        <w:rPr>
          <w:rFonts w:ascii="Arial" w:hAnsi="Arial" w:cs="Arial"/>
        </w:rPr>
      </w:pPr>
    </w:p>
    <w:p w14:paraId="24F3C7E0" w14:textId="77777777" w:rsidR="00110D64" w:rsidRPr="00BC3202" w:rsidRDefault="00110D64" w:rsidP="00B26F76">
      <w:pPr>
        <w:pStyle w:val="berschriftIntroLauftext"/>
        <w:rPr>
          <w:rFonts w:ascii="Arial" w:hAnsi="Arial" w:cs="Arial"/>
        </w:rPr>
      </w:pPr>
    </w:p>
    <w:p w14:paraId="51C0D1A5" w14:textId="3B2FDB86" w:rsidR="00B26F76" w:rsidRPr="00BC3202" w:rsidRDefault="008B48BA" w:rsidP="00B26F76">
      <w:pPr>
        <w:pStyle w:val="berschriftIntroLauftext"/>
        <w:rPr>
          <w:rFonts w:ascii="Arial" w:hAnsi="Arial" w:cs="Arial"/>
          <w:sz w:val="22"/>
          <w:szCs w:val="22"/>
        </w:rPr>
      </w:pPr>
      <w:r w:rsidRPr="00BC3202">
        <w:rPr>
          <w:rFonts w:ascii="Arial" w:hAnsi="Arial" w:cs="Arial"/>
        </w:rPr>
        <w:t xml:space="preserve">3. </w:t>
      </w:r>
      <w:r w:rsidR="00B26F76" w:rsidRPr="00BC3202">
        <w:rPr>
          <w:rFonts w:ascii="Arial" w:hAnsi="Arial" w:cs="Arial"/>
        </w:rPr>
        <w:t>Action taken for participant</w:t>
      </w:r>
    </w:p>
    <w:tbl>
      <w:tblPr>
        <w:tblStyle w:val="Grilledutableau"/>
        <w:tblW w:w="4979"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9588"/>
      </w:tblGrid>
      <w:tr w:rsidR="00B26F76" w:rsidRPr="00BC3202" w14:paraId="4752F22A" w14:textId="77777777" w:rsidTr="0040454F">
        <w:trPr>
          <w:trHeight w:val="1165"/>
        </w:trPr>
        <w:tc>
          <w:tcPr>
            <w:tcW w:w="10486" w:type="dxa"/>
            <w:tcBorders>
              <w:bottom w:val="single" w:sz="4" w:space="0" w:color="4FB4E0"/>
            </w:tcBorders>
          </w:tcPr>
          <w:p w14:paraId="6D37843A" w14:textId="77777777" w:rsidR="00B26F76" w:rsidRPr="00BC3202" w:rsidRDefault="00000000" w:rsidP="0040454F">
            <w:pPr>
              <w:pStyle w:val="Text"/>
              <w:rPr>
                <w:rFonts w:ascii="Arial" w:hAnsi="Arial" w:cs="Arial"/>
              </w:rPr>
            </w:pPr>
            <w:sdt>
              <w:sdtPr>
                <w:rPr>
                  <w:rFonts w:ascii="Arial" w:hAnsi="Arial" w:cs="Arial"/>
                  <w:sz w:val="24"/>
                  <w:szCs w:val="24"/>
                </w:rPr>
                <w:id w:val="-278953452"/>
                <w14:checkbox>
                  <w14:checked w14:val="0"/>
                  <w14:checkedState w14:val="2612" w14:font="MS Gothic"/>
                  <w14:uncheckedState w14:val="2610" w14:font="MS Gothic"/>
                </w14:checkbox>
              </w:sdtPr>
              <w:sdtContent>
                <w:r w:rsidR="00B26F76" w:rsidRPr="00BC3202">
                  <w:rPr>
                    <w:rFonts w:ascii="Segoe UI Symbol" w:eastAsia="MS Gothic" w:hAnsi="Segoe UI Symbol" w:cs="Segoe UI Symbol"/>
                    <w:sz w:val="24"/>
                    <w:szCs w:val="24"/>
                  </w:rPr>
                  <w:t>☐</w:t>
                </w:r>
              </w:sdtContent>
            </w:sdt>
            <w:r w:rsidR="00B26F76" w:rsidRPr="00BC3202">
              <w:rPr>
                <w:rFonts w:ascii="Arial" w:hAnsi="Arial" w:cs="Arial"/>
              </w:rPr>
              <w:t xml:space="preserve">  Withdrawal from the trial due to SAE? </w:t>
            </w:r>
          </w:p>
          <w:p w14:paraId="05D88462" w14:textId="77777777" w:rsidR="00B26F76" w:rsidRPr="00BC3202" w:rsidRDefault="00000000" w:rsidP="0040454F">
            <w:pPr>
              <w:pStyle w:val="Text"/>
              <w:rPr>
                <w:rFonts w:ascii="Arial" w:hAnsi="Arial" w:cs="Arial"/>
              </w:rPr>
            </w:pPr>
            <w:sdt>
              <w:sdtPr>
                <w:rPr>
                  <w:rFonts w:ascii="Arial" w:hAnsi="Arial" w:cs="Arial"/>
                  <w:sz w:val="24"/>
                  <w:szCs w:val="24"/>
                </w:rPr>
                <w:id w:val="-1668783926"/>
                <w14:checkbox>
                  <w14:checked w14:val="0"/>
                  <w14:checkedState w14:val="2612" w14:font="MS Gothic"/>
                  <w14:uncheckedState w14:val="2610" w14:font="MS Gothic"/>
                </w14:checkbox>
              </w:sdtPr>
              <w:sdtContent>
                <w:r w:rsidR="00B26F76" w:rsidRPr="00BC3202">
                  <w:rPr>
                    <w:rFonts w:ascii="Segoe UI Symbol" w:eastAsia="MS Gothic" w:hAnsi="Segoe UI Symbol" w:cs="Segoe UI Symbol"/>
                    <w:sz w:val="24"/>
                    <w:szCs w:val="24"/>
                  </w:rPr>
                  <w:t>☐</w:t>
                </w:r>
              </w:sdtContent>
            </w:sdt>
            <w:r w:rsidR="00B26F76" w:rsidRPr="00BC3202">
              <w:rPr>
                <w:rFonts w:ascii="Arial" w:hAnsi="Arial" w:cs="Arial"/>
              </w:rPr>
              <w:t xml:space="preserve">  Other actions taken (e.g. surgery, drug treatment for SAE, etc.)?</w:t>
            </w:r>
          </w:p>
          <w:p w14:paraId="5E5B58E0" w14:textId="77777777" w:rsidR="00B26F76" w:rsidRPr="00BC3202" w:rsidRDefault="00B26F76" w:rsidP="0040454F">
            <w:pPr>
              <w:pStyle w:val="Text"/>
              <w:rPr>
                <w:rFonts w:ascii="Arial" w:hAnsi="Arial" w:cs="Arial"/>
              </w:rPr>
            </w:pPr>
          </w:p>
          <w:p w14:paraId="716D68D5" w14:textId="77777777" w:rsidR="00B26F76" w:rsidRPr="00BC3202" w:rsidRDefault="00B26F76" w:rsidP="0040454F">
            <w:pPr>
              <w:pStyle w:val="Text"/>
              <w:rPr>
                <w:rFonts w:ascii="Arial" w:hAnsi="Arial" w:cs="Arial"/>
              </w:rPr>
            </w:pPr>
            <w:r w:rsidRPr="00BC3202">
              <w:rPr>
                <w:rFonts w:ascii="Arial" w:hAnsi="Arial" w:cs="Arial"/>
              </w:rPr>
              <w:fldChar w:fldCharType="begin">
                <w:ffData>
                  <w:name w:val="Text11"/>
                  <w:enabled/>
                  <w:calcOnExit w:val="0"/>
                  <w:textInput>
                    <w:default w:val="[free text]"/>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[free text]</w:t>
            </w:r>
            <w:r w:rsidRPr="00BC3202">
              <w:rPr>
                <w:rFonts w:ascii="Arial" w:hAnsi="Arial" w:cs="Arial"/>
              </w:rPr>
              <w:fldChar w:fldCharType="end"/>
            </w:r>
            <w:r w:rsidRPr="00BC3202">
              <w:rPr>
                <w:rFonts w:ascii="Arial" w:hAnsi="Arial" w:cs="Arial"/>
              </w:rPr>
              <w:t xml:space="preserve"> </w:t>
            </w:r>
          </w:p>
          <w:p w14:paraId="0D5B9CF5" w14:textId="77777777" w:rsidR="00B26F76" w:rsidRPr="00BC3202" w:rsidRDefault="00B26F76" w:rsidP="0040454F">
            <w:pPr>
              <w:pStyle w:val="Text"/>
              <w:rPr>
                <w:rFonts w:ascii="Arial" w:hAnsi="Arial" w:cs="Arial"/>
              </w:rPr>
            </w:pPr>
          </w:p>
          <w:p w14:paraId="0EA113EF" w14:textId="77777777" w:rsidR="00B26F76" w:rsidRPr="00BC3202" w:rsidRDefault="00B26F76" w:rsidP="0040454F">
            <w:pPr>
              <w:pStyle w:val="TEXT0"/>
              <w:rPr>
                <w:rFonts w:ascii="Arial" w:hAnsi="Arial" w:cs="Arial"/>
                <w:color w:val="auto"/>
              </w:rPr>
            </w:pPr>
          </w:p>
          <w:p w14:paraId="548682C0" w14:textId="77777777" w:rsidR="00B26F76" w:rsidRPr="00BC3202" w:rsidRDefault="00B26F76" w:rsidP="0040454F">
            <w:pPr>
              <w:pStyle w:val="Text"/>
              <w:rPr>
                <w:rFonts w:ascii="Arial" w:hAnsi="Arial" w:cs="Arial"/>
              </w:rPr>
            </w:pPr>
          </w:p>
        </w:tc>
      </w:tr>
    </w:tbl>
    <w:p w14:paraId="53ED9038" w14:textId="7FE3F376" w:rsidR="00B13759" w:rsidRPr="00BC3202" w:rsidRDefault="008B48BA" w:rsidP="00B25240">
      <w:pPr>
        <w:pStyle w:val="berschriftIntroLauftext"/>
        <w:rPr>
          <w:rFonts w:ascii="Arial" w:hAnsi="Arial" w:cs="Arial"/>
        </w:rPr>
      </w:pPr>
      <w:r w:rsidRPr="00BC3202">
        <w:rPr>
          <w:rFonts w:ascii="Arial" w:hAnsi="Arial" w:cs="Arial"/>
        </w:rPr>
        <w:t xml:space="preserve">4. </w:t>
      </w:r>
      <w:r w:rsidR="00B13759" w:rsidRPr="00BC3202">
        <w:rPr>
          <w:rFonts w:ascii="Arial" w:hAnsi="Arial" w:cs="Arial"/>
        </w:rPr>
        <w:t>SAE seriousness</w:t>
      </w:r>
    </w:p>
    <w:tbl>
      <w:tblPr>
        <w:tblStyle w:val="Grilledutableau"/>
        <w:tblW w:w="4979"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9588"/>
      </w:tblGrid>
      <w:tr w:rsidR="00B13759" w:rsidRPr="006A637F" w14:paraId="5479031D" w14:textId="77777777" w:rsidTr="00BF3FFD">
        <w:trPr>
          <w:trHeight w:val="3249"/>
        </w:trPr>
        <w:tc>
          <w:tcPr>
            <w:tcW w:w="10486" w:type="dxa"/>
            <w:tcBorders>
              <w:top w:val="single" w:sz="4" w:space="0" w:color="4FB4E0"/>
            </w:tcBorders>
          </w:tcPr>
          <w:p w14:paraId="5BC2851D" w14:textId="77777777" w:rsidR="00B13759" w:rsidRPr="00BC3202" w:rsidRDefault="00000000" w:rsidP="00BF3FFD">
            <w:pPr>
              <w:pStyle w:val="Text"/>
              <w:spacing w:after="120"/>
              <w:rPr>
                <w:rFonts w:ascii="Arial" w:hAnsi="Arial" w:cs="Arial"/>
              </w:rPr>
            </w:pPr>
            <w:sdt>
              <w:sdtPr>
                <w:rPr>
                  <w:rFonts w:ascii="Arial" w:hAnsi="Arial" w:cs="Arial"/>
                  <w:sz w:val="24"/>
                  <w:szCs w:val="24"/>
                </w:rPr>
                <w:id w:val="-1665383672"/>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Results in death</w:t>
            </w:r>
          </w:p>
          <w:p w14:paraId="5079A265" w14:textId="77777777" w:rsidR="00B13759" w:rsidRPr="00BC3202" w:rsidRDefault="00000000" w:rsidP="00BF3FFD">
            <w:pPr>
              <w:pStyle w:val="Text"/>
              <w:spacing w:after="120"/>
              <w:rPr>
                <w:rFonts w:ascii="Arial" w:hAnsi="Arial" w:cs="Arial"/>
              </w:rPr>
            </w:pPr>
            <w:sdt>
              <w:sdtPr>
                <w:rPr>
                  <w:rFonts w:ascii="Arial" w:hAnsi="Arial" w:cs="Arial"/>
                  <w:sz w:val="24"/>
                  <w:szCs w:val="24"/>
                </w:rPr>
                <w:id w:val="2024048810"/>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Is life-threatening</w:t>
            </w:r>
          </w:p>
          <w:p w14:paraId="6557D601" w14:textId="77777777" w:rsidR="00B13759" w:rsidRPr="00BC3202" w:rsidRDefault="00000000" w:rsidP="00BF3FFD">
            <w:pPr>
              <w:pStyle w:val="Text"/>
              <w:spacing w:after="120"/>
              <w:rPr>
                <w:rFonts w:ascii="Arial" w:hAnsi="Arial" w:cs="Arial"/>
              </w:rPr>
            </w:pPr>
            <w:sdt>
              <w:sdtPr>
                <w:rPr>
                  <w:rFonts w:ascii="Arial" w:hAnsi="Arial" w:cs="Arial"/>
                  <w:sz w:val="24"/>
                  <w:szCs w:val="24"/>
                </w:rPr>
                <w:id w:val="1316227630"/>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Requires inpatient hospitalisation or prolongation of existing hospitalisation</w:t>
            </w:r>
          </w:p>
          <w:p w14:paraId="75B9D1FB" w14:textId="77777777" w:rsidR="00B13759" w:rsidRPr="00BC3202" w:rsidRDefault="00B13759" w:rsidP="00BF3FFD">
            <w:pPr>
              <w:pStyle w:val="TEXT0"/>
              <w:rPr>
                <w:rFonts w:ascii="Arial" w:hAnsi="Arial" w:cs="Arial"/>
                <w:color w:val="auto"/>
              </w:rPr>
            </w:pPr>
            <w:r w:rsidRPr="00BC3202">
              <w:rPr>
                <w:rFonts w:ascii="Arial" w:hAnsi="Arial" w:cs="Arial"/>
                <w:color w:val="auto"/>
              </w:rPr>
              <w:t xml:space="preserve">             Date of admission:       </w:t>
            </w:r>
            <w:r w:rsidRPr="00BC3202">
              <w:rPr>
                <w:rFonts w:ascii="Arial" w:hAnsi="Arial" w:cs="Arial"/>
                <w:color w:val="auto"/>
              </w:rPr>
              <w:fldChar w:fldCharType="begin">
                <w:ffData>
                  <w:name w:val=""/>
                  <w:enabled/>
                  <w:calcOnExit w:val="0"/>
                  <w:textInput>
                    <w:default w:val="[day/month/year]"/>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[day/month/year]</w:t>
            </w:r>
            <w:r w:rsidRPr="00BC3202">
              <w:rPr>
                <w:rFonts w:ascii="Arial" w:hAnsi="Arial" w:cs="Arial"/>
                <w:color w:val="auto"/>
              </w:rPr>
              <w:fldChar w:fldCharType="end"/>
            </w:r>
          </w:p>
          <w:p w14:paraId="04785BC9" w14:textId="1865D06A" w:rsidR="00B26F76" w:rsidRPr="00BC3202" w:rsidRDefault="00B13759" w:rsidP="00B26F76">
            <w:pPr>
              <w:pStyle w:val="Text"/>
              <w:rPr>
                <w:rFonts w:ascii="Arial" w:hAnsi="Arial" w:cs="Arial"/>
              </w:rPr>
            </w:pPr>
            <w:r w:rsidRPr="00BC3202">
              <w:rPr>
                <w:rFonts w:ascii="Arial" w:hAnsi="Arial" w:cs="Arial"/>
              </w:rPr>
              <w:t xml:space="preserve">             Date of discharge :       </w:t>
            </w: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r w:rsidR="00B26F76" w:rsidRPr="00BC3202">
              <w:rPr>
                <w:rFonts w:ascii="Arial" w:hAnsi="Arial" w:cs="Arial"/>
              </w:rPr>
              <w:t xml:space="preserve">,  </w:t>
            </w:r>
            <w:r w:rsidR="00B26F76" w:rsidRPr="00BC3202">
              <w:rPr>
                <w:rFonts w:ascii="Arial" w:hAnsi="Arial" w:cs="Arial"/>
                <w:sz w:val="24"/>
                <w:szCs w:val="24"/>
              </w:rPr>
              <w:t xml:space="preserve"> </w:t>
            </w:r>
            <w:sdt>
              <w:sdtPr>
                <w:rPr>
                  <w:rFonts w:ascii="Arial" w:hAnsi="Arial" w:cs="Arial"/>
                  <w:sz w:val="24"/>
                  <w:szCs w:val="24"/>
                </w:rPr>
                <w:id w:val="-1994401764"/>
                <w14:checkbox>
                  <w14:checked w14:val="0"/>
                  <w14:checkedState w14:val="2612" w14:font="MS Gothic"/>
                  <w14:uncheckedState w14:val="2610" w14:font="MS Gothic"/>
                </w14:checkbox>
              </w:sdtPr>
              <w:sdtContent>
                <w:r w:rsidR="00B26F76" w:rsidRPr="00BC3202">
                  <w:rPr>
                    <w:rFonts w:ascii="Segoe UI Symbol" w:eastAsia="MS Gothic" w:hAnsi="Segoe UI Symbol" w:cs="Segoe UI Symbol"/>
                    <w:sz w:val="24"/>
                    <w:szCs w:val="24"/>
                  </w:rPr>
                  <w:t>☐</w:t>
                </w:r>
              </w:sdtContent>
            </w:sdt>
            <w:r w:rsidR="00B26F76" w:rsidRPr="00BC3202">
              <w:rPr>
                <w:rFonts w:ascii="Arial" w:hAnsi="Arial" w:cs="Arial"/>
              </w:rPr>
              <w:t xml:space="preserve"> ongoing</w:t>
            </w:r>
          </w:p>
          <w:p w14:paraId="74B9806B" w14:textId="4FE4B6DE" w:rsidR="00B13759" w:rsidRPr="00BC3202" w:rsidRDefault="00B13759" w:rsidP="00BF3FFD">
            <w:pPr>
              <w:pStyle w:val="TEXT0"/>
              <w:rPr>
                <w:rFonts w:ascii="Arial" w:hAnsi="Arial" w:cs="Arial"/>
                <w:color w:val="auto"/>
              </w:rPr>
            </w:pPr>
          </w:p>
          <w:p w14:paraId="0B807AFE" w14:textId="77777777" w:rsidR="00B13759" w:rsidRPr="00BC3202" w:rsidRDefault="00000000" w:rsidP="00BF3FFD">
            <w:pPr>
              <w:pStyle w:val="Text"/>
              <w:spacing w:after="120"/>
              <w:rPr>
                <w:rFonts w:ascii="Arial" w:hAnsi="Arial" w:cs="Arial"/>
              </w:rPr>
            </w:pPr>
            <w:sdt>
              <w:sdtPr>
                <w:rPr>
                  <w:rFonts w:ascii="Arial" w:hAnsi="Arial" w:cs="Arial"/>
                  <w:sz w:val="24"/>
                  <w:szCs w:val="24"/>
                </w:rPr>
                <w:id w:val="-1658905331"/>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Results in persistent or significant disability/incapacity or </w:t>
            </w:r>
          </w:p>
          <w:p w14:paraId="5AFB07F6" w14:textId="77777777" w:rsidR="00B13759" w:rsidRPr="00BC3202" w:rsidRDefault="00000000" w:rsidP="00BF3FFD">
            <w:pPr>
              <w:pStyle w:val="Text"/>
              <w:spacing w:after="120"/>
              <w:rPr>
                <w:rFonts w:ascii="Arial" w:hAnsi="Arial" w:cs="Arial"/>
              </w:rPr>
            </w:pPr>
            <w:sdt>
              <w:sdtPr>
                <w:rPr>
                  <w:rFonts w:ascii="Arial" w:hAnsi="Arial" w:cs="Arial"/>
                  <w:sz w:val="24"/>
                  <w:szCs w:val="24"/>
                </w:rPr>
                <w:id w:val="413057765"/>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Is a congenital anomaly/birth defect</w:t>
            </w:r>
          </w:p>
          <w:p w14:paraId="6B6D5037" w14:textId="3C38341A" w:rsidR="00B13759" w:rsidRPr="00BC3202" w:rsidRDefault="00B13759" w:rsidP="00BF3FFD">
            <w:pPr>
              <w:pStyle w:val="Text"/>
              <w:spacing w:after="120"/>
              <w:rPr>
                <w:rFonts w:ascii="Arial" w:hAnsi="Arial" w:cs="Arial"/>
              </w:rPr>
            </w:pPr>
            <w:r w:rsidRPr="00BC3202" w:rsidDel="00454F5A">
              <w:rPr>
                <w:rFonts w:ascii="Arial" w:hAnsi="Arial" w:cs="Arial"/>
              </w:rPr>
              <w:t xml:space="preserve"> </w:t>
            </w:r>
            <w:r w:rsidRPr="00BC3202">
              <w:rPr>
                <w:rFonts w:ascii="Arial" w:hAnsi="Arial" w:cs="Arial"/>
              </w:rPr>
              <w:t>If applicable, other criteria according to ICH E2A/protocol:</w:t>
            </w:r>
            <w:r w:rsidR="00277865" w:rsidRPr="00BC3202">
              <w:rPr>
                <w:rFonts w:ascii="Arial" w:hAnsi="Arial" w:cs="Arial"/>
              </w:rPr>
              <w:t xml:space="preserve"> [free text] _______________________________________</w:t>
            </w:r>
          </w:p>
          <w:p w14:paraId="5BAB44BE" w14:textId="692DDE10" w:rsidR="00B13759" w:rsidRPr="00BC3202" w:rsidRDefault="00000000" w:rsidP="00200C55">
            <w:pPr>
              <w:pStyle w:val="Text"/>
              <w:spacing w:after="120"/>
              <w:rPr>
                <w:rFonts w:ascii="Arial" w:hAnsi="Arial" w:cs="Arial"/>
              </w:rPr>
            </w:pPr>
            <w:sdt>
              <w:sdtPr>
                <w:rPr>
                  <w:rFonts w:ascii="Arial" w:hAnsi="Arial" w:cs="Arial"/>
                  <w:sz w:val="24"/>
                  <w:szCs w:val="24"/>
                </w:rPr>
                <w:id w:val="-802224625"/>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Other medically important event</w:t>
            </w:r>
            <w:r w:rsidR="005B6519" w:rsidRPr="00BC3202">
              <w:rPr>
                <w:rFonts w:ascii="Arial" w:hAnsi="Arial" w:cs="Arial"/>
              </w:rPr>
              <w:t xml:space="preserve">: </w:t>
            </w:r>
            <w:r w:rsidR="00200C55" w:rsidRPr="00BC3202">
              <w:rPr>
                <w:rFonts w:ascii="Arial" w:hAnsi="Arial" w:cs="Arial"/>
              </w:rPr>
              <w:t>[</w:t>
            </w:r>
            <w:r w:rsidR="005B6519" w:rsidRPr="00BC3202">
              <w:rPr>
                <w:rFonts w:ascii="Arial" w:hAnsi="Arial" w:cs="Arial"/>
              </w:rPr>
              <w:t>free text</w:t>
            </w:r>
            <w:r w:rsidR="00200C55" w:rsidRPr="00BC3202">
              <w:rPr>
                <w:rFonts w:ascii="Arial" w:hAnsi="Arial" w:cs="Arial"/>
              </w:rPr>
              <w:t>]</w:t>
            </w:r>
            <w:r w:rsidR="005B6519" w:rsidRPr="00BC3202">
              <w:rPr>
                <w:rFonts w:ascii="Arial" w:hAnsi="Arial" w:cs="Arial"/>
              </w:rPr>
              <w:t xml:space="preserve"> _______________________________________</w:t>
            </w:r>
          </w:p>
        </w:tc>
      </w:tr>
    </w:tbl>
    <w:p w14:paraId="4179646C" w14:textId="1CFA24B6" w:rsidR="00B13759" w:rsidRPr="00BC3202" w:rsidRDefault="008B48BA" w:rsidP="00B13759">
      <w:pPr>
        <w:pStyle w:val="berschriftIntroLauftext"/>
        <w:rPr>
          <w:rFonts w:ascii="Arial" w:hAnsi="Arial" w:cs="Arial"/>
        </w:rPr>
      </w:pPr>
      <w:r w:rsidRPr="00BC3202">
        <w:rPr>
          <w:rFonts w:ascii="Arial" w:hAnsi="Arial" w:cs="Arial"/>
        </w:rPr>
        <w:t xml:space="preserve">5. </w:t>
      </w:r>
      <w:r w:rsidR="00B13759" w:rsidRPr="00BC3202">
        <w:rPr>
          <w:rFonts w:ascii="Arial" w:hAnsi="Arial" w:cs="Arial"/>
        </w:rPr>
        <w:t>Evaluation of the SAE</w:t>
      </w:r>
    </w:p>
    <w:tbl>
      <w:tblPr>
        <w:tblStyle w:val="Grilledutableau"/>
        <w:tblW w:w="5000" w:type="pct"/>
        <w:tblCellMar>
          <w:top w:w="57" w:type="dxa"/>
          <w:bottom w:w="57" w:type="dxa"/>
        </w:tblCellMar>
        <w:tblLook w:val="04A0" w:firstRow="1" w:lastRow="0" w:firstColumn="1" w:lastColumn="0" w:noHBand="0" w:noVBand="1"/>
      </w:tblPr>
      <w:tblGrid>
        <w:gridCol w:w="5459"/>
        <w:gridCol w:w="4169"/>
      </w:tblGrid>
      <w:tr w:rsidR="00B13759" w:rsidRPr="00BC3202" w14:paraId="15AE8A48" w14:textId="77777777" w:rsidTr="00BF3FFD">
        <w:trPr>
          <w:trHeight w:val="994"/>
        </w:trPr>
        <w:tc>
          <w:tcPr>
            <w:tcW w:w="10530" w:type="dxa"/>
            <w:gridSpan w:val="2"/>
            <w:tcBorders>
              <w:top w:val="single" w:sz="4" w:space="0" w:color="4FB4E0"/>
              <w:left w:val="single" w:sz="4" w:space="0" w:color="4FB4E0"/>
              <w:right w:val="single" w:sz="4" w:space="0" w:color="4FB4E0"/>
            </w:tcBorders>
          </w:tcPr>
          <w:p w14:paraId="690E6ADC" w14:textId="77777777" w:rsidR="00B13759" w:rsidRPr="00BC3202" w:rsidRDefault="00B13759" w:rsidP="00BF3FFD">
            <w:pPr>
              <w:pStyle w:val="TEXT0"/>
              <w:rPr>
                <w:rFonts w:ascii="Arial" w:hAnsi="Arial" w:cs="Arial"/>
                <w:color w:val="C00000"/>
                <w:sz w:val="20"/>
                <w:szCs w:val="20"/>
              </w:rPr>
            </w:pPr>
            <w:r w:rsidRPr="00BC3202">
              <w:rPr>
                <w:rFonts w:ascii="Arial" w:hAnsi="Arial" w:cs="Arial"/>
                <w:color w:val="C00000"/>
                <w:sz w:val="20"/>
                <w:szCs w:val="20"/>
              </w:rPr>
              <w:t xml:space="preserve">Intensity of symptoms </w:t>
            </w:r>
          </w:p>
          <w:p w14:paraId="69265BC7" w14:textId="083B454D" w:rsidR="00B13759" w:rsidRPr="00BC3202" w:rsidRDefault="00B13759" w:rsidP="00C72FBD">
            <w:pPr>
              <w:pStyle w:val="TEXT0"/>
              <w:jc w:val="both"/>
              <w:rPr>
                <w:rFonts w:ascii="Arial" w:hAnsi="Arial" w:cs="Arial"/>
                <w:color w:val="auto"/>
              </w:rPr>
            </w:pPr>
            <w:r w:rsidRPr="00BC3202">
              <w:rPr>
                <w:rFonts w:ascii="Arial" w:hAnsi="Arial" w:cs="Arial"/>
                <w:color w:val="auto"/>
              </w:rPr>
              <w:t xml:space="preserve">Grading scale used: </w:t>
            </w:r>
            <w:r w:rsidRPr="00BC3202">
              <w:rPr>
                <w:rFonts w:ascii="Arial" w:hAnsi="Arial" w:cs="Arial"/>
                <w:color w:val="auto"/>
                <w:highlight w:val="yellow"/>
              </w:rPr>
              <w:t xml:space="preserve"> </w:t>
            </w:r>
            <w:r w:rsidR="00DE60A5" w:rsidRPr="00BC3202">
              <w:rPr>
                <w:rFonts w:ascii="Arial" w:hAnsi="Arial" w:cs="Arial"/>
                <w:color w:val="auto"/>
                <w:highlight w:val="yellow"/>
              </w:rPr>
              <w:fldChar w:fldCharType="begin">
                <w:ffData>
                  <w:name w:val=""/>
                  <w:enabled/>
                  <w:calcOnExit w:val="0"/>
                  <w:textInput>
                    <w:default w:val="[Instruction to Sponsor-Investigator: Please prefill the grading scale used in the study before sending the SAE reporting template to the sites]"/>
                  </w:textInput>
                </w:ffData>
              </w:fldChar>
            </w:r>
            <w:r w:rsidR="00DE60A5" w:rsidRPr="00BC3202">
              <w:rPr>
                <w:rFonts w:ascii="Arial" w:hAnsi="Arial" w:cs="Arial"/>
                <w:color w:val="auto"/>
                <w:highlight w:val="yellow"/>
              </w:rPr>
              <w:instrText xml:space="preserve"> FORMTEXT </w:instrText>
            </w:r>
            <w:r w:rsidR="00DE60A5" w:rsidRPr="00BC3202">
              <w:rPr>
                <w:rFonts w:ascii="Arial" w:hAnsi="Arial" w:cs="Arial"/>
                <w:color w:val="auto"/>
                <w:highlight w:val="yellow"/>
              </w:rPr>
            </w:r>
            <w:r w:rsidR="00DE60A5" w:rsidRPr="00BC3202">
              <w:rPr>
                <w:rFonts w:ascii="Arial" w:hAnsi="Arial" w:cs="Arial"/>
                <w:color w:val="auto"/>
                <w:highlight w:val="yellow"/>
              </w:rPr>
              <w:fldChar w:fldCharType="separate"/>
            </w:r>
            <w:r w:rsidR="00DE60A5" w:rsidRPr="00BC3202">
              <w:rPr>
                <w:rFonts w:ascii="Arial" w:hAnsi="Arial" w:cs="Arial"/>
                <w:noProof/>
                <w:color w:val="auto"/>
                <w:highlight w:val="yellow"/>
              </w:rPr>
              <w:t>[Instruction to Sponsor-Investigator: Please prefill the grading scale used in the study before sending the SAE reporting template to the sites]</w:t>
            </w:r>
            <w:r w:rsidR="00DE60A5" w:rsidRPr="00BC3202">
              <w:rPr>
                <w:rFonts w:ascii="Arial" w:hAnsi="Arial" w:cs="Arial"/>
                <w:color w:val="auto"/>
                <w:highlight w:val="yellow"/>
              </w:rPr>
              <w:fldChar w:fldCharType="end"/>
            </w:r>
          </w:p>
          <w:p w14:paraId="7F9BC3AC" w14:textId="77777777" w:rsidR="00B13759" w:rsidRPr="00BC3202" w:rsidRDefault="00B13759" w:rsidP="00BF3FFD">
            <w:pPr>
              <w:pStyle w:val="TEXT0"/>
              <w:rPr>
                <w:rFonts w:ascii="Arial" w:hAnsi="Arial" w:cs="Arial"/>
              </w:rPr>
            </w:pPr>
            <w:r w:rsidRPr="00BC3202">
              <w:rPr>
                <w:rFonts w:ascii="Arial" w:hAnsi="Arial" w:cs="Arial"/>
                <w:color w:val="auto"/>
              </w:rPr>
              <w:t>Grade: …………………….</w:t>
            </w:r>
          </w:p>
        </w:tc>
      </w:tr>
      <w:tr w:rsidR="00FE5663" w:rsidRPr="00BC3202" w14:paraId="6F3A8F7D" w14:textId="77777777" w:rsidTr="00BF3FFD">
        <w:trPr>
          <w:trHeight w:val="951"/>
        </w:trPr>
        <w:tc>
          <w:tcPr>
            <w:tcW w:w="5807" w:type="dxa"/>
            <w:tcBorders>
              <w:left w:val="single" w:sz="4" w:space="0" w:color="4FB4E0"/>
              <w:bottom w:val="single" w:sz="4" w:space="0" w:color="4FB4E0"/>
              <w:right w:val="single" w:sz="4" w:space="0" w:color="4FB4E0"/>
            </w:tcBorders>
          </w:tcPr>
          <w:p w14:paraId="63FBBC1A" w14:textId="77777777" w:rsidR="00B13759" w:rsidRPr="00BC3202" w:rsidRDefault="00B13759" w:rsidP="00BF3FFD">
            <w:pPr>
              <w:pStyle w:val="TEXT0"/>
              <w:rPr>
                <w:rFonts w:ascii="Arial" w:hAnsi="Arial" w:cs="Arial"/>
                <w:color w:val="auto"/>
              </w:rPr>
            </w:pPr>
            <w:r w:rsidRPr="00BC3202">
              <w:rPr>
                <w:rFonts w:ascii="Arial" w:hAnsi="Arial" w:cs="Arial"/>
                <w:color w:val="auto"/>
              </w:rPr>
              <w:t>Outcome (tick one)</w:t>
            </w:r>
          </w:p>
          <w:p w14:paraId="4B6C2A61" w14:textId="77777777" w:rsidR="00B13759" w:rsidRPr="00BC3202" w:rsidRDefault="00000000" w:rsidP="00BF3FFD">
            <w:pPr>
              <w:pStyle w:val="Text"/>
              <w:spacing w:after="120"/>
              <w:rPr>
                <w:rFonts w:ascii="Arial" w:hAnsi="Arial" w:cs="Arial"/>
              </w:rPr>
            </w:pPr>
            <w:sdt>
              <w:sdtPr>
                <w:rPr>
                  <w:rFonts w:ascii="Arial" w:hAnsi="Arial" w:cs="Arial"/>
                  <w:sz w:val="24"/>
                  <w:szCs w:val="24"/>
                </w:rPr>
                <w:id w:val="-665862164"/>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Recovered/resolved</w:t>
            </w:r>
            <w:r w:rsidR="00B13759" w:rsidRPr="00BC3202">
              <w:rPr>
                <w:rFonts w:ascii="Arial" w:hAnsi="Arial" w:cs="Arial"/>
              </w:rPr>
              <w:tab/>
            </w:r>
            <w:r w:rsidR="00B13759" w:rsidRPr="00BC3202">
              <w:rPr>
                <w:rFonts w:ascii="Arial" w:hAnsi="Arial" w:cs="Arial"/>
              </w:rPr>
              <w:tab/>
            </w:r>
            <w:r w:rsidR="00B13759" w:rsidRPr="00BC3202">
              <w:rPr>
                <w:rFonts w:ascii="Arial" w:hAnsi="Arial" w:cs="Arial"/>
              </w:rPr>
              <w:tab/>
            </w:r>
            <w:sdt>
              <w:sdtPr>
                <w:rPr>
                  <w:rFonts w:ascii="Arial" w:hAnsi="Arial" w:cs="Arial"/>
                  <w:sz w:val="24"/>
                  <w:szCs w:val="24"/>
                </w:rPr>
                <w:id w:val="703441816"/>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Ongoing</w:t>
            </w:r>
          </w:p>
          <w:p w14:paraId="0FA2AB86" w14:textId="77777777" w:rsidR="00B13759" w:rsidRPr="00BC3202" w:rsidRDefault="00000000" w:rsidP="00BF3FFD">
            <w:pPr>
              <w:pStyle w:val="Text"/>
              <w:spacing w:after="120"/>
              <w:rPr>
                <w:rFonts w:ascii="Arial" w:hAnsi="Arial" w:cs="Arial"/>
              </w:rPr>
            </w:pPr>
            <w:sdt>
              <w:sdtPr>
                <w:rPr>
                  <w:rFonts w:ascii="Arial" w:hAnsi="Arial" w:cs="Arial"/>
                  <w:sz w:val="24"/>
                  <w:szCs w:val="24"/>
                </w:rPr>
                <w:id w:val="1316526536"/>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Recovered/resolved with sequelae</w:t>
            </w:r>
            <w:r w:rsidR="00B13759" w:rsidRPr="00BC3202">
              <w:rPr>
                <w:rFonts w:ascii="Arial" w:hAnsi="Arial" w:cs="Arial"/>
              </w:rPr>
              <w:tab/>
            </w:r>
            <w:r w:rsidR="00B13759" w:rsidRPr="00BC3202">
              <w:rPr>
                <w:rFonts w:ascii="Arial" w:hAnsi="Arial" w:cs="Arial"/>
              </w:rPr>
              <w:tab/>
            </w:r>
            <w:sdt>
              <w:sdtPr>
                <w:rPr>
                  <w:rFonts w:ascii="Arial" w:hAnsi="Arial" w:cs="Arial"/>
                  <w:sz w:val="24"/>
                  <w:szCs w:val="24"/>
                </w:rPr>
                <w:id w:val="1381432941"/>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Unknown</w:t>
            </w:r>
          </w:p>
          <w:p w14:paraId="6E9AF6D0" w14:textId="76D3C03B" w:rsidR="00B13759" w:rsidRPr="00BC3202" w:rsidRDefault="00B13759" w:rsidP="00BF3FFD">
            <w:pPr>
              <w:pStyle w:val="Text"/>
              <w:spacing w:after="120"/>
              <w:rPr>
                <w:rFonts w:ascii="Arial" w:hAnsi="Arial" w:cs="Arial"/>
              </w:rPr>
            </w:pPr>
            <w:r w:rsidRPr="00BC3202">
              <w:rPr>
                <w:rFonts w:ascii="Arial" w:hAnsi="Arial" w:cs="Arial"/>
              </w:rPr>
              <w:t xml:space="preserve">        Specify sequelae</w:t>
            </w:r>
            <w:r w:rsidR="00FE5663" w:rsidRPr="00BC3202">
              <w:rPr>
                <w:rFonts w:ascii="Arial" w:hAnsi="Arial" w:cs="Arial"/>
              </w:rPr>
              <w:t>:</w:t>
            </w:r>
            <w:r w:rsidRPr="00BC3202">
              <w:rPr>
                <w:rFonts w:ascii="Arial" w:hAnsi="Arial" w:cs="Arial"/>
              </w:rPr>
              <w:t xml:space="preserve">  </w:t>
            </w:r>
            <w:r w:rsidR="00FE5663" w:rsidRPr="00BC3202">
              <w:rPr>
                <w:rFonts w:ascii="Arial" w:hAnsi="Arial" w:cs="Arial"/>
              </w:rPr>
              <w:t>…………………………………………………</w:t>
            </w:r>
            <w:proofErr w:type="gramStart"/>
            <w:r w:rsidR="00FE5663" w:rsidRPr="00BC3202">
              <w:rPr>
                <w:rFonts w:ascii="Arial" w:hAnsi="Arial" w:cs="Arial"/>
              </w:rPr>
              <w:t>…..</w:t>
            </w:r>
            <w:proofErr w:type="gramEnd"/>
            <w:r w:rsidRPr="00BC3202">
              <w:rPr>
                <w:rFonts w:ascii="Arial" w:hAnsi="Arial" w:cs="Arial"/>
              </w:rPr>
              <w:tab/>
            </w:r>
            <w:r w:rsidRPr="00BC3202">
              <w:rPr>
                <w:rFonts w:ascii="Arial" w:hAnsi="Arial" w:cs="Arial"/>
              </w:rPr>
              <w:tab/>
            </w:r>
            <w:r w:rsidRPr="00BC3202">
              <w:rPr>
                <w:rFonts w:ascii="Arial" w:hAnsi="Arial" w:cs="Arial"/>
              </w:rPr>
              <w:tab/>
            </w:r>
          </w:p>
          <w:p w14:paraId="5F621E4B" w14:textId="77777777" w:rsidR="00FE5663" w:rsidRPr="00BC3202" w:rsidRDefault="00000000" w:rsidP="00BF3FFD">
            <w:pPr>
              <w:pStyle w:val="TEXT0"/>
              <w:rPr>
                <w:rFonts w:ascii="Arial" w:hAnsi="Arial" w:cs="Arial"/>
                <w:color w:val="auto"/>
              </w:rPr>
            </w:pPr>
            <w:sdt>
              <w:sdtPr>
                <w:rPr>
                  <w:rFonts w:ascii="Arial" w:hAnsi="Arial" w:cs="Arial"/>
                  <w:color w:val="auto"/>
                  <w:sz w:val="24"/>
                  <w:szCs w:val="24"/>
                </w:rPr>
                <w:id w:val="1799647896"/>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w:t>
            </w:r>
            <w:r w:rsidR="00B13759" w:rsidRPr="00BC3202">
              <w:rPr>
                <w:rFonts w:ascii="Arial" w:hAnsi="Arial" w:cs="Arial"/>
                <w:color w:val="auto"/>
                <w:szCs w:val="18"/>
              </w:rPr>
              <w:t>Fatal</w:t>
            </w:r>
            <w:r w:rsidR="00B13759" w:rsidRPr="00BC3202">
              <w:rPr>
                <w:rFonts w:ascii="Arial" w:hAnsi="Arial" w:cs="Arial"/>
                <w:color w:val="auto"/>
              </w:rPr>
              <w:tab/>
            </w:r>
            <w:r w:rsidR="00B13759" w:rsidRPr="00BC3202">
              <w:rPr>
                <w:rFonts w:ascii="Arial" w:hAnsi="Arial" w:cs="Arial"/>
                <w:color w:val="auto"/>
              </w:rPr>
              <w:tab/>
            </w:r>
            <w:r w:rsidR="00B13759" w:rsidRPr="00BC3202">
              <w:rPr>
                <w:rFonts w:ascii="Arial" w:hAnsi="Arial" w:cs="Arial"/>
                <w:color w:val="auto"/>
              </w:rPr>
              <w:tab/>
            </w:r>
            <w:r w:rsidR="00B13759" w:rsidRPr="00BC3202">
              <w:rPr>
                <w:rFonts w:ascii="Arial" w:hAnsi="Arial" w:cs="Arial"/>
                <w:color w:val="auto"/>
              </w:rPr>
              <w:tab/>
            </w:r>
            <w:r w:rsidR="00B13759" w:rsidRPr="00BC3202">
              <w:rPr>
                <w:rFonts w:ascii="Arial" w:hAnsi="Arial" w:cs="Arial"/>
                <w:color w:val="auto"/>
              </w:rPr>
              <w:tab/>
            </w:r>
          </w:p>
          <w:p w14:paraId="49FB802C" w14:textId="2D4439F5" w:rsidR="00B13759" w:rsidRPr="00BC3202" w:rsidRDefault="00000000" w:rsidP="00BF3FFD">
            <w:pPr>
              <w:pStyle w:val="TEXT0"/>
              <w:rPr>
                <w:rFonts w:ascii="Arial" w:hAnsi="Arial" w:cs="Arial"/>
                <w:color w:val="auto"/>
              </w:rPr>
            </w:pPr>
            <w:sdt>
              <w:sdtPr>
                <w:rPr>
                  <w:rFonts w:ascii="Arial" w:hAnsi="Arial" w:cs="Arial"/>
                  <w:color w:val="auto"/>
                  <w:sz w:val="24"/>
                  <w:szCs w:val="24"/>
                </w:rPr>
                <w:id w:val="-867823122"/>
                <w14:checkbox>
                  <w14:checked w14:val="0"/>
                  <w14:checkedState w14:val="2612" w14:font="MS Gothic"/>
                  <w14:uncheckedState w14:val="2610" w14:font="MS Gothic"/>
                </w14:checkbox>
              </w:sdtPr>
              <w:sdtContent>
                <w:r w:rsidR="00FE5663"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w:t>
            </w:r>
            <w:r w:rsidR="00B13759" w:rsidRPr="00BC3202">
              <w:rPr>
                <w:rFonts w:ascii="Arial" w:hAnsi="Arial" w:cs="Arial"/>
                <w:color w:val="auto"/>
                <w:szCs w:val="18"/>
              </w:rPr>
              <w:t>Other</w:t>
            </w:r>
            <w:r w:rsidR="00B13759" w:rsidRPr="00BC3202">
              <w:rPr>
                <w:rFonts w:ascii="Arial" w:hAnsi="Arial" w:cs="Arial"/>
                <w:color w:val="auto"/>
              </w:rPr>
              <w:t xml:space="preserve">     </w:t>
            </w:r>
            <w:r w:rsidR="00B13759" w:rsidRPr="00BC3202">
              <w:rPr>
                <w:rFonts w:ascii="Arial" w:hAnsi="Arial" w:cs="Arial"/>
                <w:color w:val="auto"/>
              </w:rPr>
              <w:fldChar w:fldCharType="begin">
                <w:ffData>
                  <w:name w:val="Text11"/>
                  <w:enabled/>
                  <w:calcOnExit w:val="0"/>
                  <w:textInput>
                    <w:default w:val="[free text]"/>
                  </w:textInput>
                </w:ffData>
              </w:fldChar>
            </w:r>
            <w:r w:rsidR="00B13759" w:rsidRPr="00BC3202">
              <w:rPr>
                <w:rFonts w:ascii="Arial" w:hAnsi="Arial" w:cs="Arial"/>
                <w:color w:val="auto"/>
              </w:rPr>
              <w:instrText xml:space="preserve"> FORMTEXT </w:instrText>
            </w:r>
            <w:r w:rsidR="00B13759" w:rsidRPr="00BC3202">
              <w:rPr>
                <w:rFonts w:ascii="Arial" w:hAnsi="Arial" w:cs="Arial"/>
                <w:color w:val="auto"/>
              </w:rPr>
            </w:r>
            <w:r w:rsidR="00B13759" w:rsidRPr="00BC3202">
              <w:rPr>
                <w:rFonts w:ascii="Arial" w:hAnsi="Arial" w:cs="Arial"/>
                <w:color w:val="auto"/>
              </w:rPr>
              <w:fldChar w:fldCharType="separate"/>
            </w:r>
            <w:r w:rsidR="00B13759" w:rsidRPr="00BC3202">
              <w:rPr>
                <w:rFonts w:ascii="Arial" w:hAnsi="Arial" w:cs="Arial"/>
                <w:noProof/>
                <w:color w:val="auto"/>
              </w:rPr>
              <w:t>[free text]</w:t>
            </w:r>
            <w:r w:rsidR="00B13759" w:rsidRPr="00BC3202">
              <w:rPr>
                <w:rFonts w:ascii="Arial" w:hAnsi="Arial" w:cs="Arial"/>
                <w:color w:val="auto"/>
              </w:rPr>
              <w:fldChar w:fldCharType="end"/>
            </w:r>
            <w:r w:rsidR="00FE5663" w:rsidRPr="00BC3202">
              <w:rPr>
                <w:rFonts w:ascii="Arial" w:hAnsi="Arial" w:cs="Arial"/>
                <w:color w:val="auto"/>
              </w:rPr>
              <w:t>…………………………………………....................</w:t>
            </w:r>
          </w:p>
          <w:p w14:paraId="3C50C207" w14:textId="5D185924" w:rsidR="00FE5663" w:rsidRPr="00BC3202" w:rsidRDefault="00FE5663" w:rsidP="00FE5663">
            <w:pPr>
              <w:pStyle w:val="Text"/>
              <w:rPr>
                <w:rFonts w:ascii="Arial" w:hAnsi="Arial" w:cs="Arial"/>
              </w:rPr>
            </w:pPr>
          </w:p>
          <w:p w14:paraId="50710681" w14:textId="77777777" w:rsidR="00B13759" w:rsidRPr="00BC3202" w:rsidRDefault="00000000" w:rsidP="00BF3FFD">
            <w:pPr>
              <w:pStyle w:val="TEXT0"/>
              <w:rPr>
                <w:rFonts w:ascii="Arial" w:hAnsi="Arial" w:cs="Arial"/>
                <w:color w:val="auto"/>
              </w:rPr>
            </w:pPr>
            <w:sdt>
              <w:sdtPr>
                <w:rPr>
                  <w:rFonts w:ascii="Arial" w:hAnsi="Arial" w:cs="Arial"/>
                  <w:color w:val="auto"/>
                  <w:sz w:val="24"/>
                  <w:szCs w:val="24"/>
                </w:rPr>
                <w:id w:val="-252204207"/>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w:t>
            </w:r>
            <w:r w:rsidR="00B13759" w:rsidRPr="00BC3202">
              <w:rPr>
                <w:rFonts w:ascii="Arial" w:hAnsi="Arial" w:cs="Arial"/>
                <w:color w:val="auto"/>
                <w:szCs w:val="18"/>
              </w:rPr>
              <w:t>Not resolved at death (independent of the SAE)</w:t>
            </w:r>
          </w:p>
        </w:tc>
        <w:tc>
          <w:tcPr>
            <w:tcW w:w="4723" w:type="dxa"/>
            <w:tcBorders>
              <w:top w:val="single" w:sz="4" w:space="0" w:color="auto"/>
              <w:left w:val="single" w:sz="4" w:space="0" w:color="4FB4E0"/>
              <w:bottom w:val="single" w:sz="4" w:space="0" w:color="4FB4E0"/>
              <w:right w:val="single" w:sz="4" w:space="0" w:color="4FB4E0"/>
            </w:tcBorders>
          </w:tcPr>
          <w:p w14:paraId="1B1359A2" w14:textId="77777777" w:rsidR="00B13759" w:rsidRPr="00BC3202" w:rsidRDefault="00B13759" w:rsidP="00BF3FFD">
            <w:pPr>
              <w:pStyle w:val="TEXT0"/>
              <w:rPr>
                <w:rFonts w:ascii="Arial" w:hAnsi="Arial" w:cs="Arial"/>
                <w:color w:val="auto"/>
              </w:rPr>
            </w:pPr>
            <w:r w:rsidRPr="00BC3202">
              <w:rPr>
                <w:rFonts w:ascii="Arial" w:hAnsi="Arial" w:cs="Arial"/>
                <w:color w:val="auto"/>
              </w:rPr>
              <w:t>In case of death:</w:t>
            </w:r>
          </w:p>
          <w:p w14:paraId="59DA6AC2" w14:textId="740050A7" w:rsidR="00FE5663" w:rsidRPr="00BC3202" w:rsidRDefault="00FE5663" w:rsidP="00BF3FFD">
            <w:pPr>
              <w:pStyle w:val="TEXT0"/>
              <w:rPr>
                <w:rFonts w:ascii="Arial" w:hAnsi="Arial" w:cs="Arial"/>
                <w:color w:val="auto"/>
              </w:rPr>
            </w:pPr>
            <w:r w:rsidRPr="00BC3202">
              <w:rPr>
                <w:rFonts w:ascii="Arial" w:hAnsi="Arial" w:cs="Arial"/>
                <w:color w:val="auto"/>
              </w:rPr>
              <w:t xml:space="preserve">Autopsy performed: </w:t>
            </w:r>
            <w:sdt>
              <w:sdtPr>
                <w:rPr>
                  <w:rFonts w:ascii="Arial" w:hAnsi="Arial" w:cs="Arial"/>
                  <w:color w:val="auto"/>
                  <w:sz w:val="24"/>
                  <w:szCs w:val="24"/>
                </w:rPr>
                <w:id w:val="-114834937"/>
                <w14:checkbox>
                  <w14:checked w14:val="0"/>
                  <w14:checkedState w14:val="2612" w14:font="MS Gothic"/>
                  <w14:uncheckedState w14:val="2610" w14:font="MS Gothic"/>
                </w14:checkbox>
              </w:sdtPr>
              <w:sdtContent>
                <w:r w:rsidRPr="00BC3202">
                  <w:rPr>
                    <w:rFonts w:ascii="Segoe UI Symbol" w:eastAsia="MS Gothic" w:hAnsi="Segoe UI Symbol" w:cs="Segoe UI Symbol"/>
                    <w:color w:val="auto"/>
                    <w:sz w:val="24"/>
                    <w:szCs w:val="24"/>
                  </w:rPr>
                  <w:t>☐</w:t>
                </w:r>
              </w:sdtContent>
            </w:sdt>
            <w:r w:rsidRPr="00BC3202">
              <w:rPr>
                <w:rFonts w:ascii="Arial" w:hAnsi="Arial" w:cs="Arial"/>
                <w:color w:val="auto"/>
              </w:rPr>
              <w:t xml:space="preserve">  yes        </w:t>
            </w:r>
            <w:sdt>
              <w:sdtPr>
                <w:rPr>
                  <w:rFonts w:ascii="Arial" w:hAnsi="Arial" w:cs="Arial"/>
                  <w:color w:val="auto"/>
                  <w:sz w:val="24"/>
                  <w:szCs w:val="24"/>
                </w:rPr>
                <w:id w:val="-240878315"/>
                <w14:checkbox>
                  <w14:checked w14:val="0"/>
                  <w14:checkedState w14:val="2612" w14:font="MS Gothic"/>
                  <w14:uncheckedState w14:val="2610" w14:font="MS Gothic"/>
                </w14:checkbox>
              </w:sdtPr>
              <w:sdtContent>
                <w:r w:rsidRPr="00BC3202">
                  <w:rPr>
                    <w:rFonts w:ascii="Segoe UI Symbol" w:eastAsia="MS Gothic" w:hAnsi="Segoe UI Symbol" w:cs="Segoe UI Symbol"/>
                    <w:color w:val="auto"/>
                    <w:sz w:val="24"/>
                    <w:szCs w:val="24"/>
                  </w:rPr>
                  <w:t>☐</w:t>
                </w:r>
              </w:sdtContent>
            </w:sdt>
            <w:r w:rsidRPr="00BC3202">
              <w:rPr>
                <w:rFonts w:ascii="Arial" w:hAnsi="Arial" w:cs="Arial"/>
                <w:color w:val="auto"/>
              </w:rPr>
              <w:t xml:space="preserve">  no  </w:t>
            </w:r>
          </w:p>
          <w:p w14:paraId="50625C5D" w14:textId="7BD502D2" w:rsidR="00B13759" w:rsidRPr="00BC3202" w:rsidRDefault="00B13759" w:rsidP="00BF3FFD">
            <w:pPr>
              <w:pStyle w:val="TEXT0"/>
              <w:rPr>
                <w:rFonts w:ascii="Arial" w:hAnsi="Arial" w:cs="Arial"/>
                <w:color w:val="auto"/>
              </w:rPr>
            </w:pPr>
            <w:r w:rsidRPr="00BC3202">
              <w:rPr>
                <w:rFonts w:ascii="Arial" w:hAnsi="Arial" w:cs="Arial"/>
                <w:color w:val="auto"/>
              </w:rPr>
              <w:t>Cause of death</w:t>
            </w:r>
            <w:r w:rsidR="00FE5663" w:rsidRPr="00BC3202">
              <w:rPr>
                <w:rFonts w:ascii="Arial" w:hAnsi="Arial" w:cs="Arial"/>
                <w:color w:val="auto"/>
              </w:rPr>
              <w:t xml:space="preserve"> (if autopsy is yes)</w:t>
            </w:r>
            <w:r w:rsidRPr="00BC3202">
              <w:rPr>
                <w:rFonts w:ascii="Arial" w:hAnsi="Arial" w:cs="Arial"/>
                <w:color w:val="auto"/>
              </w:rPr>
              <w:t xml:space="preserve">:        </w:t>
            </w:r>
            <w:r w:rsidRPr="00BC3202">
              <w:rPr>
                <w:rFonts w:ascii="Arial" w:hAnsi="Arial" w:cs="Arial"/>
                <w:color w:val="auto"/>
              </w:rPr>
              <w:fldChar w:fldCharType="begin">
                <w:ffData>
                  <w:name w:val="Text11"/>
                  <w:enabled/>
                  <w:calcOnExit w:val="0"/>
                  <w:textInput>
                    <w:default w:val="[free text]"/>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[free text]</w:t>
            </w:r>
            <w:r w:rsidRPr="00BC3202">
              <w:rPr>
                <w:rFonts w:ascii="Arial" w:hAnsi="Arial" w:cs="Arial"/>
                <w:color w:val="auto"/>
              </w:rPr>
              <w:fldChar w:fldCharType="end"/>
            </w:r>
          </w:p>
          <w:p w14:paraId="687E44AF" w14:textId="77777777" w:rsidR="00B13759" w:rsidRPr="00BC3202" w:rsidRDefault="00B13759" w:rsidP="00BF3FFD">
            <w:pPr>
              <w:pStyle w:val="TEXT0"/>
              <w:rPr>
                <w:rFonts w:ascii="Arial" w:hAnsi="Arial" w:cs="Arial"/>
                <w:color w:val="auto"/>
              </w:rPr>
            </w:pPr>
            <w:r w:rsidRPr="00BC3202">
              <w:rPr>
                <w:rFonts w:ascii="Arial" w:hAnsi="Arial" w:cs="Arial"/>
                <w:color w:val="auto"/>
              </w:rPr>
              <w:t xml:space="preserve">Date of death:           </w:t>
            </w:r>
            <w:r w:rsidRPr="00BC3202">
              <w:rPr>
                <w:rFonts w:ascii="Arial" w:hAnsi="Arial" w:cs="Arial"/>
                <w:color w:val="auto"/>
              </w:rPr>
              <w:fldChar w:fldCharType="begin">
                <w:ffData>
                  <w:name w:val=""/>
                  <w:enabled/>
                  <w:calcOnExit w:val="0"/>
                  <w:textInput>
                    <w:default w:val="[day/month/year]"/>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[day/month/year]</w:t>
            </w:r>
            <w:r w:rsidRPr="00BC3202">
              <w:rPr>
                <w:rFonts w:ascii="Arial" w:hAnsi="Arial" w:cs="Arial"/>
                <w:color w:val="auto"/>
              </w:rPr>
              <w:fldChar w:fldCharType="end"/>
            </w:r>
          </w:p>
          <w:p w14:paraId="4F1DD2CD" w14:textId="30FBBB2F" w:rsidR="00B13759" w:rsidRPr="00BC3202" w:rsidRDefault="00B13759" w:rsidP="00BF3FFD">
            <w:pPr>
              <w:pStyle w:val="TEXT0"/>
              <w:tabs>
                <w:tab w:val="left" w:pos="1163"/>
              </w:tabs>
              <w:rPr>
                <w:rFonts w:ascii="Arial" w:hAnsi="Arial" w:cs="Arial"/>
                <w:color w:val="auto"/>
              </w:rPr>
            </w:pPr>
          </w:p>
          <w:p w14:paraId="462CEB86" w14:textId="77777777" w:rsidR="00B13759" w:rsidRPr="00BC3202" w:rsidRDefault="00B13759" w:rsidP="00BF3FFD">
            <w:pPr>
              <w:pStyle w:val="TEXT0"/>
              <w:rPr>
                <w:rFonts w:ascii="Arial" w:hAnsi="Arial" w:cs="Arial"/>
                <w:color w:val="auto"/>
              </w:rPr>
            </w:pPr>
            <w:r w:rsidRPr="00BC3202">
              <w:rPr>
                <w:rFonts w:ascii="Arial" w:hAnsi="Arial" w:cs="Arial"/>
                <w:color w:val="auto"/>
              </w:rPr>
              <w:t xml:space="preserve">Autopsy report available:      </w:t>
            </w:r>
            <w:sdt>
              <w:sdtPr>
                <w:rPr>
                  <w:rFonts w:ascii="Arial" w:hAnsi="Arial" w:cs="Arial"/>
                  <w:color w:val="auto"/>
                  <w:sz w:val="24"/>
                  <w:szCs w:val="24"/>
                </w:rPr>
                <w:id w:val="1524983451"/>
                <w14:checkbox>
                  <w14:checked w14:val="0"/>
                  <w14:checkedState w14:val="2612" w14:font="MS Gothic"/>
                  <w14:uncheckedState w14:val="2610" w14:font="MS Gothic"/>
                </w14:checkbox>
              </w:sdtPr>
              <w:sdtContent>
                <w:r w:rsidRPr="00BC3202">
                  <w:rPr>
                    <w:rFonts w:ascii="Segoe UI Symbol" w:eastAsia="MS Gothic" w:hAnsi="Segoe UI Symbol" w:cs="Segoe UI Symbol"/>
                    <w:color w:val="auto"/>
                    <w:sz w:val="24"/>
                    <w:szCs w:val="24"/>
                  </w:rPr>
                  <w:t>☐</w:t>
                </w:r>
              </w:sdtContent>
            </w:sdt>
            <w:r w:rsidRPr="00BC3202">
              <w:rPr>
                <w:rFonts w:ascii="Arial" w:hAnsi="Arial" w:cs="Arial"/>
                <w:color w:val="auto"/>
              </w:rPr>
              <w:t xml:space="preserve">  yes        </w:t>
            </w:r>
            <w:sdt>
              <w:sdtPr>
                <w:rPr>
                  <w:rFonts w:ascii="Arial" w:hAnsi="Arial" w:cs="Arial"/>
                  <w:color w:val="auto"/>
                  <w:sz w:val="24"/>
                  <w:szCs w:val="24"/>
                </w:rPr>
                <w:id w:val="-441077108"/>
                <w14:checkbox>
                  <w14:checked w14:val="0"/>
                  <w14:checkedState w14:val="2612" w14:font="MS Gothic"/>
                  <w14:uncheckedState w14:val="2610" w14:font="MS Gothic"/>
                </w14:checkbox>
              </w:sdtPr>
              <w:sdtContent>
                <w:r w:rsidRPr="00BC3202">
                  <w:rPr>
                    <w:rFonts w:ascii="Segoe UI Symbol" w:eastAsia="MS Gothic" w:hAnsi="Segoe UI Symbol" w:cs="Segoe UI Symbol"/>
                    <w:color w:val="auto"/>
                    <w:sz w:val="24"/>
                    <w:szCs w:val="24"/>
                  </w:rPr>
                  <w:t>☐</w:t>
                </w:r>
              </w:sdtContent>
            </w:sdt>
            <w:r w:rsidRPr="00BC3202">
              <w:rPr>
                <w:rFonts w:ascii="Arial" w:hAnsi="Arial" w:cs="Arial"/>
                <w:color w:val="auto"/>
              </w:rPr>
              <w:t xml:space="preserve">  no   </w:t>
            </w:r>
          </w:p>
          <w:p w14:paraId="4454407B" w14:textId="77777777" w:rsidR="00B13759" w:rsidRPr="00BC3202" w:rsidRDefault="00B13759" w:rsidP="00BF3FFD">
            <w:pPr>
              <w:pStyle w:val="Text"/>
              <w:rPr>
                <w:rFonts w:ascii="Arial" w:hAnsi="Arial" w:cs="Arial"/>
              </w:rPr>
            </w:pPr>
          </w:p>
        </w:tc>
      </w:tr>
    </w:tbl>
    <w:p w14:paraId="349FA253" w14:textId="2CCE3DFF" w:rsidR="00B13759" w:rsidRPr="00BC3202" w:rsidRDefault="00480500" w:rsidP="00B13759">
      <w:pPr>
        <w:pStyle w:val="berschriftIntroLauftext"/>
        <w:rPr>
          <w:rFonts w:ascii="Arial" w:hAnsi="Arial" w:cs="Arial"/>
        </w:rPr>
      </w:pPr>
      <w:r w:rsidRPr="00BC3202">
        <w:rPr>
          <w:rFonts w:ascii="Arial" w:hAnsi="Arial" w:cs="Arial"/>
        </w:rPr>
        <w:t>6</w:t>
      </w:r>
      <w:r w:rsidR="007735CC" w:rsidRPr="00BC3202">
        <w:rPr>
          <w:rFonts w:ascii="Arial" w:hAnsi="Arial" w:cs="Arial"/>
        </w:rPr>
        <w:t xml:space="preserve">. </w:t>
      </w:r>
      <w:r w:rsidR="00B13759" w:rsidRPr="00BC3202">
        <w:rPr>
          <w:rFonts w:ascii="Arial" w:hAnsi="Arial" w:cs="Arial"/>
        </w:rPr>
        <w:t>IMP(s) information and evaluation</w:t>
      </w:r>
    </w:p>
    <w:tbl>
      <w:tblPr>
        <w:tblStyle w:val="Grilledutableau"/>
        <w:tblW w:w="5000" w:type="pct"/>
        <w:tblCellMar>
          <w:top w:w="57" w:type="dxa"/>
          <w:bottom w:w="57" w:type="dxa"/>
        </w:tblCellMar>
        <w:tblLook w:val="04A0" w:firstRow="1" w:lastRow="0" w:firstColumn="1" w:lastColumn="0" w:noHBand="0" w:noVBand="1"/>
      </w:tblPr>
      <w:tblGrid>
        <w:gridCol w:w="2234"/>
        <w:gridCol w:w="2463"/>
        <w:gridCol w:w="2447"/>
        <w:gridCol w:w="2484"/>
      </w:tblGrid>
      <w:tr w:rsidR="00B13759" w:rsidRPr="006A637F" w14:paraId="568F6FA2" w14:textId="77777777" w:rsidTr="00FC5AD2">
        <w:tc>
          <w:tcPr>
            <w:tcW w:w="9628" w:type="dxa"/>
            <w:gridSpan w:val="4"/>
            <w:tcBorders>
              <w:top w:val="single" w:sz="4" w:space="0" w:color="4FB4E0"/>
              <w:left w:val="single" w:sz="4" w:space="0" w:color="4FB4E0"/>
              <w:bottom w:val="single" w:sz="4" w:space="0" w:color="4FB4E0"/>
              <w:right w:val="single" w:sz="4" w:space="0" w:color="4FB4E0"/>
            </w:tcBorders>
          </w:tcPr>
          <w:p w14:paraId="6B2323FD" w14:textId="77777777" w:rsidR="00B13759" w:rsidRPr="00BC3202" w:rsidRDefault="00000000" w:rsidP="00BF3FFD">
            <w:pPr>
              <w:pStyle w:val="Text"/>
              <w:rPr>
                <w:rFonts w:ascii="Arial" w:hAnsi="Arial" w:cs="Arial"/>
              </w:rPr>
            </w:pPr>
            <w:sdt>
              <w:sdtPr>
                <w:rPr>
                  <w:rFonts w:ascii="Arial" w:hAnsi="Arial" w:cs="Arial"/>
                  <w:sz w:val="24"/>
                  <w:szCs w:val="24"/>
                </w:rPr>
                <w:id w:val="-591158971"/>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Double blind *         </w:t>
            </w:r>
            <w:sdt>
              <w:sdtPr>
                <w:rPr>
                  <w:rFonts w:ascii="Arial" w:hAnsi="Arial" w:cs="Arial"/>
                  <w:sz w:val="24"/>
                  <w:szCs w:val="24"/>
                </w:rPr>
                <w:id w:val="58680034"/>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Open label          </w:t>
            </w:r>
            <w:sdt>
              <w:sdtPr>
                <w:rPr>
                  <w:rFonts w:ascii="Arial" w:hAnsi="Arial" w:cs="Arial"/>
                  <w:sz w:val="24"/>
                  <w:szCs w:val="24"/>
                </w:rPr>
                <w:id w:val="1615561769"/>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Other: …………………….</w:t>
            </w:r>
          </w:p>
          <w:p w14:paraId="3E2898F2" w14:textId="77777777" w:rsidR="00B13759" w:rsidRPr="00BC3202" w:rsidRDefault="00B13759" w:rsidP="00BF3FFD">
            <w:pPr>
              <w:pStyle w:val="Text"/>
              <w:rPr>
                <w:rFonts w:ascii="Arial" w:hAnsi="Arial" w:cs="Arial"/>
              </w:rPr>
            </w:pPr>
          </w:p>
          <w:p w14:paraId="36805574" w14:textId="0329AE46" w:rsidR="00B13759" w:rsidRPr="00BC3202" w:rsidRDefault="00B13759" w:rsidP="00BF3FFD">
            <w:pPr>
              <w:pStyle w:val="Text"/>
              <w:rPr>
                <w:rFonts w:ascii="Arial" w:hAnsi="Arial" w:cs="Arial"/>
              </w:rPr>
            </w:pPr>
            <w:r w:rsidRPr="00BC3202">
              <w:rPr>
                <w:rFonts w:ascii="Arial" w:hAnsi="Arial" w:cs="Arial"/>
              </w:rPr>
              <w:t>*If Double Blind Phase, Randomization Number: …………………………</w:t>
            </w:r>
          </w:p>
          <w:p w14:paraId="745B1F4D" w14:textId="77777777" w:rsidR="00B13759" w:rsidRPr="00BC3202" w:rsidRDefault="00B13759" w:rsidP="00BF3FFD">
            <w:pPr>
              <w:pStyle w:val="Text"/>
              <w:rPr>
                <w:rFonts w:ascii="Arial" w:hAnsi="Arial" w:cs="Arial"/>
              </w:rPr>
            </w:pPr>
          </w:p>
          <w:p w14:paraId="66CCB6D8" w14:textId="77777777" w:rsidR="00B13759" w:rsidRPr="00BC3202" w:rsidRDefault="00B13759" w:rsidP="00BF3FFD">
            <w:pPr>
              <w:pStyle w:val="Text"/>
              <w:rPr>
                <w:rFonts w:ascii="Arial" w:hAnsi="Arial" w:cs="Arial"/>
              </w:rPr>
            </w:pPr>
            <w:r w:rsidRPr="00BC3202">
              <w:rPr>
                <w:rFonts w:ascii="Arial" w:hAnsi="Arial" w:cs="Arial"/>
              </w:rPr>
              <w:t xml:space="preserve">*Was the blinding broken?  </w:t>
            </w:r>
            <w:sdt>
              <w:sdtPr>
                <w:rPr>
                  <w:rFonts w:ascii="Arial" w:hAnsi="Arial" w:cs="Arial"/>
                  <w:sz w:val="24"/>
                  <w:szCs w:val="24"/>
                </w:rPr>
                <w:id w:val="-903134426"/>
                <w14:checkbox>
                  <w14:checked w14:val="0"/>
                  <w14:checkedState w14:val="2612" w14:font="MS Gothic"/>
                  <w14:uncheckedState w14:val="2610" w14:font="MS Gothic"/>
                </w14:checkbox>
              </w:sdtPr>
              <w:sdtContent>
                <w:r w:rsidRPr="00BC3202">
                  <w:rPr>
                    <w:rFonts w:ascii="Segoe UI Symbol" w:eastAsia="MS Gothic" w:hAnsi="Segoe UI Symbol" w:cs="Segoe UI Symbol"/>
                    <w:sz w:val="24"/>
                    <w:szCs w:val="24"/>
                  </w:rPr>
                  <w:t>☐</w:t>
                </w:r>
              </w:sdtContent>
            </w:sdt>
            <w:r w:rsidRPr="00BC3202">
              <w:rPr>
                <w:rFonts w:ascii="Arial" w:hAnsi="Arial" w:cs="Arial"/>
              </w:rPr>
              <w:t xml:space="preserve">  No                        </w:t>
            </w:r>
            <w:sdt>
              <w:sdtPr>
                <w:rPr>
                  <w:rFonts w:ascii="Arial" w:hAnsi="Arial" w:cs="Arial"/>
                  <w:sz w:val="24"/>
                  <w:szCs w:val="24"/>
                </w:rPr>
                <w:id w:val="969325089"/>
                <w14:checkbox>
                  <w14:checked w14:val="0"/>
                  <w14:checkedState w14:val="2612" w14:font="MS Gothic"/>
                  <w14:uncheckedState w14:val="2610" w14:font="MS Gothic"/>
                </w14:checkbox>
              </w:sdtPr>
              <w:sdtContent>
                <w:r w:rsidRPr="00BC3202">
                  <w:rPr>
                    <w:rFonts w:ascii="Segoe UI Symbol" w:eastAsia="MS Gothic" w:hAnsi="Segoe UI Symbol" w:cs="Segoe UI Symbol"/>
                    <w:sz w:val="24"/>
                    <w:szCs w:val="24"/>
                  </w:rPr>
                  <w:t>☐</w:t>
                </w:r>
              </w:sdtContent>
            </w:sdt>
            <w:r w:rsidRPr="00BC3202">
              <w:rPr>
                <w:rFonts w:ascii="Arial" w:hAnsi="Arial" w:cs="Arial"/>
              </w:rPr>
              <w:t xml:space="preserve">  Yes, date: </w:t>
            </w: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r w:rsidRPr="00BC3202">
              <w:rPr>
                <w:rFonts w:ascii="Arial" w:hAnsi="Arial" w:cs="Arial"/>
              </w:rPr>
              <w:t xml:space="preserve">      Reason for breaking the blind: ……………………….</w:t>
            </w:r>
          </w:p>
        </w:tc>
      </w:tr>
      <w:tr w:rsidR="00B13759" w:rsidRPr="00BC3202" w14:paraId="1886F2E6" w14:textId="77777777" w:rsidTr="00FC5AD2">
        <w:trPr>
          <w:trHeight w:val="317"/>
        </w:trPr>
        <w:tc>
          <w:tcPr>
            <w:tcW w:w="2234" w:type="dxa"/>
            <w:tcBorders>
              <w:top w:val="single" w:sz="4" w:space="0" w:color="4FB4E0"/>
              <w:left w:val="single" w:sz="4" w:space="0" w:color="4FB4E0"/>
              <w:bottom w:val="single" w:sz="4" w:space="0" w:color="4FB4E0"/>
              <w:right w:val="single" w:sz="4" w:space="0" w:color="4FB4E0"/>
            </w:tcBorders>
          </w:tcPr>
          <w:p w14:paraId="57BA7AA8" w14:textId="77777777" w:rsidR="00B13759" w:rsidRPr="00BC3202" w:rsidRDefault="00B13759" w:rsidP="00BF3FFD">
            <w:pPr>
              <w:pStyle w:val="TEXT0"/>
              <w:rPr>
                <w:rFonts w:ascii="Arial" w:hAnsi="Arial" w:cs="Arial"/>
                <w:color w:val="C00000"/>
              </w:rPr>
            </w:pPr>
            <w:r w:rsidRPr="00BC3202">
              <w:rPr>
                <w:rFonts w:ascii="Arial" w:hAnsi="Arial" w:cs="Arial"/>
                <w:color w:val="C00000"/>
              </w:rPr>
              <w:lastRenderedPageBreak/>
              <w:t>Study Medication Name</w:t>
            </w:r>
          </w:p>
          <w:p w14:paraId="280072F2" w14:textId="77777777" w:rsidR="00B13759" w:rsidRPr="00BC3202" w:rsidRDefault="00B13759" w:rsidP="00BF3FFD">
            <w:pPr>
              <w:pStyle w:val="Text"/>
              <w:rPr>
                <w:rFonts w:ascii="Arial" w:hAnsi="Arial" w:cs="Arial"/>
                <w:color w:val="C00000"/>
              </w:rPr>
            </w:pPr>
          </w:p>
        </w:tc>
        <w:tc>
          <w:tcPr>
            <w:tcW w:w="2463" w:type="dxa"/>
            <w:tcBorders>
              <w:top w:val="single" w:sz="4" w:space="0" w:color="4FB4E0"/>
              <w:left w:val="single" w:sz="4" w:space="0" w:color="4FB4E0"/>
              <w:bottom w:val="single" w:sz="4" w:space="0" w:color="4FB4E0"/>
              <w:right w:val="single" w:sz="4" w:space="0" w:color="4FB4E0"/>
            </w:tcBorders>
          </w:tcPr>
          <w:p w14:paraId="344687AE" w14:textId="77777777" w:rsidR="00B13759" w:rsidRPr="00BC3202" w:rsidRDefault="00B13759" w:rsidP="00BF3FFD">
            <w:pPr>
              <w:pStyle w:val="TEXT0"/>
              <w:jc w:val="center"/>
              <w:rPr>
                <w:rFonts w:ascii="Arial" w:hAnsi="Arial" w:cs="Arial"/>
                <w:color w:val="C00000"/>
              </w:rPr>
            </w:pPr>
            <w:r w:rsidRPr="00BC3202">
              <w:rPr>
                <w:rFonts w:ascii="Arial" w:hAnsi="Arial" w:cs="Arial"/>
                <w:color w:val="C00000"/>
              </w:rPr>
              <w:t>IMP 1</w:t>
            </w:r>
          </w:p>
          <w:p w14:paraId="10CFE8EB" w14:textId="77777777" w:rsidR="00B13759" w:rsidRPr="00BC3202" w:rsidRDefault="00B13759" w:rsidP="00BF3FFD">
            <w:pPr>
              <w:pStyle w:val="Text"/>
              <w:jc w:val="center"/>
              <w:rPr>
                <w:rFonts w:ascii="Arial" w:hAnsi="Arial" w:cs="Arial"/>
                <w:color w:val="C00000"/>
              </w:rPr>
            </w:pPr>
          </w:p>
        </w:tc>
        <w:tc>
          <w:tcPr>
            <w:tcW w:w="2447" w:type="dxa"/>
            <w:tcBorders>
              <w:top w:val="single" w:sz="4" w:space="0" w:color="4FB4E0"/>
              <w:left w:val="single" w:sz="4" w:space="0" w:color="4FB4E0"/>
              <w:bottom w:val="single" w:sz="4" w:space="0" w:color="4FB4E0"/>
              <w:right w:val="single" w:sz="4" w:space="0" w:color="4FB4E0"/>
            </w:tcBorders>
          </w:tcPr>
          <w:p w14:paraId="13273685" w14:textId="77777777" w:rsidR="00B13759" w:rsidRPr="00BC3202" w:rsidRDefault="00B13759" w:rsidP="00BF3FFD">
            <w:pPr>
              <w:pStyle w:val="Text"/>
              <w:jc w:val="center"/>
              <w:rPr>
                <w:rFonts w:ascii="Arial" w:hAnsi="Arial" w:cs="Arial"/>
                <w:color w:val="C00000"/>
              </w:rPr>
            </w:pPr>
            <w:r w:rsidRPr="00BC3202">
              <w:rPr>
                <w:rFonts w:ascii="Arial" w:hAnsi="Arial" w:cs="Arial"/>
                <w:color w:val="C00000"/>
              </w:rPr>
              <w:t xml:space="preserve">IMP 2 </w:t>
            </w:r>
          </w:p>
        </w:tc>
        <w:tc>
          <w:tcPr>
            <w:tcW w:w="2484" w:type="dxa"/>
            <w:tcBorders>
              <w:top w:val="single" w:sz="4" w:space="0" w:color="4FB4E0"/>
              <w:left w:val="single" w:sz="4" w:space="0" w:color="4FB4E0"/>
              <w:bottom w:val="single" w:sz="4" w:space="0" w:color="4FB4E0"/>
              <w:right w:val="single" w:sz="4" w:space="0" w:color="4FB4E0"/>
            </w:tcBorders>
          </w:tcPr>
          <w:p w14:paraId="62635A2A" w14:textId="77777777" w:rsidR="00B13759" w:rsidRPr="00BC3202" w:rsidRDefault="00B13759" w:rsidP="00BF3FFD">
            <w:pPr>
              <w:pStyle w:val="TEXT0"/>
              <w:jc w:val="center"/>
              <w:rPr>
                <w:rFonts w:ascii="Arial" w:hAnsi="Arial" w:cs="Arial"/>
                <w:color w:val="C00000"/>
              </w:rPr>
            </w:pPr>
            <w:r w:rsidRPr="00BC3202">
              <w:rPr>
                <w:rFonts w:ascii="Arial" w:hAnsi="Arial" w:cs="Arial"/>
                <w:color w:val="C00000"/>
              </w:rPr>
              <w:t>IMP 3</w:t>
            </w:r>
          </w:p>
        </w:tc>
      </w:tr>
      <w:tr w:rsidR="00B13759" w:rsidRPr="006A637F" w14:paraId="196ECB2B" w14:textId="77777777" w:rsidTr="00FC5AD2">
        <w:trPr>
          <w:trHeight w:val="624"/>
        </w:trPr>
        <w:tc>
          <w:tcPr>
            <w:tcW w:w="2234" w:type="dxa"/>
            <w:tcBorders>
              <w:top w:val="single" w:sz="4" w:space="0" w:color="4FB4E0"/>
              <w:left w:val="single" w:sz="4" w:space="0" w:color="4FB4E0"/>
              <w:bottom w:val="single" w:sz="4" w:space="0" w:color="4FB4E0"/>
              <w:right w:val="single" w:sz="4" w:space="0" w:color="4FB4E0"/>
            </w:tcBorders>
          </w:tcPr>
          <w:p w14:paraId="0C211BC7" w14:textId="77777777" w:rsidR="00B13759" w:rsidRPr="00BC3202" w:rsidRDefault="00B13759" w:rsidP="00BF3FFD">
            <w:pPr>
              <w:pStyle w:val="TEXT0"/>
              <w:rPr>
                <w:rFonts w:ascii="Arial" w:hAnsi="Arial" w:cs="Arial"/>
                <w:color w:val="auto"/>
              </w:rPr>
            </w:pPr>
            <w:r w:rsidRPr="00BC3202">
              <w:rPr>
                <w:rFonts w:ascii="Arial" w:hAnsi="Arial" w:cs="Arial"/>
                <w:color w:val="auto"/>
              </w:rPr>
              <w:t>Treatment</w:t>
            </w:r>
          </w:p>
          <w:p w14:paraId="6D3359F0" w14:textId="77777777" w:rsidR="00B13759" w:rsidRPr="00BC3202" w:rsidRDefault="00B13759" w:rsidP="00BF3FFD">
            <w:pPr>
              <w:pStyle w:val="TEXT0"/>
              <w:rPr>
                <w:rFonts w:ascii="Arial" w:hAnsi="Arial" w:cs="Arial"/>
                <w:color w:val="auto"/>
              </w:rPr>
            </w:pPr>
          </w:p>
        </w:tc>
        <w:tc>
          <w:tcPr>
            <w:tcW w:w="2463" w:type="dxa"/>
            <w:tcBorders>
              <w:top w:val="single" w:sz="4" w:space="0" w:color="4FB4E0"/>
              <w:left w:val="single" w:sz="4" w:space="0" w:color="4FB4E0"/>
              <w:bottom w:val="single" w:sz="4" w:space="0" w:color="4FB4E0"/>
              <w:right w:val="single" w:sz="4" w:space="0" w:color="4FB4E0"/>
            </w:tcBorders>
          </w:tcPr>
          <w:p w14:paraId="660E3250" w14:textId="77777777" w:rsidR="00B13759" w:rsidRPr="00BC3202" w:rsidRDefault="00B13759" w:rsidP="00BF3FFD">
            <w:pPr>
              <w:pStyle w:val="TEXT0"/>
              <w:rPr>
                <w:rFonts w:ascii="Arial" w:hAnsi="Arial" w:cs="Arial"/>
                <w:color w:val="auto"/>
              </w:rPr>
            </w:pPr>
            <w:r w:rsidRPr="00BC3202">
              <w:rPr>
                <w:rFonts w:ascii="Arial" w:hAnsi="Arial" w:cs="Arial"/>
                <w:color w:val="auto"/>
              </w:rPr>
              <w:t xml:space="preserve">Start: </w:t>
            </w:r>
            <w:r w:rsidRPr="00BC3202">
              <w:rPr>
                <w:rFonts w:ascii="Arial" w:hAnsi="Arial" w:cs="Arial"/>
                <w:color w:val="auto"/>
              </w:rPr>
              <w:fldChar w:fldCharType="begin">
                <w:ffData>
                  <w:name w:val=""/>
                  <w:enabled/>
                  <w:calcOnExit w:val="0"/>
                  <w:textInput>
                    <w:default w:val="[day/month/year]"/>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[day/month/year]</w:t>
            </w:r>
            <w:r w:rsidRPr="00BC3202">
              <w:rPr>
                <w:rFonts w:ascii="Arial" w:hAnsi="Arial" w:cs="Arial"/>
                <w:color w:val="auto"/>
              </w:rPr>
              <w:fldChar w:fldCharType="end"/>
            </w:r>
          </w:p>
          <w:p w14:paraId="49AD1714" w14:textId="77777777" w:rsidR="00B13759" w:rsidRPr="00BC3202" w:rsidRDefault="00B13759" w:rsidP="00BF3FFD">
            <w:pPr>
              <w:pStyle w:val="Text"/>
              <w:rPr>
                <w:rFonts w:ascii="Arial" w:hAnsi="Arial" w:cs="Arial"/>
              </w:rPr>
            </w:pPr>
            <w:r w:rsidRPr="00BC3202">
              <w:rPr>
                <w:rFonts w:ascii="Arial" w:hAnsi="Arial" w:cs="Arial"/>
              </w:rPr>
              <w:t xml:space="preserve">Day of last administration before SAE onset: </w:t>
            </w: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tc>
        <w:tc>
          <w:tcPr>
            <w:tcW w:w="2447" w:type="dxa"/>
            <w:tcBorders>
              <w:top w:val="single" w:sz="4" w:space="0" w:color="4FB4E0"/>
              <w:left w:val="single" w:sz="4" w:space="0" w:color="4FB4E0"/>
              <w:bottom w:val="single" w:sz="4" w:space="0" w:color="4FB4E0"/>
              <w:right w:val="single" w:sz="4" w:space="0" w:color="4FB4E0"/>
            </w:tcBorders>
          </w:tcPr>
          <w:p w14:paraId="105B4950" w14:textId="77777777" w:rsidR="00B13759" w:rsidRPr="00BC3202" w:rsidRDefault="00B13759" w:rsidP="00BF3FFD">
            <w:pPr>
              <w:pStyle w:val="TEXT0"/>
              <w:rPr>
                <w:rFonts w:ascii="Arial" w:hAnsi="Arial" w:cs="Arial"/>
                <w:color w:val="auto"/>
              </w:rPr>
            </w:pPr>
            <w:r w:rsidRPr="00BC3202">
              <w:rPr>
                <w:rFonts w:ascii="Arial" w:hAnsi="Arial" w:cs="Arial"/>
                <w:color w:val="auto"/>
              </w:rPr>
              <w:t xml:space="preserve">Start: </w:t>
            </w:r>
            <w:r w:rsidRPr="00BC3202">
              <w:rPr>
                <w:rFonts w:ascii="Arial" w:hAnsi="Arial" w:cs="Arial"/>
                <w:color w:val="auto"/>
              </w:rPr>
              <w:fldChar w:fldCharType="begin">
                <w:ffData>
                  <w:name w:val=""/>
                  <w:enabled/>
                  <w:calcOnExit w:val="0"/>
                  <w:textInput>
                    <w:default w:val="[day/month/year]"/>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[day/month/year]</w:t>
            </w:r>
            <w:r w:rsidRPr="00BC3202">
              <w:rPr>
                <w:rFonts w:ascii="Arial" w:hAnsi="Arial" w:cs="Arial"/>
                <w:color w:val="auto"/>
              </w:rPr>
              <w:fldChar w:fldCharType="end"/>
            </w:r>
          </w:p>
          <w:p w14:paraId="19183CE2" w14:textId="77777777" w:rsidR="00B13759" w:rsidRPr="00BC3202" w:rsidRDefault="00B13759" w:rsidP="00BF3FFD">
            <w:pPr>
              <w:pStyle w:val="TEXT0"/>
              <w:rPr>
                <w:rFonts w:ascii="Arial" w:hAnsi="Arial" w:cs="Arial"/>
                <w:color w:val="auto"/>
              </w:rPr>
            </w:pPr>
            <w:r w:rsidRPr="00BC3202">
              <w:rPr>
                <w:rFonts w:ascii="Arial" w:hAnsi="Arial" w:cs="Arial"/>
                <w:color w:val="auto"/>
              </w:rPr>
              <w:t xml:space="preserve">Day of last administration before SAE onset: </w:t>
            </w:r>
            <w:r w:rsidRPr="00BC3202">
              <w:rPr>
                <w:rFonts w:ascii="Arial" w:hAnsi="Arial" w:cs="Arial"/>
                <w:color w:val="auto"/>
              </w:rPr>
              <w:fldChar w:fldCharType="begin">
                <w:ffData>
                  <w:name w:val=""/>
                  <w:enabled/>
                  <w:calcOnExit w:val="0"/>
                  <w:textInput>
                    <w:default w:val="[day/month/year]"/>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[day/month/year]</w:t>
            </w:r>
            <w:r w:rsidRPr="00BC3202">
              <w:rPr>
                <w:rFonts w:ascii="Arial" w:hAnsi="Arial" w:cs="Arial"/>
                <w:color w:val="auto"/>
              </w:rPr>
              <w:fldChar w:fldCharType="end"/>
            </w:r>
          </w:p>
        </w:tc>
        <w:tc>
          <w:tcPr>
            <w:tcW w:w="2484" w:type="dxa"/>
            <w:tcBorders>
              <w:top w:val="single" w:sz="4" w:space="0" w:color="4FB4E0"/>
              <w:left w:val="single" w:sz="4" w:space="0" w:color="4FB4E0"/>
              <w:bottom w:val="single" w:sz="4" w:space="0" w:color="4FB4E0"/>
              <w:right w:val="single" w:sz="4" w:space="0" w:color="4FB4E0"/>
            </w:tcBorders>
          </w:tcPr>
          <w:p w14:paraId="51E47421" w14:textId="77777777" w:rsidR="00B13759" w:rsidRPr="00BC3202" w:rsidRDefault="00B13759" w:rsidP="00BF3FFD">
            <w:pPr>
              <w:pStyle w:val="TEXT0"/>
              <w:rPr>
                <w:rFonts w:ascii="Arial" w:hAnsi="Arial" w:cs="Arial"/>
                <w:color w:val="auto"/>
              </w:rPr>
            </w:pPr>
            <w:r w:rsidRPr="00BC3202">
              <w:rPr>
                <w:rFonts w:ascii="Arial" w:hAnsi="Arial" w:cs="Arial"/>
                <w:color w:val="auto"/>
              </w:rPr>
              <w:t xml:space="preserve">Start: </w:t>
            </w:r>
            <w:r w:rsidRPr="00BC3202">
              <w:rPr>
                <w:rFonts w:ascii="Arial" w:hAnsi="Arial" w:cs="Arial"/>
                <w:color w:val="auto"/>
              </w:rPr>
              <w:fldChar w:fldCharType="begin">
                <w:ffData>
                  <w:name w:val=""/>
                  <w:enabled/>
                  <w:calcOnExit w:val="0"/>
                  <w:textInput>
                    <w:default w:val="[day/month/year]"/>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[day/month/year]</w:t>
            </w:r>
            <w:r w:rsidRPr="00BC3202">
              <w:rPr>
                <w:rFonts w:ascii="Arial" w:hAnsi="Arial" w:cs="Arial"/>
                <w:color w:val="auto"/>
              </w:rPr>
              <w:fldChar w:fldCharType="end"/>
            </w:r>
          </w:p>
          <w:p w14:paraId="44480183" w14:textId="77777777" w:rsidR="00B13759" w:rsidRPr="00BC3202" w:rsidRDefault="00B13759" w:rsidP="00BF3FFD">
            <w:pPr>
              <w:pStyle w:val="TEXT0"/>
              <w:rPr>
                <w:rFonts w:ascii="Arial" w:hAnsi="Arial" w:cs="Arial"/>
                <w:color w:val="auto"/>
              </w:rPr>
            </w:pPr>
            <w:r w:rsidRPr="00BC3202">
              <w:rPr>
                <w:rFonts w:ascii="Arial" w:hAnsi="Arial" w:cs="Arial"/>
                <w:color w:val="auto"/>
              </w:rPr>
              <w:t xml:space="preserve">Day of last administration before SAE onset: </w:t>
            </w:r>
            <w:r w:rsidRPr="00BC3202">
              <w:rPr>
                <w:rFonts w:ascii="Arial" w:hAnsi="Arial" w:cs="Arial"/>
                <w:color w:val="auto"/>
              </w:rPr>
              <w:fldChar w:fldCharType="begin">
                <w:ffData>
                  <w:name w:val=""/>
                  <w:enabled/>
                  <w:calcOnExit w:val="0"/>
                  <w:textInput>
                    <w:default w:val="[day/month/year]"/>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[day/month/year]</w:t>
            </w:r>
            <w:r w:rsidRPr="00BC3202">
              <w:rPr>
                <w:rFonts w:ascii="Arial" w:hAnsi="Arial" w:cs="Arial"/>
                <w:color w:val="auto"/>
              </w:rPr>
              <w:fldChar w:fldCharType="end"/>
            </w:r>
          </w:p>
        </w:tc>
      </w:tr>
      <w:tr w:rsidR="00B13759" w:rsidRPr="00BC3202" w14:paraId="49FAD866" w14:textId="77777777" w:rsidTr="00FC5AD2">
        <w:trPr>
          <w:trHeight w:val="450"/>
        </w:trPr>
        <w:tc>
          <w:tcPr>
            <w:tcW w:w="2234" w:type="dxa"/>
            <w:tcBorders>
              <w:top w:val="single" w:sz="4" w:space="0" w:color="4FB4E0"/>
              <w:left w:val="single" w:sz="4" w:space="0" w:color="4FB4E0"/>
              <w:bottom w:val="single" w:sz="4" w:space="0" w:color="4FB4E0"/>
              <w:right w:val="single" w:sz="4" w:space="0" w:color="4FB4E0"/>
            </w:tcBorders>
          </w:tcPr>
          <w:p w14:paraId="4A74FC86" w14:textId="77777777" w:rsidR="00B13759" w:rsidRPr="00BC3202" w:rsidRDefault="00B13759" w:rsidP="00BF3FFD">
            <w:pPr>
              <w:pStyle w:val="TEXT0"/>
              <w:rPr>
                <w:rFonts w:ascii="Arial" w:hAnsi="Arial" w:cs="Arial"/>
                <w:color w:val="auto"/>
              </w:rPr>
            </w:pPr>
            <w:r w:rsidRPr="00BC3202">
              <w:rPr>
                <w:rFonts w:ascii="Arial" w:hAnsi="Arial" w:cs="Arial"/>
                <w:color w:val="auto"/>
              </w:rPr>
              <w:t>Batch No.</w:t>
            </w:r>
          </w:p>
        </w:tc>
        <w:tc>
          <w:tcPr>
            <w:tcW w:w="2463" w:type="dxa"/>
            <w:tcBorders>
              <w:top w:val="single" w:sz="4" w:space="0" w:color="4FB4E0"/>
              <w:left w:val="single" w:sz="4" w:space="0" w:color="4FB4E0"/>
              <w:bottom w:val="single" w:sz="4" w:space="0" w:color="4FB4E0"/>
              <w:right w:val="single" w:sz="4" w:space="0" w:color="4FB4E0"/>
            </w:tcBorders>
          </w:tcPr>
          <w:p w14:paraId="05087A99" w14:textId="77777777" w:rsidR="00B13759" w:rsidRPr="00BC3202" w:rsidRDefault="00B13759" w:rsidP="00BF3FFD">
            <w:pPr>
              <w:pStyle w:val="TEXT0"/>
              <w:rPr>
                <w:rFonts w:ascii="Arial" w:hAnsi="Arial" w:cs="Arial"/>
                <w:color w:val="auto"/>
              </w:rPr>
            </w:pPr>
          </w:p>
        </w:tc>
        <w:tc>
          <w:tcPr>
            <w:tcW w:w="2447" w:type="dxa"/>
            <w:tcBorders>
              <w:top w:val="single" w:sz="4" w:space="0" w:color="4FB4E0"/>
              <w:left w:val="single" w:sz="4" w:space="0" w:color="4FB4E0"/>
              <w:bottom w:val="single" w:sz="4" w:space="0" w:color="4FB4E0"/>
              <w:right w:val="single" w:sz="4" w:space="0" w:color="4FB4E0"/>
            </w:tcBorders>
          </w:tcPr>
          <w:p w14:paraId="3153F1DC" w14:textId="77777777" w:rsidR="00B13759" w:rsidRPr="00BC3202" w:rsidRDefault="00B13759" w:rsidP="00BF3FFD">
            <w:pPr>
              <w:pStyle w:val="TEXT0"/>
              <w:rPr>
                <w:rFonts w:ascii="Arial" w:hAnsi="Arial" w:cs="Arial"/>
                <w:color w:val="auto"/>
              </w:rPr>
            </w:pPr>
          </w:p>
        </w:tc>
        <w:tc>
          <w:tcPr>
            <w:tcW w:w="2484" w:type="dxa"/>
            <w:tcBorders>
              <w:top w:val="single" w:sz="4" w:space="0" w:color="4FB4E0"/>
              <w:left w:val="single" w:sz="4" w:space="0" w:color="4FB4E0"/>
              <w:bottom w:val="single" w:sz="4" w:space="0" w:color="4FB4E0"/>
              <w:right w:val="single" w:sz="4" w:space="0" w:color="4FB4E0"/>
            </w:tcBorders>
          </w:tcPr>
          <w:p w14:paraId="7C725A30" w14:textId="77777777" w:rsidR="00B13759" w:rsidRPr="00BC3202" w:rsidRDefault="00B13759" w:rsidP="00BF3FFD">
            <w:pPr>
              <w:pStyle w:val="TEXT0"/>
              <w:rPr>
                <w:rFonts w:ascii="Arial" w:hAnsi="Arial" w:cs="Arial"/>
                <w:color w:val="auto"/>
              </w:rPr>
            </w:pPr>
          </w:p>
        </w:tc>
      </w:tr>
      <w:tr w:rsidR="00B13759" w:rsidRPr="00BC3202" w14:paraId="11FAC73D" w14:textId="77777777" w:rsidTr="00FC5AD2">
        <w:trPr>
          <w:trHeight w:val="450"/>
        </w:trPr>
        <w:tc>
          <w:tcPr>
            <w:tcW w:w="2234" w:type="dxa"/>
            <w:tcBorders>
              <w:top w:val="single" w:sz="4" w:space="0" w:color="4FB4E0"/>
              <w:left w:val="single" w:sz="4" w:space="0" w:color="4FB4E0"/>
              <w:bottom w:val="single" w:sz="4" w:space="0" w:color="4FB4E0"/>
              <w:right w:val="single" w:sz="4" w:space="0" w:color="4FB4E0"/>
            </w:tcBorders>
          </w:tcPr>
          <w:p w14:paraId="374CAFBA" w14:textId="77777777" w:rsidR="00B13759" w:rsidRPr="00BC3202" w:rsidRDefault="00B13759" w:rsidP="00BF3FFD">
            <w:pPr>
              <w:pStyle w:val="TEXT0"/>
              <w:rPr>
                <w:rFonts w:ascii="Arial" w:hAnsi="Arial" w:cs="Arial"/>
                <w:color w:val="auto"/>
              </w:rPr>
            </w:pPr>
            <w:r w:rsidRPr="00BC3202">
              <w:rPr>
                <w:rFonts w:ascii="Arial" w:hAnsi="Arial" w:cs="Arial"/>
                <w:color w:val="auto"/>
              </w:rPr>
              <w:t>Formulation</w:t>
            </w:r>
          </w:p>
        </w:tc>
        <w:tc>
          <w:tcPr>
            <w:tcW w:w="2463" w:type="dxa"/>
            <w:tcBorders>
              <w:top w:val="single" w:sz="4" w:space="0" w:color="4FB4E0"/>
              <w:left w:val="single" w:sz="4" w:space="0" w:color="4FB4E0"/>
              <w:bottom w:val="single" w:sz="4" w:space="0" w:color="4FB4E0"/>
              <w:right w:val="single" w:sz="4" w:space="0" w:color="4FB4E0"/>
            </w:tcBorders>
          </w:tcPr>
          <w:p w14:paraId="13FE30EA" w14:textId="77777777" w:rsidR="00B13759" w:rsidRPr="00BC3202" w:rsidRDefault="00B13759" w:rsidP="00BF3FFD">
            <w:pPr>
              <w:pStyle w:val="TEXT0"/>
              <w:rPr>
                <w:rFonts w:ascii="Arial" w:hAnsi="Arial" w:cs="Arial"/>
                <w:color w:val="auto"/>
              </w:rPr>
            </w:pPr>
          </w:p>
        </w:tc>
        <w:tc>
          <w:tcPr>
            <w:tcW w:w="2447" w:type="dxa"/>
            <w:tcBorders>
              <w:top w:val="single" w:sz="4" w:space="0" w:color="4FB4E0"/>
              <w:left w:val="single" w:sz="4" w:space="0" w:color="4FB4E0"/>
              <w:bottom w:val="single" w:sz="4" w:space="0" w:color="4FB4E0"/>
              <w:right w:val="single" w:sz="4" w:space="0" w:color="4FB4E0"/>
            </w:tcBorders>
          </w:tcPr>
          <w:p w14:paraId="19A73948" w14:textId="77777777" w:rsidR="00B13759" w:rsidRPr="00BC3202" w:rsidRDefault="00B13759" w:rsidP="00BF3FFD">
            <w:pPr>
              <w:pStyle w:val="TEXT0"/>
              <w:rPr>
                <w:rFonts w:ascii="Arial" w:hAnsi="Arial" w:cs="Arial"/>
                <w:color w:val="auto"/>
              </w:rPr>
            </w:pPr>
          </w:p>
        </w:tc>
        <w:tc>
          <w:tcPr>
            <w:tcW w:w="2484" w:type="dxa"/>
            <w:tcBorders>
              <w:top w:val="single" w:sz="4" w:space="0" w:color="4FB4E0"/>
              <w:left w:val="single" w:sz="4" w:space="0" w:color="4FB4E0"/>
              <w:bottom w:val="single" w:sz="4" w:space="0" w:color="4FB4E0"/>
              <w:right w:val="single" w:sz="4" w:space="0" w:color="4FB4E0"/>
            </w:tcBorders>
          </w:tcPr>
          <w:p w14:paraId="3F4D4271" w14:textId="77777777" w:rsidR="00B13759" w:rsidRPr="00BC3202" w:rsidRDefault="00B13759" w:rsidP="00BF3FFD">
            <w:pPr>
              <w:pStyle w:val="TEXT0"/>
              <w:rPr>
                <w:rFonts w:ascii="Arial" w:hAnsi="Arial" w:cs="Arial"/>
                <w:color w:val="auto"/>
              </w:rPr>
            </w:pPr>
          </w:p>
        </w:tc>
      </w:tr>
      <w:tr w:rsidR="00B13759" w:rsidRPr="00BC3202" w14:paraId="6BCABA65" w14:textId="77777777" w:rsidTr="00FC5AD2">
        <w:trPr>
          <w:trHeight w:val="444"/>
        </w:trPr>
        <w:tc>
          <w:tcPr>
            <w:tcW w:w="2234" w:type="dxa"/>
            <w:tcBorders>
              <w:top w:val="single" w:sz="4" w:space="0" w:color="4FB4E0"/>
              <w:left w:val="single" w:sz="4" w:space="0" w:color="4FB4E0"/>
              <w:bottom w:val="single" w:sz="4" w:space="0" w:color="4FB4E0"/>
              <w:right w:val="single" w:sz="4" w:space="0" w:color="4FB4E0"/>
            </w:tcBorders>
          </w:tcPr>
          <w:p w14:paraId="5CBA2EFF" w14:textId="77777777" w:rsidR="00B13759" w:rsidRPr="00BC3202" w:rsidRDefault="00B13759" w:rsidP="00BF3FFD">
            <w:pPr>
              <w:pStyle w:val="TEXT0"/>
              <w:rPr>
                <w:rFonts w:ascii="Arial" w:hAnsi="Arial" w:cs="Arial"/>
                <w:color w:val="auto"/>
              </w:rPr>
            </w:pPr>
            <w:r w:rsidRPr="00BC3202">
              <w:rPr>
                <w:rFonts w:ascii="Arial" w:hAnsi="Arial" w:cs="Arial"/>
                <w:color w:val="auto"/>
              </w:rPr>
              <w:t>Total daily dose</w:t>
            </w:r>
          </w:p>
        </w:tc>
        <w:tc>
          <w:tcPr>
            <w:tcW w:w="2463" w:type="dxa"/>
            <w:tcBorders>
              <w:top w:val="single" w:sz="4" w:space="0" w:color="4FB4E0"/>
              <w:left w:val="single" w:sz="4" w:space="0" w:color="4FB4E0"/>
              <w:bottom w:val="single" w:sz="4" w:space="0" w:color="4FB4E0"/>
              <w:right w:val="single" w:sz="4" w:space="0" w:color="4FB4E0"/>
            </w:tcBorders>
          </w:tcPr>
          <w:p w14:paraId="6DA9E38C" w14:textId="77777777" w:rsidR="00B13759" w:rsidRPr="00BC3202" w:rsidRDefault="00B13759" w:rsidP="00BF3FFD">
            <w:pPr>
              <w:pStyle w:val="TEXT0"/>
              <w:rPr>
                <w:rFonts w:ascii="Arial" w:hAnsi="Arial" w:cs="Arial"/>
                <w:color w:val="auto"/>
              </w:rPr>
            </w:pPr>
          </w:p>
        </w:tc>
        <w:tc>
          <w:tcPr>
            <w:tcW w:w="2447" w:type="dxa"/>
            <w:tcBorders>
              <w:top w:val="single" w:sz="4" w:space="0" w:color="4FB4E0"/>
              <w:left w:val="single" w:sz="4" w:space="0" w:color="4FB4E0"/>
              <w:bottom w:val="single" w:sz="4" w:space="0" w:color="4FB4E0"/>
              <w:right w:val="single" w:sz="4" w:space="0" w:color="4FB4E0"/>
            </w:tcBorders>
          </w:tcPr>
          <w:p w14:paraId="298B55D1" w14:textId="77777777" w:rsidR="00B13759" w:rsidRPr="00BC3202" w:rsidRDefault="00B13759" w:rsidP="00BF3FFD">
            <w:pPr>
              <w:pStyle w:val="TEXT0"/>
              <w:rPr>
                <w:rFonts w:ascii="Arial" w:hAnsi="Arial" w:cs="Arial"/>
                <w:color w:val="auto"/>
              </w:rPr>
            </w:pPr>
          </w:p>
        </w:tc>
        <w:tc>
          <w:tcPr>
            <w:tcW w:w="2484" w:type="dxa"/>
            <w:tcBorders>
              <w:top w:val="single" w:sz="4" w:space="0" w:color="4FB4E0"/>
              <w:left w:val="single" w:sz="4" w:space="0" w:color="4FB4E0"/>
              <w:bottom w:val="single" w:sz="4" w:space="0" w:color="4FB4E0"/>
              <w:right w:val="single" w:sz="4" w:space="0" w:color="4FB4E0"/>
            </w:tcBorders>
          </w:tcPr>
          <w:p w14:paraId="6167F263" w14:textId="77777777" w:rsidR="00B13759" w:rsidRPr="00BC3202" w:rsidRDefault="00B13759" w:rsidP="00BF3FFD">
            <w:pPr>
              <w:pStyle w:val="TEXT0"/>
              <w:rPr>
                <w:rFonts w:ascii="Arial" w:hAnsi="Arial" w:cs="Arial"/>
                <w:color w:val="auto"/>
              </w:rPr>
            </w:pPr>
          </w:p>
        </w:tc>
      </w:tr>
      <w:tr w:rsidR="00FC5AD2" w:rsidRPr="00BC3202" w14:paraId="1BC9B5C2" w14:textId="77777777" w:rsidTr="00FC5AD2">
        <w:trPr>
          <w:trHeight w:val="444"/>
        </w:trPr>
        <w:tc>
          <w:tcPr>
            <w:tcW w:w="2234" w:type="dxa"/>
            <w:tcBorders>
              <w:top w:val="single" w:sz="4" w:space="0" w:color="4FB4E0"/>
              <w:left w:val="single" w:sz="4" w:space="0" w:color="4FB4E0"/>
              <w:bottom w:val="single" w:sz="4" w:space="0" w:color="4FB4E0"/>
              <w:right w:val="single" w:sz="4" w:space="0" w:color="4FB4E0"/>
            </w:tcBorders>
          </w:tcPr>
          <w:p w14:paraId="11DEDA84" w14:textId="27F221CB" w:rsidR="00FC5AD2" w:rsidRPr="00BC3202" w:rsidRDefault="00FC5AD2" w:rsidP="00FC5AD2">
            <w:pPr>
              <w:pStyle w:val="TEXT0"/>
              <w:rPr>
                <w:rFonts w:ascii="Arial" w:hAnsi="Arial" w:cs="Arial"/>
                <w:color w:val="auto"/>
              </w:rPr>
            </w:pPr>
            <w:r w:rsidRPr="00BC3202">
              <w:rPr>
                <w:rFonts w:ascii="Arial" w:hAnsi="Arial" w:cs="Arial"/>
                <w:color w:val="auto"/>
              </w:rPr>
              <w:t>Dose units (</w:t>
            </w:r>
            <w:r w:rsidRPr="00BC3202">
              <w:rPr>
                <w:rFonts w:ascii="Arial" w:hAnsi="Arial" w:cs="Arial"/>
                <w:i/>
                <w:color w:val="auto"/>
              </w:rPr>
              <w:t>e.g.</w:t>
            </w:r>
            <w:r w:rsidRPr="00BC3202">
              <w:rPr>
                <w:rFonts w:ascii="Arial" w:hAnsi="Arial" w:cs="Arial"/>
                <w:color w:val="auto"/>
              </w:rPr>
              <w:t xml:space="preserve"> mg)</w:t>
            </w:r>
          </w:p>
        </w:tc>
        <w:tc>
          <w:tcPr>
            <w:tcW w:w="2463" w:type="dxa"/>
            <w:tcBorders>
              <w:top w:val="single" w:sz="4" w:space="0" w:color="4FB4E0"/>
              <w:left w:val="single" w:sz="4" w:space="0" w:color="4FB4E0"/>
              <w:bottom w:val="single" w:sz="4" w:space="0" w:color="4FB4E0"/>
              <w:right w:val="single" w:sz="4" w:space="0" w:color="4FB4E0"/>
            </w:tcBorders>
          </w:tcPr>
          <w:p w14:paraId="2D71BBD1" w14:textId="77777777" w:rsidR="00FC5AD2" w:rsidRPr="00BC3202" w:rsidRDefault="00FC5AD2" w:rsidP="0040454F">
            <w:pPr>
              <w:pStyle w:val="TEXT0"/>
              <w:rPr>
                <w:rFonts w:ascii="Arial" w:hAnsi="Arial" w:cs="Arial"/>
                <w:color w:val="auto"/>
              </w:rPr>
            </w:pPr>
          </w:p>
        </w:tc>
        <w:tc>
          <w:tcPr>
            <w:tcW w:w="2447" w:type="dxa"/>
            <w:tcBorders>
              <w:top w:val="single" w:sz="4" w:space="0" w:color="4FB4E0"/>
              <w:left w:val="single" w:sz="4" w:space="0" w:color="4FB4E0"/>
              <w:bottom w:val="single" w:sz="4" w:space="0" w:color="4FB4E0"/>
              <w:right w:val="single" w:sz="4" w:space="0" w:color="4FB4E0"/>
            </w:tcBorders>
          </w:tcPr>
          <w:p w14:paraId="7F3F0DCC" w14:textId="77777777" w:rsidR="00FC5AD2" w:rsidRPr="00BC3202" w:rsidRDefault="00FC5AD2" w:rsidP="0040454F">
            <w:pPr>
              <w:pStyle w:val="TEXT0"/>
              <w:rPr>
                <w:rFonts w:ascii="Arial" w:hAnsi="Arial" w:cs="Arial"/>
                <w:color w:val="auto"/>
              </w:rPr>
            </w:pPr>
          </w:p>
        </w:tc>
        <w:tc>
          <w:tcPr>
            <w:tcW w:w="2484" w:type="dxa"/>
            <w:tcBorders>
              <w:top w:val="single" w:sz="4" w:space="0" w:color="4FB4E0"/>
              <w:left w:val="single" w:sz="4" w:space="0" w:color="4FB4E0"/>
              <w:bottom w:val="single" w:sz="4" w:space="0" w:color="4FB4E0"/>
              <w:right w:val="single" w:sz="4" w:space="0" w:color="4FB4E0"/>
            </w:tcBorders>
          </w:tcPr>
          <w:p w14:paraId="31015940" w14:textId="77777777" w:rsidR="00FC5AD2" w:rsidRPr="00BC3202" w:rsidRDefault="00FC5AD2" w:rsidP="0040454F">
            <w:pPr>
              <w:pStyle w:val="TEXT0"/>
              <w:rPr>
                <w:rFonts w:ascii="Arial" w:hAnsi="Arial" w:cs="Arial"/>
                <w:color w:val="auto"/>
              </w:rPr>
            </w:pPr>
          </w:p>
        </w:tc>
      </w:tr>
      <w:tr w:rsidR="00B13759" w:rsidRPr="00BC3202" w14:paraId="0A7CC7ED" w14:textId="77777777" w:rsidTr="00FC5AD2">
        <w:trPr>
          <w:trHeight w:val="444"/>
        </w:trPr>
        <w:tc>
          <w:tcPr>
            <w:tcW w:w="2234" w:type="dxa"/>
            <w:tcBorders>
              <w:top w:val="single" w:sz="4" w:space="0" w:color="4FB4E0"/>
              <w:left w:val="single" w:sz="4" w:space="0" w:color="4FB4E0"/>
              <w:bottom w:val="single" w:sz="4" w:space="0" w:color="4FB4E0"/>
              <w:right w:val="single" w:sz="4" w:space="0" w:color="4FB4E0"/>
            </w:tcBorders>
          </w:tcPr>
          <w:p w14:paraId="33CC5421" w14:textId="77777777" w:rsidR="00B13759" w:rsidRPr="00BC3202" w:rsidRDefault="00B13759" w:rsidP="00BF3FFD">
            <w:pPr>
              <w:pStyle w:val="Text"/>
              <w:rPr>
                <w:rFonts w:ascii="Arial" w:hAnsi="Arial" w:cs="Arial"/>
              </w:rPr>
            </w:pPr>
            <w:r w:rsidRPr="00BC3202">
              <w:rPr>
                <w:rFonts w:ascii="Arial" w:hAnsi="Arial" w:cs="Arial"/>
              </w:rPr>
              <w:t>Dosing frequency</w:t>
            </w:r>
          </w:p>
        </w:tc>
        <w:tc>
          <w:tcPr>
            <w:tcW w:w="2463" w:type="dxa"/>
            <w:tcBorders>
              <w:top w:val="single" w:sz="4" w:space="0" w:color="4FB4E0"/>
              <w:left w:val="single" w:sz="4" w:space="0" w:color="4FB4E0"/>
              <w:bottom w:val="single" w:sz="4" w:space="0" w:color="4FB4E0"/>
              <w:right w:val="single" w:sz="4" w:space="0" w:color="4FB4E0"/>
            </w:tcBorders>
          </w:tcPr>
          <w:p w14:paraId="40C454B3" w14:textId="77777777" w:rsidR="00B13759" w:rsidRPr="00BC3202" w:rsidRDefault="00B13759" w:rsidP="00BF3FFD">
            <w:pPr>
              <w:pStyle w:val="TEXT0"/>
              <w:rPr>
                <w:rFonts w:ascii="Arial" w:hAnsi="Arial" w:cs="Arial"/>
                <w:color w:val="auto"/>
              </w:rPr>
            </w:pPr>
          </w:p>
        </w:tc>
        <w:tc>
          <w:tcPr>
            <w:tcW w:w="2447" w:type="dxa"/>
            <w:tcBorders>
              <w:top w:val="single" w:sz="4" w:space="0" w:color="4FB4E0"/>
              <w:left w:val="single" w:sz="4" w:space="0" w:color="4FB4E0"/>
              <w:bottom w:val="single" w:sz="4" w:space="0" w:color="4FB4E0"/>
              <w:right w:val="single" w:sz="4" w:space="0" w:color="4FB4E0"/>
            </w:tcBorders>
          </w:tcPr>
          <w:p w14:paraId="46F22148" w14:textId="77777777" w:rsidR="00B13759" w:rsidRPr="00BC3202" w:rsidRDefault="00B13759" w:rsidP="00BF3FFD">
            <w:pPr>
              <w:pStyle w:val="TEXT0"/>
              <w:rPr>
                <w:rFonts w:ascii="Arial" w:hAnsi="Arial" w:cs="Arial"/>
                <w:color w:val="auto"/>
              </w:rPr>
            </w:pPr>
          </w:p>
        </w:tc>
        <w:tc>
          <w:tcPr>
            <w:tcW w:w="2484" w:type="dxa"/>
            <w:tcBorders>
              <w:top w:val="single" w:sz="4" w:space="0" w:color="4FB4E0"/>
              <w:left w:val="single" w:sz="4" w:space="0" w:color="4FB4E0"/>
              <w:bottom w:val="single" w:sz="4" w:space="0" w:color="4FB4E0"/>
              <w:right w:val="single" w:sz="4" w:space="0" w:color="4FB4E0"/>
            </w:tcBorders>
          </w:tcPr>
          <w:p w14:paraId="51F3A138" w14:textId="77777777" w:rsidR="00B13759" w:rsidRPr="00BC3202" w:rsidRDefault="00B13759" w:rsidP="00BF3FFD">
            <w:pPr>
              <w:pStyle w:val="TEXT0"/>
              <w:rPr>
                <w:rFonts w:ascii="Arial" w:hAnsi="Arial" w:cs="Arial"/>
                <w:color w:val="auto"/>
              </w:rPr>
            </w:pPr>
          </w:p>
        </w:tc>
      </w:tr>
      <w:tr w:rsidR="00B13759" w:rsidRPr="00BC3202" w14:paraId="576F7B5F" w14:textId="77777777" w:rsidTr="00FC5AD2">
        <w:trPr>
          <w:trHeight w:val="444"/>
        </w:trPr>
        <w:tc>
          <w:tcPr>
            <w:tcW w:w="2234" w:type="dxa"/>
            <w:tcBorders>
              <w:top w:val="single" w:sz="4" w:space="0" w:color="4FB4E0"/>
              <w:left w:val="single" w:sz="4" w:space="0" w:color="4FB4E0"/>
              <w:bottom w:val="single" w:sz="4" w:space="0" w:color="4FB4E0"/>
              <w:right w:val="single" w:sz="4" w:space="0" w:color="4FB4E0"/>
            </w:tcBorders>
          </w:tcPr>
          <w:p w14:paraId="700E75C2" w14:textId="77777777" w:rsidR="00B13759" w:rsidRPr="00BC3202" w:rsidRDefault="00B13759" w:rsidP="00BF3FFD">
            <w:pPr>
              <w:pStyle w:val="TEXT0"/>
              <w:rPr>
                <w:rFonts w:ascii="Arial" w:hAnsi="Arial" w:cs="Arial"/>
                <w:color w:val="auto"/>
              </w:rPr>
            </w:pPr>
            <w:r w:rsidRPr="00BC3202">
              <w:rPr>
                <w:rFonts w:ascii="Arial" w:hAnsi="Arial" w:cs="Arial"/>
                <w:color w:val="auto"/>
              </w:rPr>
              <w:t>Route of administration</w:t>
            </w:r>
          </w:p>
        </w:tc>
        <w:tc>
          <w:tcPr>
            <w:tcW w:w="2463" w:type="dxa"/>
            <w:tcBorders>
              <w:top w:val="single" w:sz="4" w:space="0" w:color="4FB4E0"/>
              <w:left w:val="single" w:sz="4" w:space="0" w:color="4FB4E0"/>
              <w:bottom w:val="single" w:sz="4" w:space="0" w:color="4FB4E0"/>
              <w:right w:val="single" w:sz="4" w:space="0" w:color="4FB4E0"/>
            </w:tcBorders>
          </w:tcPr>
          <w:p w14:paraId="75C88930" w14:textId="77777777" w:rsidR="00B13759" w:rsidRPr="00BC3202" w:rsidRDefault="00B13759" w:rsidP="00BF3FFD">
            <w:pPr>
              <w:pStyle w:val="TEXT0"/>
              <w:rPr>
                <w:rFonts w:ascii="Arial" w:hAnsi="Arial" w:cs="Arial"/>
                <w:color w:val="auto"/>
              </w:rPr>
            </w:pPr>
          </w:p>
        </w:tc>
        <w:tc>
          <w:tcPr>
            <w:tcW w:w="2447" w:type="dxa"/>
            <w:tcBorders>
              <w:top w:val="single" w:sz="4" w:space="0" w:color="4FB4E0"/>
              <w:left w:val="single" w:sz="4" w:space="0" w:color="4FB4E0"/>
              <w:bottom w:val="single" w:sz="4" w:space="0" w:color="4FB4E0"/>
              <w:right w:val="single" w:sz="4" w:space="0" w:color="4FB4E0"/>
            </w:tcBorders>
          </w:tcPr>
          <w:p w14:paraId="2943DE11" w14:textId="77777777" w:rsidR="00B13759" w:rsidRPr="00BC3202" w:rsidRDefault="00B13759" w:rsidP="00BF3FFD">
            <w:pPr>
              <w:pStyle w:val="TEXT0"/>
              <w:rPr>
                <w:rFonts w:ascii="Arial" w:hAnsi="Arial" w:cs="Arial"/>
                <w:color w:val="auto"/>
              </w:rPr>
            </w:pPr>
          </w:p>
        </w:tc>
        <w:tc>
          <w:tcPr>
            <w:tcW w:w="2484" w:type="dxa"/>
            <w:tcBorders>
              <w:top w:val="single" w:sz="4" w:space="0" w:color="4FB4E0"/>
              <w:left w:val="single" w:sz="4" w:space="0" w:color="4FB4E0"/>
              <w:bottom w:val="single" w:sz="4" w:space="0" w:color="4FB4E0"/>
              <w:right w:val="single" w:sz="4" w:space="0" w:color="4FB4E0"/>
            </w:tcBorders>
          </w:tcPr>
          <w:p w14:paraId="2BAAEDBF" w14:textId="77777777" w:rsidR="00B13759" w:rsidRPr="00BC3202" w:rsidRDefault="00B13759" w:rsidP="00BF3FFD">
            <w:pPr>
              <w:pStyle w:val="TEXT0"/>
              <w:rPr>
                <w:rFonts w:ascii="Arial" w:hAnsi="Arial" w:cs="Arial"/>
                <w:color w:val="auto"/>
              </w:rPr>
            </w:pPr>
          </w:p>
        </w:tc>
      </w:tr>
      <w:tr w:rsidR="00B13759" w:rsidRPr="00824619" w14:paraId="25A7644B" w14:textId="77777777" w:rsidTr="00FC5AD2">
        <w:trPr>
          <w:trHeight w:val="767"/>
        </w:trPr>
        <w:tc>
          <w:tcPr>
            <w:tcW w:w="2234" w:type="dxa"/>
            <w:tcBorders>
              <w:top w:val="single" w:sz="4" w:space="0" w:color="4FB4E0"/>
              <w:left w:val="single" w:sz="4" w:space="0" w:color="4FB4E0"/>
              <w:bottom w:val="single" w:sz="4" w:space="0" w:color="4FB4E0"/>
              <w:right w:val="single" w:sz="4" w:space="0" w:color="4FB4E0"/>
            </w:tcBorders>
          </w:tcPr>
          <w:p w14:paraId="6ADCD42F" w14:textId="77777777" w:rsidR="00B13759" w:rsidRPr="00BC3202" w:rsidRDefault="00B13759" w:rsidP="00BF3FFD">
            <w:pPr>
              <w:pStyle w:val="TEXT0"/>
              <w:rPr>
                <w:rFonts w:ascii="Arial" w:hAnsi="Arial" w:cs="Arial"/>
                <w:color w:val="auto"/>
              </w:rPr>
            </w:pPr>
            <w:r w:rsidRPr="00BC3202">
              <w:rPr>
                <w:rFonts w:ascii="Arial" w:hAnsi="Arial" w:cs="Arial"/>
                <w:color w:val="auto"/>
              </w:rPr>
              <w:t>Action taken with regard to IMP</w:t>
            </w:r>
          </w:p>
          <w:p w14:paraId="34C505C3" w14:textId="77777777" w:rsidR="00B13759" w:rsidRPr="00BC3202" w:rsidRDefault="00B13759" w:rsidP="00BF3FFD">
            <w:pPr>
              <w:pStyle w:val="TEXT0"/>
              <w:rPr>
                <w:rFonts w:ascii="Arial" w:hAnsi="Arial" w:cs="Arial"/>
                <w:color w:val="auto"/>
              </w:rPr>
            </w:pPr>
          </w:p>
        </w:tc>
        <w:tc>
          <w:tcPr>
            <w:tcW w:w="2463" w:type="dxa"/>
            <w:tcBorders>
              <w:top w:val="single" w:sz="4" w:space="0" w:color="4FB4E0"/>
              <w:left w:val="single" w:sz="4" w:space="0" w:color="4FB4E0"/>
              <w:bottom w:val="single" w:sz="4" w:space="0" w:color="4FB4E0"/>
              <w:right w:val="single" w:sz="4" w:space="0" w:color="4FB4E0"/>
            </w:tcBorders>
          </w:tcPr>
          <w:p w14:paraId="057AD8E5" w14:textId="77777777" w:rsidR="00B13759" w:rsidRPr="00BC3202" w:rsidRDefault="00000000" w:rsidP="00BF3FFD">
            <w:pPr>
              <w:pStyle w:val="TEXT0"/>
              <w:rPr>
                <w:rFonts w:ascii="Arial" w:hAnsi="Arial" w:cs="Arial"/>
                <w:color w:val="auto"/>
              </w:rPr>
            </w:pPr>
            <w:sdt>
              <w:sdtPr>
                <w:rPr>
                  <w:rFonts w:ascii="Arial" w:hAnsi="Arial" w:cs="Arial"/>
                  <w:color w:val="auto"/>
                  <w:sz w:val="24"/>
                  <w:szCs w:val="24"/>
                </w:rPr>
                <w:id w:val="-300844568"/>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No change</w:t>
            </w:r>
          </w:p>
          <w:p w14:paraId="54DF6E81" w14:textId="77777777" w:rsidR="00B13759" w:rsidRPr="00BC3202" w:rsidRDefault="00000000" w:rsidP="00BF3FFD">
            <w:pPr>
              <w:pStyle w:val="Text"/>
              <w:rPr>
                <w:rFonts w:ascii="Arial" w:hAnsi="Arial" w:cs="Arial"/>
              </w:rPr>
            </w:pPr>
            <w:sdt>
              <w:sdtPr>
                <w:rPr>
                  <w:rFonts w:ascii="Arial" w:hAnsi="Arial" w:cs="Arial"/>
                  <w:sz w:val="24"/>
                  <w:szCs w:val="24"/>
                </w:rPr>
                <w:id w:val="1297022697"/>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Dose decreased</w:t>
            </w:r>
          </w:p>
          <w:p w14:paraId="1A9F363D" w14:textId="77777777" w:rsidR="00B13759" w:rsidRPr="00BC3202" w:rsidRDefault="00B13759" w:rsidP="00BF3FFD">
            <w:pPr>
              <w:pStyle w:val="Text"/>
              <w:rPr>
                <w:rFonts w:ascii="Arial" w:hAnsi="Arial" w:cs="Arial"/>
              </w:rPr>
            </w:pPr>
          </w:p>
          <w:p w14:paraId="68F080CC" w14:textId="77777777" w:rsidR="00B13759" w:rsidRPr="00BC3202" w:rsidRDefault="00000000" w:rsidP="00BF3FFD">
            <w:pPr>
              <w:pStyle w:val="Text"/>
              <w:rPr>
                <w:rFonts w:ascii="Arial" w:hAnsi="Arial" w:cs="Arial"/>
              </w:rPr>
            </w:pPr>
            <w:sdt>
              <w:sdtPr>
                <w:rPr>
                  <w:rFonts w:ascii="Arial" w:hAnsi="Arial" w:cs="Arial"/>
                  <w:sz w:val="24"/>
                  <w:szCs w:val="24"/>
                </w:rPr>
                <w:id w:val="-893741203"/>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Interrupted</w:t>
            </w:r>
          </w:p>
          <w:p w14:paraId="6D8A0C9D" w14:textId="77777777" w:rsidR="00B13759" w:rsidRPr="00BC3202" w:rsidRDefault="00B13759" w:rsidP="00BF3FFD">
            <w:pPr>
              <w:pStyle w:val="Text"/>
              <w:rPr>
                <w:rFonts w:ascii="Arial" w:hAnsi="Arial" w:cs="Arial"/>
              </w:rPr>
            </w:pPr>
          </w:p>
          <w:p w14:paraId="6412E290" w14:textId="77777777" w:rsidR="00B13759" w:rsidRPr="00BC3202" w:rsidRDefault="00000000" w:rsidP="00BF3FFD">
            <w:pPr>
              <w:pStyle w:val="Text"/>
              <w:rPr>
                <w:rFonts w:ascii="Arial" w:hAnsi="Arial" w:cs="Arial"/>
              </w:rPr>
            </w:pPr>
            <w:sdt>
              <w:sdtPr>
                <w:rPr>
                  <w:rFonts w:ascii="Arial" w:hAnsi="Arial" w:cs="Arial"/>
                  <w:sz w:val="24"/>
                  <w:szCs w:val="24"/>
                </w:rPr>
                <w:id w:val="745770081"/>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Stopped permanently</w:t>
            </w:r>
          </w:p>
          <w:p w14:paraId="438A8E25" w14:textId="77777777" w:rsidR="00B13759" w:rsidRPr="00BC3202" w:rsidRDefault="00B13759" w:rsidP="00BF3FFD">
            <w:pPr>
              <w:pStyle w:val="Text"/>
              <w:rPr>
                <w:rFonts w:ascii="Arial" w:hAnsi="Arial" w:cs="Arial"/>
              </w:rPr>
            </w:pPr>
          </w:p>
          <w:p w14:paraId="357C077F" w14:textId="77777777" w:rsidR="00B13759" w:rsidRPr="00BC3202" w:rsidRDefault="00000000" w:rsidP="00BF3FFD">
            <w:pPr>
              <w:pStyle w:val="Text"/>
              <w:rPr>
                <w:rFonts w:ascii="Arial" w:hAnsi="Arial" w:cs="Arial"/>
              </w:rPr>
            </w:pPr>
            <w:sdt>
              <w:sdtPr>
                <w:rPr>
                  <w:rFonts w:ascii="Arial" w:hAnsi="Arial" w:cs="Arial"/>
                  <w:sz w:val="24"/>
                  <w:szCs w:val="24"/>
                </w:rPr>
                <w:id w:val="1808050826"/>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Dose increased</w:t>
            </w:r>
          </w:p>
          <w:p w14:paraId="723855BF" w14:textId="77777777" w:rsidR="00B13759" w:rsidRPr="00BC3202" w:rsidRDefault="00B13759" w:rsidP="00BF3FFD">
            <w:pPr>
              <w:pStyle w:val="Text"/>
              <w:rPr>
                <w:rFonts w:ascii="Arial" w:hAnsi="Arial" w:cs="Arial"/>
              </w:rPr>
            </w:pPr>
          </w:p>
          <w:p w14:paraId="763E6C95" w14:textId="63ACD688" w:rsidR="00B13759" w:rsidRPr="00BC3202" w:rsidRDefault="00000000" w:rsidP="00BF3FFD">
            <w:pPr>
              <w:pStyle w:val="Text"/>
              <w:rPr>
                <w:rFonts w:ascii="Arial" w:hAnsi="Arial" w:cs="Arial"/>
              </w:rPr>
            </w:pPr>
            <w:sdt>
              <w:sdtPr>
                <w:rPr>
                  <w:rFonts w:ascii="Arial" w:hAnsi="Arial" w:cs="Arial"/>
                  <w:sz w:val="24"/>
                  <w:szCs w:val="24"/>
                </w:rPr>
                <w:id w:val="801889580"/>
                <w14:checkbox>
                  <w14:checked w14:val="0"/>
                  <w14:checkedState w14:val="2612" w14:font="MS Gothic"/>
                  <w14:uncheckedState w14:val="2610" w14:font="MS Gothic"/>
                </w14:checkbox>
              </w:sdtPr>
              <w:sdtContent>
                <w:r w:rsidR="007315CE" w:rsidRPr="00BC3202">
                  <w:rPr>
                    <w:rFonts w:ascii="Segoe UI Symbol" w:eastAsia="MS Gothic" w:hAnsi="Segoe UI Symbol" w:cs="Segoe UI Symbol"/>
                    <w:sz w:val="24"/>
                    <w:szCs w:val="24"/>
                  </w:rPr>
                  <w:t>☐</w:t>
                </w:r>
              </w:sdtContent>
            </w:sdt>
            <w:r w:rsidR="00B13759" w:rsidRPr="00BC3202">
              <w:rPr>
                <w:rFonts w:ascii="Arial" w:hAnsi="Arial" w:cs="Arial"/>
              </w:rPr>
              <w:t xml:space="preserve">  N</w:t>
            </w:r>
            <w:r w:rsidR="009E6A49" w:rsidRPr="00BC3202">
              <w:rPr>
                <w:rFonts w:ascii="Arial" w:hAnsi="Arial" w:cs="Arial"/>
              </w:rPr>
              <w:t>.</w:t>
            </w:r>
            <w:r w:rsidR="00B13759" w:rsidRPr="00BC3202">
              <w:rPr>
                <w:rFonts w:ascii="Arial" w:hAnsi="Arial" w:cs="Arial"/>
              </w:rPr>
              <w:t>A</w:t>
            </w:r>
            <w:r w:rsidR="009E6A49" w:rsidRPr="00BC3202">
              <w:rPr>
                <w:rFonts w:ascii="Arial" w:hAnsi="Arial" w:cs="Arial"/>
              </w:rPr>
              <w:t>.</w:t>
            </w:r>
          </w:p>
        </w:tc>
        <w:tc>
          <w:tcPr>
            <w:tcW w:w="2447" w:type="dxa"/>
            <w:tcBorders>
              <w:top w:val="single" w:sz="4" w:space="0" w:color="4FB4E0"/>
              <w:left w:val="single" w:sz="4" w:space="0" w:color="4FB4E0"/>
              <w:bottom w:val="single" w:sz="4" w:space="0" w:color="4FB4E0"/>
              <w:right w:val="single" w:sz="4" w:space="0" w:color="4FB4E0"/>
            </w:tcBorders>
          </w:tcPr>
          <w:p w14:paraId="53D8750E" w14:textId="77777777" w:rsidR="00B13759" w:rsidRPr="00BC3202" w:rsidRDefault="00000000" w:rsidP="00BF3FFD">
            <w:pPr>
              <w:pStyle w:val="TEXT0"/>
              <w:rPr>
                <w:rFonts w:ascii="Arial" w:hAnsi="Arial" w:cs="Arial"/>
                <w:color w:val="auto"/>
              </w:rPr>
            </w:pPr>
            <w:sdt>
              <w:sdtPr>
                <w:rPr>
                  <w:rFonts w:ascii="Arial" w:hAnsi="Arial" w:cs="Arial"/>
                  <w:color w:val="auto"/>
                  <w:sz w:val="24"/>
                  <w:szCs w:val="24"/>
                </w:rPr>
                <w:id w:val="-2004812210"/>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No change</w:t>
            </w:r>
          </w:p>
          <w:p w14:paraId="320F8DB4" w14:textId="77777777" w:rsidR="00B13759" w:rsidRPr="00BC3202" w:rsidRDefault="00000000" w:rsidP="00BF3FFD">
            <w:pPr>
              <w:pStyle w:val="Text"/>
              <w:rPr>
                <w:rFonts w:ascii="Arial" w:hAnsi="Arial" w:cs="Arial"/>
              </w:rPr>
            </w:pPr>
            <w:sdt>
              <w:sdtPr>
                <w:rPr>
                  <w:rFonts w:ascii="Arial" w:hAnsi="Arial" w:cs="Arial"/>
                  <w:sz w:val="24"/>
                  <w:szCs w:val="24"/>
                </w:rPr>
                <w:id w:val="-2056840449"/>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Dose decreased</w:t>
            </w:r>
          </w:p>
          <w:p w14:paraId="19BBF049" w14:textId="77777777" w:rsidR="00B13759" w:rsidRPr="00BC3202" w:rsidRDefault="00B13759" w:rsidP="00BF3FFD">
            <w:pPr>
              <w:pStyle w:val="Text"/>
              <w:rPr>
                <w:rFonts w:ascii="Arial" w:hAnsi="Arial" w:cs="Arial"/>
              </w:rPr>
            </w:pPr>
          </w:p>
          <w:p w14:paraId="59FDD558" w14:textId="77777777" w:rsidR="00B13759" w:rsidRPr="00BC3202" w:rsidRDefault="00000000" w:rsidP="00BF3FFD">
            <w:pPr>
              <w:pStyle w:val="Text"/>
              <w:rPr>
                <w:rFonts w:ascii="Arial" w:hAnsi="Arial" w:cs="Arial"/>
              </w:rPr>
            </w:pPr>
            <w:sdt>
              <w:sdtPr>
                <w:rPr>
                  <w:rFonts w:ascii="Arial" w:hAnsi="Arial" w:cs="Arial"/>
                  <w:sz w:val="24"/>
                  <w:szCs w:val="24"/>
                </w:rPr>
                <w:id w:val="447980410"/>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Interrupted</w:t>
            </w:r>
          </w:p>
          <w:p w14:paraId="79EE6CFA" w14:textId="77777777" w:rsidR="00B13759" w:rsidRPr="00BC3202" w:rsidRDefault="00B13759" w:rsidP="00BF3FFD">
            <w:pPr>
              <w:pStyle w:val="Text"/>
              <w:rPr>
                <w:rFonts w:ascii="Arial" w:hAnsi="Arial" w:cs="Arial"/>
              </w:rPr>
            </w:pPr>
          </w:p>
          <w:p w14:paraId="4AD7B51F" w14:textId="77777777" w:rsidR="00B13759" w:rsidRPr="00BC3202" w:rsidRDefault="00000000" w:rsidP="00BF3FFD">
            <w:pPr>
              <w:pStyle w:val="Text"/>
              <w:rPr>
                <w:rFonts w:ascii="Arial" w:hAnsi="Arial" w:cs="Arial"/>
              </w:rPr>
            </w:pPr>
            <w:sdt>
              <w:sdtPr>
                <w:rPr>
                  <w:rFonts w:ascii="Arial" w:hAnsi="Arial" w:cs="Arial"/>
                  <w:sz w:val="24"/>
                  <w:szCs w:val="24"/>
                </w:rPr>
                <w:id w:val="-2077966247"/>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Stopped permanently</w:t>
            </w:r>
          </w:p>
          <w:p w14:paraId="504C3B4E" w14:textId="77777777" w:rsidR="00B13759" w:rsidRPr="00BC3202" w:rsidRDefault="00B13759" w:rsidP="00BF3FFD">
            <w:pPr>
              <w:pStyle w:val="Text"/>
              <w:rPr>
                <w:rFonts w:ascii="Arial" w:hAnsi="Arial" w:cs="Arial"/>
              </w:rPr>
            </w:pPr>
          </w:p>
          <w:p w14:paraId="178BFF66" w14:textId="77777777" w:rsidR="00B13759" w:rsidRPr="00BC3202" w:rsidRDefault="00000000" w:rsidP="00BF3FFD">
            <w:pPr>
              <w:pStyle w:val="Text"/>
              <w:rPr>
                <w:rFonts w:ascii="Arial" w:hAnsi="Arial" w:cs="Arial"/>
              </w:rPr>
            </w:pPr>
            <w:sdt>
              <w:sdtPr>
                <w:rPr>
                  <w:rFonts w:ascii="Arial" w:hAnsi="Arial" w:cs="Arial"/>
                  <w:sz w:val="24"/>
                  <w:szCs w:val="24"/>
                </w:rPr>
                <w:id w:val="-1390881077"/>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Dose increased</w:t>
            </w:r>
          </w:p>
          <w:p w14:paraId="70D19A48" w14:textId="77777777" w:rsidR="00B13759" w:rsidRPr="00BC3202" w:rsidRDefault="00B13759" w:rsidP="00BF3FFD">
            <w:pPr>
              <w:pStyle w:val="Text"/>
              <w:rPr>
                <w:rFonts w:ascii="Arial" w:hAnsi="Arial" w:cs="Arial"/>
              </w:rPr>
            </w:pPr>
          </w:p>
          <w:p w14:paraId="3418BF22" w14:textId="7DBF7B21" w:rsidR="00B13759" w:rsidRPr="00BC3202" w:rsidRDefault="00000000" w:rsidP="00BF3FFD">
            <w:pPr>
              <w:pStyle w:val="TEXT0"/>
              <w:rPr>
                <w:rFonts w:ascii="Arial" w:hAnsi="Arial" w:cs="Arial"/>
                <w:color w:val="auto"/>
              </w:rPr>
            </w:pPr>
            <w:sdt>
              <w:sdtPr>
                <w:rPr>
                  <w:rFonts w:ascii="Arial" w:hAnsi="Arial" w:cs="Arial"/>
                  <w:color w:val="auto"/>
                  <w:sz w:val="24"/>
                  <w:szCs w:val="24"/>
                </w:rPr>
                <w:id w:val="-1044989482"/>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N</w:t>
            </w:r>
            <w:r w:rsidR="009E6A49" w:rsidRPr="00BC3202">
              <w:rPr>
                <w:rFonts w:ascii="Arial" w:hAnsi="Arial" w:cs="Arial"/>
                <w:color w:val="auto"/>
              </w:rPr>
              <w:t>.</w:t>
            </w:r>
            <w:r w:rsidR="00B13759" w:rsidRPr="00BC3202">
              <w:rPr>
                <w:rFonts w:ascii="Arial" w:hAnsi="Arial" w:cs="Arial"/>
                <w:color w:val="auto"/>
              </w:rPr>
              <w:t>A</w:t>
            </w:r>
            <w:r w:rsidR="009E6A49" w:rsidRPr="00BC3202">
              <w:rPr>
                <w:rFonts w:ascii="Arial" w:hAnsi="Arial" w:cs="Arial"/>
                <w:color w:val="auto"/>
              </w:rPr>
              <w:t>.</w:t>
            </w:r>
          </w:p>
        </w:tc>
        <w:tc>
          <w:tcPr>
            <w:tcW w:w="2484" w:type="dxa"/>
            <w:tcBorders>
              <w:top w:val="single" w:sz="4" w:space="0" w:color="4FB4E0"/>
              <w:left w:val="single" w:sz="4" w:space="0" w:color="4FB4E0"/>
              <w:bottom w:val="single" w:sz="4" w:space="0" w:color="4FB4E0"/>
              <w:right w:val="single" w:sz="4" w:space="0" w:color="4FB4E0"/>
            </w:tcBorders>
          </w:tcPr>
          <w:p w14:paraId="3469424F" w14:textId="77777777" w:rsidR="00B13759" w:rsidRPr="00BC3202" w:rsidRDefault="00000000" w:rsidP="00BF3FFD">
            <w:pPr>
              <w:pStyle w:val="TEXT0"/>
              <w:rPr>
                <w:rFonts w:ascii="Arial" w:hAnsi="Arial" w:cs="Arial"/>
                <w:color w:val="auto"/>
              </w:rPr>
            </w:pPr>
            <w:sdt>
              <w:sdtPr>
                <w:rPr>
                  <w:rFonts w:ascii="Arial" w:hAnsi="Arial" w:cs="Arial"/>
                  <w:color w:val="auto"/>
                  <w:sz w:val="24"/>
                  <w:szCs w:val="24"/>
                </w:rPr>
                <w:id w:val="-493642833"/>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No change</w:t>
            </w:r>
          </w:p>
          <w:p w14:paraId="4521AB10" w14:textId="77777777" w:rsidR="00B13759" w:rsidRPr="00BC3202" w:rsidRDefault="00000000" w:rsidP="00BF3FFD">
            <w:pPr>
              <w:pStyle w:val="Text"/>
              <w:rPr>
                <w:rFonts w:ascii="Arial" w:hAnsi="Arial" w:cs="Arial"/>
              </w:rPr>
            </w:pPr>
            <w:sdt>
              <w:sdtPr>
                <w:rPr>
                  <w:rFonts w:ascii="Arial" w:hAnsi="Arial" w:cs="Arial"/>
                  <w:sz w:val="24"/>
                  <w:szCs w:val="24"/>
                </w:rPr>
                <w:id w:val="1656187416"/>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Dose decreased</w:t>
            </w:r>
          </w:p>
          <w:p w14:paraId="37AC60E6" w14:textId="77777777" w:rsidR="00B13759" w:rsidRPr="00BC3202" w:rsidRDefault="00B13759" w:rsidP="00BF3FFD">
            <w:pPr>
              <w:pStyle w:val="Text"/>
              <w:rPr>
                <w:rFonts w:ascii="Arial" w:hAnsi="Arial" w:cs="Arial"/>
              </w:rPr>
            </w:pPr>
          </w:p>
          <w:p w14:paraId="6B0E3A75" w14:textId="77777777" w:rsidR="00B13759" w:rsidRPr="00BC3202" w:rsidRDefault="00000000" w:rsidP="00BF3FFD">
            <w:pPr>
              <w:pStyle w:val="Text"/>
              <w:rPr>
                <w:rFonts w:ascii="Arial" w:hAnsi="Arial" w:cs="Arial"/>
              </w:rPr>
            </w:pPr>
            <w:sdt>
              <w:sdtPr>
                <w:rPr>
                  <w:rFonts w:ascii="Arial" w:hAnsi="Arial" w:cs="Arial"/>
                  <w:sz w:val="24"/>
                  <w:szCs w:val="24"/>
                </w:rPr>
                <w:id w:val="-1731534326"/>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Interrupted</w:t>
            </w:r>
          </w:p>
          <w:p w14:paraId="1BE591B8" w14:textId="77777777" w:rsidR="00B13759" w:rsidRPr="00BC3202" w:rsidRDefault="00B13759" w:rsidP="00BF3FFD">
            <w:pPr>
              <w:pStyle w:val="Text"/>
              <w:rPr>
                <w:rFonts w:ascii="Arial" w:hAnsi="Arial" w:cs="Arial"/>
              </w:rPr>
            </w:pPr>
          </w:p>
          <w:p w14:paraId="5113F305" w14:textId="77777777" w:rsidR="00B13759" w:rsidRPr="00BC3202" w:rsidRDefault="00000000" w:rsidP="00BF3FFD">
            <w:pPr>
              <w:pStyle w:val="Text"/>
              <w:rPr>
                <w:rFonts w:ascii="Arial" w:hAnsi="Arial" w:cs="Arial"/>
              </w:rPr>
            </w:pPr>
            <w:sdt>
              <w:sdtPr>
                <w:rPr>
                  <w:rFonts w:ascii="Arial" w:hAnsi="Arial" w:cs="Arial"/>
                  <w:sz w:val="24"/>
                  <w:szCs w:val="24"/>
                </w:rPr>
                <w:id w:val="2020965000"/>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Stopped permanently</w:t>
            </w:r>
          </w:p>
          <w:p w14:paraId="055EE2FB" w14:textId="77777777" w:rsidR="00B13759" w:rsidRPr="00BC3202" w:rsidRDefault="00B13759" w:rsidP="00BF3FFD">
            <w:pPr>
              <w:pStyle w:val="Text"/>
              <w:rPr>
                <w:rFonts w:ascii="Arial" w:hAnsi="Arial" w:cs="Arial"/>
              </w:rPr>
            </w:pPr>
          </w:p>
          <w:p w14:paraId="24367AB2" w14:textId="77777777" w:rsidR="00B13759" w:rsidRPr="00BC3202" w:rsidRDefault="00000000" w:rsidP="00BF3FFD">
            <w:pPr>
              <w:pStyle w:val="Text"/>
              <w:rPr>
                <w:rFonts w:ascii="Arial" w:hAnsi="Arial" w:cs="Arial"/>
              </w:rPr>
            </w:pPr>
            <w:sdt>
              <w:sdtPr>
                <w:rPr>
                  <w:rFonts w:ascii="Arial" w:hAnsi="Arial" w:cs="Arial"/>
                  <w:sz w:val="24"/>
                  <w:szCs w:val="24"/>
                </w:rPr>
                <w:id w:val="-1883241253"/>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Dose increased</w:t>
            </w:r>
          </w:p>
          <w:p w14:paraId="590DCB64" w14:textId="77777777" w:rsidR="00B13759" w:rsidRPr="00BC3202" w:rsidRDefault="00B13759" w:rsidP="00BF3FFD">
            <w:pPr>
              <w:pStyle w:val="Text"/>
              <w:rPr>
                <w:rFonts w:ascii="Arial" w:hAnsi="Arial" w:cs="Arial"/>
              </w:rPr>
            </w:pPr>
          </w:p>
          <w:p w14:paraId="0140952C" w14:textId="385B95EB" w:rsidR="00B13759" w:rsidRPr="00BC3202" w:rsidRDefault="00000000" w:rsidP="00BF3FFD">
            <w:pPr>
              <w:pStyle w:val="TEXT0"/>
              <w:rPr>
                <w:rFonts w:ascii="Arial" w:hAnsi="Arial" w:cs="Arial"/>
                <w:color w:val="auto"/>
              </w:rPr>
            </w:pPr>
            <w:sdt>
              <w:sdtPr>
                <w:rPr>
                  <w:rFonts w:ascii="Arial" w:hAnsi="Arial" w:cs="Arial"/>
                  <w:color w:val="auto"/>
                  <w:sz w:val="24"/>
                  <w:szCs w:val="24"/>
                </w:rPr>
                <w:id w:val="1796801422"/>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N</w:t>
            </w:r>
            <w:r w:rsidR="009E6A49" w:rsidRPr="00BC3202">
              <w:rPr>
                <w:rFonts w:ascii="Arial" w:hAnsi="Arial" w:cs="Arial"/>
                <w:color w:val="auto"/>
              </w:rPr>
              <w:t>.</w:t>
            </w:r>
            <w:r w:rsidR="00B13759" w:rsidRPr="00BC3202">
              <w:rPr>
                <w:rFonts w:ascii="Arial" w:hAnsi="Arial" w:cs="Arial"/>
                <w:color w:val="auto"/>
              </w:rPr>
              <w:t>A</w:t>
            </w:r>
            <w:r w:rsidR="009E6A49" w:rsidRPr="00BC3202">
              <w:rPr>
                <w:rFonts w:ascii="Arial" w:hAnsi="Arial" w:cs="Arial"/>
                <w:color w:val="auto"/>
              </w:rPr>
              <w:t>.</w:t>
            </w:r>
          </w:p>
        </w:tc>
      </w:tr>
      <w:tr w:rsidR="00B13759" w:rsidRPr="00BC3202" w14:paraId="10C67731" w14:textId="77777777" w:rsidTr="00FC5AD2">
        <w:trPr>
          <w:trHeight w:val="767"/>
        </w:trPr>
        <w:tc>
          <w:tcPr>
            <w:tcW w:w="2234" w:type="dxa"/>
            <w:tcBorders>
              <w:top w:val="single" w:sz="4" w:space="0" w:color="4FB4E0"/>
              <w:left w:val="single" w:sz="4" w:space="0" w:color="4FB4E0"/>
              <w:bottom w:val="single" w:sz="4" w:space="0" w:color="4FB4E0"/>
              <w:right w:val="single" w:sz="4" w:space="0" w:color="4FB4E0"/>
            </w:tcBorders>
          </w:tcPr>
          <w:p w14:paraId="21BF6AA4" w14:textId="54A0A7A3" w:rsidR="00B13759" w:rsidRPr="00BC3202" w:rsidRDefault="00B13759" w:rsidP="00BF3FFD">
            <w:pPr>
              <w:pStyle w:val="TEXT0"/>
              <w:rPr>
                <w:rFonts w:ascii="Arial" w:hAnsi="Arial" w:cs="Arial"/>
                <w:color w:val="auto"/>
              </w:rPr>
            </w:pPr>
            <w:r w:rsidRPr="00BC3202">
              <w:rPr>
                <w:rFonts w:ascii="Arial" w:hAnsi="Arial" w:cs="Arial"/>
                <w:color w:val="auto"/>
              </w:rPr>
              <w:t>Event abated after study medication was stopped /interrupted</w:t>
            </w:r>
            <w:r w:rsidR="00020358" w:rsidRPr="00BC3202">
              <w:rPr>
                <w:rFonts w:ascii="Arial" w:hAnsi="Arial" w:cs="Arial"/>
                <w:color w:val="auto"/>
              </w:rPr>
              <w:t xml:space="preserve"> /decreased</w:t>
            </w:r>
            <w:r w:rsidRPr="00BC3202">
              <w:rPr>
                <w:rFonts w:ascii="Arial" w:hAnsi="Arial" w:cs="Arial"/>
                <w:color w:val="auto"/>
              </w:rPr>
              <w:t>?</w:t>
            </w:r>
          </w:p>
        </w:tc>
        <w:tc>
          <w:tcPr>
            <w:tcW w:w="2463" w:type="dxa"/>
            <w:tcBorders>
              <w:top w:val="single" w:sz="4" w:space="0" w:color="4FB4E0"/>
              <w:left w:val="single" w:sz="4" w:space="0" w:color="4FB4E0"/>
              <w:bottom w:val="single" w:sz="4" w:space="0" w:color="4FB4E0"/>
              <w:right w:val="single" w:sz="4" w:space="0" w:color="4FB4E0"/>
            </w:tcBorders>
          </w:tcPr>
          <w:p w14:paraId="476AC8F1" w14:textId="77777777" w:rsidR="00B13759" w:rsidRPr="00BC3202" w:rsidRDefault="00000000" w:rsidP="00BF3FFD">
            <w:pPr>
              <w:pStyle w:val="TEXT0"/>
              <w:rPr>
                <w:rFonts w:ascii="Arial" w:hAnsi="Arial" w:cs="Arial"/>
                <w:color w:val="auto"/>
              </w:rPr>
            </w:pPr>
            <w:sdt>
              <w:sdtPr>
                <w:rPr>
                  <w:rFonts w:ascii="Arial" w:hAnsi="Arial" w:cs="Arial"/>
                  <w:color w:val="auto"/>
                  <w:sz w:val="24"/>
                  <w:szCs w:val="24"/>
                </w:rPr>
                <w:id w:val="-347417355"/>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Yes</w:t>
            </w:r>
          </w:p>
          <w:p w14:paraId="66AB9FF3" w14:textId="77777777" w:rsidR="00B13759" w:rsidRPr="00BC3202" w:rsidRDefault="00000000" w:rsidP="00BF3FFD">
            <w:pPr>
              <w:pStyle w:val="Text"/>
              <w:rPr>
                <w:rFonts w:ascii="Arial" w:hAnsi="Arial" w:cs="Arial"/>
              </w:rPr>
            </w:pPr>
            <w:sdt>
              <w:sdtPr>
                <w:rPr>
                  <w:rFonts w:ascii="Arial" w:hAnsi="Arial" w:cs="Arial"/>
                  <w:sz w:val="24"/>
                  <w:szCs w:val="24"/>
                </w:rPr>
                <w:id w:val="478503600"/>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No</w:t>
            </w:r>
          </w:p>
          <w:p w14:paraId="61242011" w14:textId="77777777" w:rsidR="00B13759" w:rsidRPr="00BC3202" w:rsidRDefault="00B13759" w:rsidP="00BF3FFD">
            <w:pPr>
              <w:pStyle w:val="Text"/>
              <w:rPr>
                <w:rFonts w:ascii="Arial" w:hAnsi="Arial" w:cs="Arial"/>
              </w:rPr>
            </w:pPr>
          </w:p>
          <w:p w14:paraId="41EF1081" w14:textId="77777777" w:rsidR="00B13759" w:rsidRPr="00BC3202" w:rsidRDefault="00000000" w:rsidP="00BF3FFD">
            <w:pPr>
              <w:pStyle w:val="TEXT0"/>
              <w:rPr>
                <w:rFonts w:ascii="Arial" w:hAnsi="Arial" w:cs="Arial"/>
                <w:color w:val="auto"/>
              </w:rPr>
            </w:pPr>
            <w:sdt>
              <w:sdtPr>
                <w:rPr>
                  <w:rFonts w:ascii="Arial" w:hAnsi="Arial" w:cs="Arial"/>
                  <w:color w:val="auto"/>
                  <w:sz w:val="24"/>
                  <w:szCs w:val="24"/>
                </w:rPr>
                <w:id w:val="807975764"/>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NA</w:t>
            </w:r>
          </w:p>
        </w:tc>
        <w:tc>
          <w:tcPr>
            <w:tcW w:w="2447" w:type="dxa"/>
            <w:tcBorders>
              <w:top w:val="single" w:sz="4" w:space="0" w:color="4FB4E0"/>
              <w:left w:val="single" w:sz="4" w:space="0" w:color="4FB4E0"/>
              <w:bottom w:val="single" w:sz="4" w:space="0" w:color="4FB4E0"/>
              <w:right w:val="single" w:sz="4" w:space="0" w:color="4FB4E0"/>
            </w:tcBorders>
          </w:tcPr>
          <w:p w14:paraId="0B590706" w14:textId="77777777" w:rsidR="00B13759" w:rsidRPr="00BC3202" w:rsidRDefault="00000000" w:rsidP="00BF3FFD">
            <w:pPr>
              <w:pStyle w:val="TEXT0"/>
              <w:rPr>
                <w:rFonts w:ascii="Arial" w:hAnsi="Arial" w:cs="Arial"/>
                <w:color w:val="auto"/>
              </w:rPr>
            </w:pPr>
            <w:sdt>
              <w:sdtPr>
                <w:rPr>
                  <w:rFonts w:ascii="Arial" w:hAnsi="Arial" w:cs="Arial"/>
                  <w:color w:val="auto"/>
                  <w:sz w:val="24"/>
                  <w:szCs w:val="24"/>
                </w:rPr>
                <w:id w:val="-1129782033"/>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Yes</w:t>
            </w:r>
          </w:p>
          <w:p w14:paraId="716F22B4" w14:textId="77777777" w:rsidR="00B13759" w:rsidRPr="00BC3202" w:rsidRDefault="00000000" w:rsidP="00BF3FFD">
            <w:pPr>
              <w:pStyle w:val="Text"/>
              <w:rPr>
                <w:rFonts w:ascii="Arial" w:hAnsi="Arial" w:cs="Arial"/>
              </w:rPr>
            </w:pPr>
            <w:sdt>
              <w:sdtPr>
                <w:rPr>
                  <w:rFonts w:ascii="Arial" w:hAnsi="Arial" w:cs="Arial"/>
                  <w:sz w:val="24"/>
                  <w:szCs w:val="24"/>
                </w:rPr>
                <w:id w:val="888527869"/>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No</w:t>
            </w:r>
          </w:p>
          <w:p w14:paraId="4F935611" w14:textId="77777777" w:rsidR="00B13759" w:rsidRPr="00BC3202" w:rsidRDefault="00B13759" w:rsidP="00BF3FFD">
            <w:pPr>
              <w:pStyle w:val="Text"/>
              <w:rPr>
                <w:rFonts w:ascii="Arial" w:hAnsi="Arial" w:cs="Arial"/>
              </w:rPr>
            </w:pPr>
          </w:p>
          <w:p w14:paraId="62599B9F" w14:textId="77777777" w:rsidR="00B13759" w:rsidRPr="00BC3202" w:rsidRDefault="00000000" w:rsidP="00BF3FFD">
            <w:pPr>
              <w:pStyle w:val="TEXT0"/>
              <w:rPr>
                <w:rFonts w:ascii="Arial" w:hAnsi="Arial" w:cs="Arial"/>
                <w:color w:val="auto"/>
              </w:rPr>
            </w:pPr>
            <w:sdt>
              <w:sdtPr>
                <w:rPr>
                  <w:rFonts w:ascii="Arial" w:hAnsi="Arial" w:cs="Arial"/>
                  <w:color w:val="auto"/>
                  <w:sz w:val="24"/>
                  <w:szCs w:val="24"/>
                </w:rPr>
                <w:id w:val="-197091767"/>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NA</w:t>
            </w:r>
          </w:p>
        </w:tc>
        <w:tc>
          <w:tcPr>
            <w:tcW w:w="2484" w:type="dxa"/>
            <w:tcBorders>
              <w:top w:val="single" w:sz="4" w:space="0" w:color="4FB4E0"/>
              <w:left w:val="single" w:sz="4" w:space="0" w:color="4FB4E0"/>
              <w:bottom w:val="single" w:sz="4" w:space="0" w:color="4FB4E0"/>
              <w:right w:val="single" w:sz="4" w:space="0" w:color="4FB4E0"/>
            </w:tcBorders>
          </w:tcPr>
          <w:p w14:paraId="22B40D9D" w14:textId="77777777" w:rsidR="00B13759" w:rsidRPr="00BC3202" w:rsidRDefault="00000000" w:rsidP="00BF3FFD">
            <w:pPr>
              <w:pStyle w:val="TEXT0"/>
              <w:rPr>
                <w:rFonts w:ascii="Arial" w:hAnsi="Arial" w:cs="Arial"/>
                <w:color w:val="auto"/>
              </w:rPr>
            </w:pPr>
            <w:sdt>
              <w:sdtPr>
                <w:rPr>
                  <w:rFonts w:ascii="Arial" w:hAnsi="Arial" w:cs="Arial"/>
                  <w:color w:val="auto"/>
                  <w:sz w:val="24"/>
                  <w:szCs w:val="24"/>
                </w:rPr>
                <w:id w:val="-792128156"/>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Yes</w:t>
            </w:r>
          </w:p>
          <w:p w14:paraId="707AF442" w14:textId="77777777" w:rsidR="00B13759" w:rsidRPr="00BC3202" w:rsidRDefault="00000000" w:rsidP="00BF3FFD">
            <w:pPr>
              <w:pStyle w:val="Text"/>
              <w:rPr>
                <w:rFonts w:ascii="Arial" w:hAnsi="Arial" w:cs="Arial"/>
              </w:rPr>
            </w:pPr>
            <w:sdt>
              <w:sdtPr>
                <w:rPr>
                  <w:rFonts w:ascii="Arial" w:hAnsi="Arial" w:cs="Arial"/>
                  <w:sz w:val="24"/>
                  <w:szCs w:val="24"/>
                </w:rPr>
                <w:id w:val="539092252"/>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No</w:t>
            </w:r>
          </w:p>
          <w:p w14:paraId="37F978F8" w14:textId="77777777" w:rsidR="00B13759" w:rsidRPr="00BC3202" w:rsidRDefault="00B13759" w:rsidP="00BF3FFD">
            <w:pPr>
              <w:pStyle w:val="Text"/>
              <w:rPr>
                <w:rFonts w:ascii="Arial" w:hAnsi="Arial" w:cs="Arial"/>
              </w:rPr>
            </w:pPr>
          </w:p>
          <w:p w14:paraId="78A298A2" w14:textId="77777777" w:rsidR="00B13759" w:rsidRPr="00BC3202" w:rsidRDefault="00000000" w:rsidP="00BF3FFD">
            <w:pPr>
              <w:pStyle w:val="TEXT0"/>
              <w:rPr>
                <w:rFonts w:ascii="Arial" w:hAnsi="Arial" w:cs="Arial"/>
                <w:color w:val="auto"/>
              </w:rPr>
            </w:pPr>
            <w:sdt>
              <w:sdtPr>
                <w:rPr>
                  <w:rFonts w:ascii="Arial" w:hAnsi="Arial" w:cs="Arial"/>
                  <w:color w:val="auto"/>
                  <w:sz w:val="24"/>
                  <w:szCs w:val="24"/>
                </w:rPr>
                <w:id w:val="415677818"/>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NA</w:t>
            </w:r>
          </w:p>
        </w:tc>
      </w:tr>
      <w:tr w:rsidR="00B13759" w:rsidRPr="00BC3202" w14:paraId="0E553B9C" w14:textId="77777777" w:rsidTr="00FC5AD2">
        <w:trPr>
          <w:trHeight w:val="767"/>
        </w:trPr>
        <w:tc>
          <w:tcPr>
            <w:tcW w:w="2234" w:type="dxa"/>
            <w:tcBorders>
              <w:top w:val="single" w:sz="4" w:space="0" w:color="4FB4E0"/>
              <w:left w:val="single" w:sz="4" w:space="0" w:color="4FB4E0"/>
              <w:bottom w:val="single" w:sz="4" w:space="0" w:color="4FB4E0"/>
              <w:right w:val="single" w:sz="4" w:space="0" w:color="4FB4E0"/>
            </w:tcBorders>
          </w:tcPr>
          <w:p w14:paraId="28D73B7D" w14:textId="77777777" w:rsidR="00B13759" w:rsidRPr="00BC3202" w:rsidRDefault="00B13759" w:rsidP="00BF3FFD">
            <w:pPr>
              <w:pStyle w:val="TEXT0"/>
              <w:rPr>
                <w:rFonts w:ascii="Arial" w:hAnsi="Arial" w:cs="Arial"/>
                <w:color w:val="auto"/>
              </w:rPr>
            </w:pPr>
            <w:r w:rsidRPr="00BC3202">
              <w:rPr>
                <w:rFonts w:ascii="Arial" w:hAnsi="Arial" w:cs="Arial"/>
                <w:color w:val="auto"/>
              </w:rPr>
              <w:t>Event re-appeared after medication was re-introduced?</w:t>
            </w:r>
          </w:p>
        </w:tc>
        <w:tc>
          <w:tcPr>
            <w:tcW w:w="2463" w:type="dxa"/>
            <w:tcBorders>
              <w:top w:val="single" w:sz="4" w:space="0" w:color="4FB4E0"/>
              <w:left w:val="single" w:sz="4" w:space="0" w:color="4FB4E0"/>
              <w:bottom w:val="single" w:sz="4" w:space="0" w:color="4FB4E0"/>
              <w:right w:val="single" w:sz="4" w:space="0" w:color="4FB4E0"/>
            </w:tcBorders>
          </w:tcPr>
          <w:p w14:paraId="6411F616" w14:textId="77777777" w:rsidR="00B13759" w:rsidRPr="00BC3202" w:rsidRDefault="00000000" w:rsidP="00BF3FFD">
            <w:pPr>
              <w:pStyle w:val="TEXT0"/>
              <w:rPr>
                <w:rFonts w:ascii="Arial" w:hAnsi="Arial" w:cs="Arial"/>
                <w:color w:val="auto"/>
              </w:rPr>
            </w:pPr>
            <w:sdt>
              <w:sdtPr>
                <w:rPr>
                  <w:rFonts w:ascii="Arial" w:hAnsi="Arial" w:cs="Arial"/>
                  <w:color w:val="auto"/>
                  <w:sz w:val="24"/>
                  <w:szCs w:val="24"/>
                </w:rPr>
                <w:id w:val="-1318565958"/>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Yes</w:t>
            </w:r>
          </w:p>
          <w:p w14:paraId="201A955E" w14:textId="77777777" w:rsidR="00B13759" w:rsidRPr="00BC3202" w:rsidRDefault="00000000" w:rsidP="00BF3FFD">
            <w:pPr>
              <w:pStyle w:val="Text"/>
              <w:rPr>
                <w:rFonts w:ascii="Arial" w:hAnsi="Arial" w:cs="Arial"/>
              </w:rPr>
            </w:pPr>
            <w:sdt>
              <w:sdtPr>
                <w:rPr>
                  <w:rFonts w:ascii="Arial" w:hAnsi="Arial" w:cs="Arial"/>
                  <w:sz w:val="24"/>
                  <w:szCs w:val="24"/>
                </w:rPr>
                <w:id w:val="1320700833"/>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No</w:t>
            </w:r>
          </w:p>
          <w:p w14:paraId="36E0F5CA" w14:textId="77777777" w:rsidR="00B13759" w:rsidRPr="00BC3202" w:rsidRDefault="00B13759" w:rsidP="00BF3FFD">
            <w:pPr>
              <w:pStyle w:val="Text"/>
              <w:rPr>
                <w:rFonts w:ascii="Arial" w:hAnsi="Arial" w:cs="Arial"/>
              </w:rPr>
            </w:pPr>
          </w:p>
          <w:p w14:paraId="6F421A86" w14:textId="77777777" w:rsidR="00B13759" w:rsidRPr="00BC3202" w:rsidRDefault="00000000" w:rsidP="00BF3FFD">
            <w:pPr>
              <w:pStyle w:val="TEXT0"/>
              <w:rPr>
                <w:rFonts w:ascii="Arial" w:hAnsi="Arial" w:cs="Arial"/>
                <w:color w:val="auto"/>
              </w:rPr>
            </w:pPr>
            <w:sdt>
              <w:sdtPr>
                <w:rPr>
                  <w:rFonts w:ascii="Arial" w:hAnsi="Arial" w:cs="Arial"/>
                  <w:color w:val="auto"/>
                  <w:sz w:val="24"/>
                  <w:szCs w:val="24"/>
                </w:rPr>
                <w:id w:val="252629397"/>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NA</w:t>
            </w:r>
          </w:p>
        </w:tc>
        <w:tc>
          <w:tcPr>
            <w:tcW w:w="2447" w:type="dxa"/>
            <w:tcBorders>
              <w:top w:val="single" w:sz="4" w:space="0" w:color="4FB4E0"/>
              <w:left w:val="single" w:sz="4" w:space="0" w:color="4FB4E0"/>
              <w:bottom w:val="single" w:sz="4" w:space="0" w:color="4FB4E0"/>
              <w:right w:val="single" w:sz="4" w:space="0" w:color="4FB4E0"/>
            </w:tcBorders>
          </w:tcPr>
          <w:p w14:paraId="56008635" w14:textId="77777777" w:rsidR="00B13759" w:rsidRPr="00BC3202" w:rsidRDefault="00000000" w:rsidP="00BF3FFD">
            <w:pPr>
              <w:pStyle w:val="TEXT0"/>
              <w:rPr>
                <w:rFonts w:ascii="Arial" w:hAnsi="Arial" w:cs="Arial"/>
                <w:color w:val="auto"/>
              </w:rPr>
            </w:pPr>
            <w:sdt>
              <w:sdtPr>
                <w:rPr>
                  <w:rFonts w:ascii="Arial" w:hAnsi="Arial" w:cs="Arial"/>
                  <w:color w:val="auto"/>
                  <w:sz w:val="24"/>
                  <w:szCs w:val="24"/>
                </w:rPr>
                <w:id w:val="-877853136"/>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Yes</w:t>
            </w:r>
          </w:p>
          <w:p w14:paraId="6D297F16" w14:textId="77777777" w:rsidR="00B13759" w:rsidRPr="00BC3202" w:rsidRDefault="00000000" w:rsidP="00BF3FFD">
            <w:pPr>
              <w:pStyle w:val="Text"/>
              <w:rPr>
                <w:rFonts w:ascii="Arial" w:hAnsi="Arial" w:cs="Arial"/>
              </w:rPr>
            </w:pPr>
            <w:sdt>
              <w:sdtPr>
                <w:rPr>
                  <w:rFonts w:ascii="Arial" w:hAnsi="Arial" w:cs="Arial"/>
                  <w:sz w:val="24"/>
                  <w:szCs w:val="24"/>
                </w:rPr>
                <w:id w:val="1873649630"/>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No</w:t>
            </w:r>
          </w:p>
          <w:p w14:paraId="6BFD550B" w14:textId="77777777" w:rsidR="00B13759" w:rsidRPr="00BC3202" w:rsidRDefault="00B13759" w:rsidP="00BF3FFD">
            <w:pPr>
              <w:pStyle w:val="Text"/>
              <w:rPr>
                <w:rFonts w:ascii="Arial" w:hAnsi="Arial" w:cs="Arial"/>
              </w:rPr>
            </w:pPr>
          </w:p>
          <w:p w14:paraId="70B4701E" w14:textId="77777777" w:rsidR="00B13759" w:rsidRPr="00BC3202" w:rsidRDefault="00000000" w:rsidP="00BF3FFD">
            <w:pPr>
              <w:pStyle w:val="TEXT0"/>
              <w:rPr>
                <w:rFonts w:ascii="Arial" w:hAnsi="Arial" w:cs="Arial"/>
                <w:color w:val="auto"/>
              </w:rPr>
            </w:pPr>
            <w:sdt>
              <w:sdtPr>
                <w:rPr>
                  <w:rFonts w:ascii="Arial" w:hAnsi="Arial" w:cs="Arial"/>
                  <w:color w:val="auto"/>
                  <w:sz w:val="24"/>
                  <w:szCs w:val="24"/>
                </w:rPr>
                <w:id w:val="1046490956"/>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NA</w:t>
            </w:r>
          </w:p>
        </w:tc>
        <w:tc>
          <w:tcPr>
            <w:tcW w:w="2484" w:type="dxa"/>
            <w:tcBorders>
              <w:top w:val="single" w:sz="4" w:space="0" w:color="4FB4E0"/>
              <w:left w:val="single" w:sz="4" w:space="0" w:color="4FB4E0"/>
              <w:bottom w:val="single" w:sz="4" w:space="0" w:color="4FB4E0"/>
              <w:right w:val="single" w:sz="4" w:space="0" w:color="4FB4E0"/>
            </w:tcBorders>
          </w:tcPr>
          <w:p w14:paraId="553E291B" w14:textId="77777777" w:rsidR="00B13759" w:rsidRPr="00BC3202" w:rsidRDefault="00000000" w:rsidP="00BF3FFD">
            <w:pPr>
              <w:pStyle w:val="TEXT0"/>
              <w:rPr>
                <w:rFonts w:ascii="Arial" w:hAnsi="Arial" w:cs="Arial"/>
                <w:color w:val="auto"/>
              </w:rPr>
            </w:pPr>
            <w:sdt>
              <w:sdtPr>
                <w:rPr>
                  <w:rFonts w:ascii="Arial" w:hAnsi="Arial" w:cs="Arial"/>
                  <w:color w:val="auto"/>
                  <w:sz w:val="24"/>
                  <w:szCs w:val="24"/>
                </w:rPr>
                <w:id w:val="1505861477"/>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Yes</w:t>
            </w:r>
          </w:p>
          <w:p w14:paraId="4CBBD48A" w14:textId="77777777" w:rsidR="00B13759" w:rsidRPr="00BC3202" w:rsidRDefault="00000000" w:rsidP="00BF3FFD">
            <w:pPr>
              <w:pStyle w:val="Text"/>
              <w:rPr>
                <w:rFonts w:ascii="Arial" w:hAnsi="Arial" w:cs="Arial"/>
              </w:rPr>
            </w:pPr>
            <w:sdt>
              <w:sdtPr>
                <w:rPr>
                  <w:rFonts w:ascii="Arial" w:hAnsi="Arial" w:cs="Arial"/>
                  <w:sz w:val="24"/>
                  <w:szCs w:val="24"/>
                </w:rPr>
                <w:id w:val="-21861470"/>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No</w:t>
            </w:r>
          </w:p>
          <w:p w14:paraId="5CD582E7" w14:textId="77777777" w:rsidR="00B13759" w:rsidRPr="00BC3202" w:rsidRDefault="00B13759" w:rsidP="00BF3FFD">
            <w:pPr>
              <w:pStyle w:val="Text"/>
              <w:rPr>
                <w:rFonts w:ascii="Arial" w:hAnsi="Arial" w:cs="Arial"/>
              </w:rPr>
            </w:pPr>
          </w:p>
          <w:p w14:paraId="060BD0C8" w14:textId="77777777" w:rsidR="00B13759" w:rsidRPr="00BC3202" w:rsidRDefault="00000000" w:rsidP="00BF3FFD">
            <w:pPr>
              <w:pStyle w:val="TEXT0"/>
              <w:rPr>
                <w:rFonts w:ascii="Arial" w:hAnsi="Arial" w:cs="Arial"/>
                <w:color w:val="auto"/>
              </w:rPr>
            </w:pPr>
            <w:sdt>
              <w:sdtPr>
                <w:rPr>
                  <w:rFonts w:ascii="Arial" w:hAnsi="Arial" w:cs="Arial"/>
                  <w:color w:val="auto"/>
                  <w:sz w:val="24"/>
                  <w:szCs w:val="24"/>
                </w:rPr>
                <w:id w:val="-1440371996"/>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NA</w:t>
            </w:r>
          </w:p>
        </w:tc>
      </w:tr>
      <w:tr w:rsidR="00B13759" w:rsidRPr="00BC3202" w14:paraId="070F4B50" w14:textId="77777777" w:rsidTr="00FC5AD2">
        <w:trPr>
          <w:trHeight w:val="767"/>
        </w:trPr>
        <w:tc>
          <w:tcPr>
            <w:tcW w:w="2234" w:type="dxa"/>
            <w:tcBorders>
              <w:top w:val="single" w:sz="4" w:space="0" w:color="4FB4E0"/>
              <w:left w:val="single" w:sz="4" w:space="0" w:color="4FB4E0"/>
              <w:right w:val="single" w:sz="4" w:space="0" w:color="4FB4E0"/>
            </w:tcBorders>
          </w:tcPr>
          <w:p w14:paraId="76DC96ED" w14:textId="77777777" w:rsidR="00B13759" w:rsidRPr="00BC3202" w:rsidRDefault="00B13759" w:rsidP="00BF3FFD">
            <w:pPr>
              <w:pStyle w:val="TEXT0"/>
              <w:rPr>
                <w:rFonts w:ascii="Arial" w:hAnsi="Arial" w:cs="Arial"/>
                <w:color w:val="auto"/>
              </w:rPr>
            </w:pPr>
            <w:r w:rsidRPr="00BC3202">
              <w:rPr>
                <w:rFonts w:ascii="Arial" w:hAnsi="Arial" w:cs="Arial"/>
                <w:color w:val="auto"/>
              </w:rPr>
              <w:t>Causality assessment</w:t>
            </w:r>
          </w:p>
          <w:p w14:paraId="0796F857" w14:textId="4448BC50" w:rsidR="00B13759" w:rsidRPr="00BC3202" w:rsidRDefault="00B13759" w:rsidP="00BF3FFD">
            <w:pPr>
              <w:pStyle w:val="Text"/>
              <w:rPr>
                <w:rFonts w:ascii="Arial" w:hAnsi="Arial" w:cs="Arial"/>
              </w:rPr>
            </w:pPr>
          </w:p>
          <w:p w14:paraId="45C1C6FF" w14:textId="77777777" w:rsidR="00B13759" w:rsidRPr="00BC3202" w:rsidRDefault="00B13759" w:rsidP="00BF3FFD">
            <w:pPr>
              <w:pStyle w:val="Text"/>
              <w:rPr>
                <w:rFonts w:ascii="Arial" w:hAnsi="Arial" w:cs="Arial"/>
              </w:rPr>
            </w:pPr>
          </w:p>
          <w:p w14:paraId="35FBF09D" w14:textId="77777777" w:rsidR="00B13759" w:rsidRPr="00BC3202" w:rsidRDefault="00B13759" w:rsidP="00BF3FFD">
            <w:pPr>
              <w:pStyle w:val="Text"/>
              <w:rPr>
                <w:rFonts w:ascii="Arial" w:hAnsi="Arial" w:cs="Arial"/>
              </w:rPr>
            </w:pPr>
          </w:p>
          <w:p w14:paraId="1D4A97EB" w14:textId="356D1DEB" w:rsidR="00B13759" w:rsidRPr="00BC3202" w:rsidRDefault="00B13759" w:rsidP="00BF3FFD">
            <w:pPr>
              <w:pStyle w:val="Text"/>
              <w:rPr>
                <w:rFonts w:ascii="Arial" w:hAnsi="Arial" w:cs="Arial"/>
              </w:rPr>
            </w:pPr>
          </w:p>
          <w:p w14:paraId="51B2E6E4" w14:textId="2830045F" w:rsidR="00B13759" w:rsidRPr="00BC3202" w:rsidRDefault="00B13759" w:rsidP="00BF3FFD">
            <w:pPr>
              <w:pStyle w:val="Text"/>
              <w:rPr>
                <w:rFonts w:ascii="Arial" w:hAnsi="Arial" w:cs="Arial"/>
              </w:rPr>
            </w:pPr>
          </w:p>
          <w:p w14:paraId="48113FD7" w14:textId="13592D94" w:rsidR="007735CC" w:rsidRPr="00BC3202" w:rsidRDefault="007735CC" w:rsidP="00BF3FFD">
            <w:pPr>
              <w:pStyle w:val="Text"/>
              <w:rPr>
                <w:rFonts w:ascii="Arial" w:hAnsi="Arial" w:cs="Arial"/>
              </w:rPr>
            </w:pPr>
          </w:p>
          <w:p w14:paraId="48768309" w14:textId="71098AE7" w:rsidR="00B13759" w:rsidRPr="00BC3202" w:rsidRDefault="00E44013" w:rsidP="00FE7BF0">
            <w:pPr>
              <w:pStyle w:val="Text"/>
              <w:jc w:val="both"/>
              <w:rPr>
                <w:rFonts w:ascii="Arial" w:hAnsi="Arial" w:cs="Arial"/>
              </w:rPr>
            </w:pPr>
            <w:r w:rsidRPr="00BC3202">
              <w:rPr>
                <w:rFonts w:ascii="Arial" w:hAnsi="Arial" w:cs="Arial"/>
                <w:highlight w:val="yellow"/>
              </w:rPr>
              <w:fldChar w:fldCharType="begin">
                <w:ffData>
                  <w:name w:val="Text29"/>
                  <w:enabled/>
                  <w:calcOnExit w:val="0"/>
                  <w:textInput>
                    <w:default w:val="[Instruction to Sponsor-Investigator: Leave only one of the two options for Causality assessment (and delete the other from the template) before sending the SAE template to the sites]"/>
                  </w:textInput>
                </w:ffData>
              </w:fldChar>
            </w:r>
            <w:r w:rsidRPr="00BC3202">
              <w:rPr>
                <w:rFonts w:ascii="Arial" w:hAnsi="Arial" w:cs="Arial"/>
                <w:highlight w:val="yellow"/>
              </w:rPr>
              <w:instrText xml:space="preserve"> </w:instrText>
            </w:r>
            <w:bookmarkStart w:id="2" w:name="Text29"/>
            <w:r w:rsidRPr="00BC3202">
              <w:rPr>
                <w:rFonts w:ascii="Arial" w:hAnsi="Arial" w:cs="Arial"/>
                <w:highlight w:val="yellow"/>
              </w:rPr>
              <w:instrText xml:space="preserve">FORMTEXT </w:instrText>
            </w:r>
            <w:r w:rsidRPr="00BC3202">
              <w:rPr>
                <w:rFonts w:ascii="Arial" w:hAnsi="Arial" w:cs="Arial"/>
                <w:highlight w:val="yellow"/>
              </w:rPr>
            </w:r>
            <w:r w:rsidRPr="00BC3202">
              <w:rPr>
                <w:rFonts w:ascii="Arial" w:hAnsi="Arial" w:cs="Arial"/>
                <w:highlight w:val="yellow"/>
              </w:rPr>
              <w:fldChar w:fldCharType="separate"/>
            </w:r>
            <w:r w:rsidRPr="00BC3202">
              <w:rPr>
                <w:rFonts w:ascii="Arial" w:hAnsi="Arial" w:cs="Arial"/>
                <w:noProof/>
                <w:highlight w:val="yellow"/>
              </w:rPr>
              <w:t xml:space="preserve">[Instruction to Sponsor-Investigator: Leave only one of the two options for Causality assessment (and delete the </w:t>
            </w:r>
            <w:r w:rsidRPr="00BC3202">
              <w:rPr>
                <w:rFonts w:ascii="Arial" w:hAnsi="Arial" w:cs="Arial"/>
                <w:noProof/>
                <w:highlight w:val="yellow"/>
              </w:rPr>
              <w:lastRenderedPageBreak/>
              <w:t>other from the template) before sending the SAE template to the sites]</w:t>
            </w:r>
            <w:r w:rsidRPr="00BC3202">
              <w:rPr>
                <w:rFonts w:ascii="Arial" w:hAnsi="Arial" w:cs="Arial"/>
                <w:highlight w:val="yellow"/>
              </w:rPr>
              <w:fldChar w:fldCharType="end"/>
            </w:r>
            <w:bookmarkEnd w:id="2"/>
            <w:r w:rsidRPr="00BC3202" w:rsidDel="00E44013">
              <w:rPr>
                <w:rFonts w:ascii="Arial" w:hAnsi="Arial" w:cs="Arial"/>
                <w:highlight w:val="yellow"/>
              </w:rPr>
              <w:t xml:space="preserve"> </w:t>
            </w:r>
          </w:p>
        </w:tc>
        <w:tc>
          <w:tcPr>
            <w:tcW w:w="2463" w:type="dxa"/>
            <w:tcBorders>
              <w:top w:val="single" w:sz="4" w:space="0" w:color="4FB4E0"/>
              <w:left w:val="single" w:sz="4" w:space="0" w:color="4FB4E0"/>
              <w:right w:val="single" w:sz="4" w:space="0" w:color="4FB4E0"/>
            </w:tcBorders>
          </w:tcPr>
          <w:p w14:paraId="5BBC38B1" w14:textId="1622BBDA" w:rsidR="00CD6EE3" w:rsidRPr="00BC3202" w:rsidRDefault="00C72FBD" w:rsidP="00CD6EE3">
            <w:pPr>
              <w:pStyle w:val="TEXT0"/>
              <w:rPr>
                <w:rFonts w:ascii="Arial" w:hAnsi="Arial" w:cs="Arial"/>
                <w:color w:val="auto"/>
              </w:rPr>
            </w:pPr>
            <w:r w:rsidRPr="00BC3202">
              <w:rPr>
                <w:rFonts w:ascii="Arial" w:hAnsi="Arial" w:cs="Arial"/>
                <w:color w:val="auto"/>
                <w:highlight w:val="yellow"/>
              </w:rPr>
              <w:lastRenderedPageBreak/>
              <w:t>[</w:t>
            </w:r>
            <w:r w:rsidR="006B0FCB" w:rsidRPr="00BC3202">
              <w:rPr>
                <w:rFonts w:ascii="Arial" w:hAnsi="Arial" w:cs="Arial"/>
                <w:color w:val="auto"/>
                <w:highlight w:val="yellow"/>
              </w:rPr>
              <w:t>Chose r</w:t>
            </w:r>
            <w:r w:rsidR="00B13759" w:rsidRPr="00BC3202">
              <w:rPr>
                <w:rFonts w:ascii="Arial" w:hAnsi="Arial" w:cs="Arial"/>
                <w:color w:val="auto"/>
                <w:highlight w:val="yellow"/>
              </w:rPr>
              <w:t>elationship term as defined in the protocol</w:t>
            </w:r>
            <w:r w:rsidRPr="00BC3202">
              <w:rPr>
                <w:rFonts w:ascii="Arial" w:hAnsi="Arial" w:cs="Arial"/>
                <w:color w:val="auto"/>
              </w:rPr>
              <w:t>]</w:t>
            </w:r>
          </w:p>
          <w:p w14:paraId="0D07E679" w14:textId="77777777" w:rsidR="00CD6EE3" w:rsidRPr="00BC3202" w:rsidRDefault="00CD6EE3" w:rsidP="00CD6EE3">
            <w:pPr>
              <w:pStyle w:val="Text"/>
              <w:rPr>
                <w:rFonts w:ascii="Arial" w:hAnsi="Arial" w:cs="Arial"/>
                <w:i/>
              </w:rPr>
            </w:pPr>
            <w:r w:rsidRPr="00BC3202">
              <w:rPr>
                <w:rFonts w:ascii="Arial" w:hAnsi="Arial" w:cs="Arial"/>
                <w:i/>
                <w:szCs w:val="16"/>
              </w:rPr>
              <w:t>Option1</w:t>
            </w:r>
          </w:p>
          <w:p w14:paraId="03216AB4" w14:textId="77777777" w:rsidR="00CD6EE3" w:rsidRPr="00BC3202" w:rsidRDefault="00000000" w:rsidP="00CD6EE3">
            <w:pPr>
              <w:pStyle w:val="Text"/>
              <w:rPr>
                <w:rFonts w:ascii="Arial" w:hAnsi="Arial" w:cs="Arial"/>
              </w:rPr>
            </w:pPr>
            <w:sdt>
              <w:sdtPr>
                <w:rPr>
                  <w:rFonts w:ascii="Arial" w:hAnsi="Arial" w:cs="Arial"/>
                  <w:sz w:val="24"/>
                  <w:szCs w:val="24"/>
                </w:rPr>
                <w:id w:val="1654247125"/>
                <w14:checkbox>
                  <w14:checked w14:val="0"/>
                  <w14:checkedState w14:val="2612" w14:font="MS Gothic"/>
                  <w14:uncheckedState w14:val="2610" w14:font="MS Gothic"/>
                </w14:checkbox>
              </w:sdtPr>
              <w:sdtContent>
                <w:r w:rsidR="00CD6EE3" w:rsidRPr="00BC3202">
                  <w:rPr>
                    <w:rFonts w:ascii="Segoe UI Symbol" w:eastAsia="MS Gothic" w:hAnsi="Segoe UI Symbol" w:cs="Segoe UI Symbol"/>
                    <w:sz w:val="24"/>
                    <w:szCs w:val="24"/>
                  </w:rPr>
                  <w:t>☐</w:t>
                </w:r>
              </w:sdtContent>
            </w:sdt>
            <w:r w:rsidR="00CD6EE3" w:rsidRPr="00BC3202">
              <w:rPr>
                <w:rFonts w:ascii="Arial" w:hAnsi="Arial" w:cs="Arial"/>
              </w:rPr>
              <w:t xml:space="preserve">  Related</w:t>
            </w:r>
          </w:p>
          <w:p w14:paraId="59E2D365" w14:textId="696DD735" w:rsidR="00CD6EE3" w:rsidRPr="00BC3202" w:rsidRDefault="00000000" w:rsidP="00CD6EE3">
            <w:pPr>
              <w:pStyle w:val="Text"/>
              <w:rPr>
                <w:rFonts w:ascii="Arial" w:hAnsi="Arial" w:cs="Arial"/>
              </w:rPr>
            </w:pPr>
            <w:sdt>
              <w:sdtPr>
                <w:rPr>
                  <w:rFonts w:ascii="Arial" w:hAnsi="Arial" w:cs="Arial"/>
                  <w:sz w:val="24"/>
                  <w:szCs w:val="24"/>
                </w:rPr>
                <w:id w:val="-673566934"/>
                <w14:checkbox>
                  <w14:checked w14:val="0"/>
                  <w14:checkedState w14:val="2612" w14:font="MS Gothic"/>
                  <w14:uncheckedState w14:val="2610" w14:font="MS Gothic"/>
                </w14:checkbox>
              </w:sdtPr>
              <w:sdtContent>
                <w:r w:rsidR="00CD6EE3" w:rsidRPr="00BC3202">
                  <w:rPr>
                    <w:rFonts w:ascii="Segoe UI Symbol" w:eastAsia="MS Gothic" w:hAnsi="Segoe UI Symbol" w:cs="Segoe UI Symbol"/>
                    <w:sz w:val="24"/>
                    <w:szCs w:val="24"/>
                  </w:rPr>
                  <w:t>☐</w:t>
                </w:r>
              </w:sdtContent>
            </w:sdt>
            <w:r w:rsidR="00CD6EE3" w:rsidRPr="00BC3202">
              <w:rPr>
                <w:rFonts w:ascii="Arial" w:hAnsi="Arial" w:cs="Arial"/>
              </w:rPr>
              <w:t xml:space="preserve">  Not related</w:t>
            </w:r>
          </w:p>
          <w:p w14:paraId="756A140F" w14:textId="7B1CFCD2" w:rsidR="00CD6EE3" w:rsidRPr="00BC3202" w:rsidRDefault="00CD6EE3" w:rsidP="006B0FCB">
            <w:pPr>
              <w:pStyle w:val="Text"/>
              <w:rPr>
                <w:rFonts w:ascii="Arial" w:hAnsi="Arial" w:cs="Arial"/>
              </w:rPr>
            </w:pPr>
          </w:p>
          <w:p w14:paraId="221BEE8A" w14:textId="4AB46A5A" w:rsidR="00CD6EE3" w:rsidRPr="00BC3202" w:rsidRDefault="00CD6EE3" w:rsidP="006B0FCB">
            <w:pPr>
              <w:pStyle w:val="Text"/>
              <w:rPr>
                <w:rFonts w:ascii="Arial" w:hAnsi="Arial" w:cs="Arial"/>
              </w:rPr>
            </w:pPr>
            <w:r w:rsidRPr="00BC3202">
              <w:rPr>
                <w:rFonts w:ascii="Arial" w:hAnsi="Arial" w:cs="Arial"/>
                <w:i/>
                <w:szCs w:val="16"/>
              </w:rPr>
              <w:t>Option2</w:t>
            </w:r>
          </w:p>
          <w:p w14:paraId="2384AE8E" w14:textId="318873C0" w:rsidR="00B13759" w:rsidRPr="00BC3202" w:rsidRDefault="00000000" w:rsidP="00BF3FFD">
            <w:pPr>
              <w:pStyle w:val="Text"/>
              <w:rPr>
                <w:rFonts w:ascii="Arial" w:hAnsi="Arial" w:cs="Arial"/>
              </w:rPr>
            </w:pPr>
            <w:sdt>
              <w:sdtPr>
                <w:rPr>
                  <w:rFonts w:ascii="Arial" w:hAnsi="Arial" w:cs="Arial"/>
                  <w:sz w:val="24"/>
                  <w:szCs w:val="24"/>
                </w:rPr>
                <w:id w:val="-209807603"/>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Not related</w:t>
            </w:r>
            <w:r w:rsidR="006B0FCB" w:rsidRPr="00BC3202">
              <w:rPr>
                <w:rFonts w:ascii="Arial" w:hAnsi="Arial" w:cs="Arial"/>
              </w:rPr>
              <w:t>*</w:t>
            </w:r>
          </w:p>
          <w:p w14:paraId="3429424C" w14:textId="2B099637" w:rsidR="00B13759" w:rsidRPr="00BC3202" w:rsidRDefault="00000000" w:rsidP="00BF3FFD">
            <w:pPr>
              <w:pStyle w:val="Text"/>
              <w:rPr>
                <w:rFonts w:ascii="Arial" w:hAnsi="Arial" w:cs="Arial"/>
              </w:rPr>
            </w:pPr>
            <w:sdt>
              <w:sdtPr>
                <w:rPr>
                  <w:rFonts w:ascii="Arial" w:hAnsi="Arial" w:cs="Arial"/>
                  <w:sz w:val="24"/>
                  <w:szCs w:val="24"/>
                </w:rPr>
                <w:id w:val="-59252038"/>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Unlikely</w:t>
            </w:r>
            <w:r w:rsidR="006B0FCB" w:rsidRPr="00BC3202">
              <w:rPr>
                <w:rFonts w:ascii="Arial" w:hAnsi="Arial" w:cs="Arial"/>
              </w:rPr>
              <w:t>*</w:t>
            </w:r>
          </w:p>
          <w:p w14:paraId="2DE126BE" w14:textId="77777777" w:rsidR="00B13759" w:rsidRPr="00BC3202" w:rsidRDefault="00000000" w:rsidP="00BF3FFD">
            <w:pPr>
              <w:pStyle w:val="Text"/>
              <w:rPr>
                <w:rFonts w:ascii="Arial" w:hAnsi="Arial" w:cs="Arial"/>
              </w:rPr>
            </w:pPr>
            <w:sdt>
              <w:sdtPr>
                <w:rPr>
                  <w:rFonts w:ascii="Arial" w:hAnsi="Arial" w:cs="Arial"/>
                  <w:sz w:val="24"/>
                  <w:szCs w:val="24"/>
                </w:rPr>
                <w:id w:val="1559743099"/>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Possibly</w:t>
            </w:r>
          </w:p>
          <w:p w14:paraId="3198054A" w14:textId="77777777" w:rsidR="00B13759" w:rsidRPr="00BC3202" w:rsidRDefault="00000000" w:rsidP="00BF3FFD">
            <w:pPr>
              <w:pStyle w:val="Text"/>
              <w:rPr>
                <w:rFonts w:ascii="Arial" w:hAnsi="Arial" w:cs="Arial"/>
              </w:rPr>
            </w:pPr>
            <w:sdt>
              <w:sdtPr>
                <w:rPr>
                  <w:rFonts w:ascii="Arial" w:hAnsi="Arial" w:cs="Arial"/>
                  <w:sz w:val="24"/>
                  <w:szCs w:val="24"/>
                </w:rPr>
                <w:id w:val="1389694250"/>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Probably</w:t>
            </w:r>
          </w:p>
          <w:p w14:paraId="300FBF8D" w14:textId="77777777" w:rsidR="00B13759" w:rsidRPr="00BC3202" w:rsidRDefault="00000000" w:rsidP="00BF3FFD">
            <w:pPr>
              <w:pStyle w:val="Text"/>
              <w:rPr>
                <w:rFonts w:ascii="Arial" w:hAnsi="Arial" w:cs="Arial"/>
              </w:rPr>
            </w:pPr>
            <w:sdt>
              <w:sdtPr>
                <w:rPr>
                  <w:rFonts w:ascii="Arial" w:hAnsi="Arial" w:cs="Arial"/>
                  <w:sz w:val="24"/>
                  <w:szCs w:val="24"/>
                </w:rPr>
                <w:id w:val="543261366"/>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Definitely</w:t>
            </w:r>
          </w:p>
          <w:p w14:paraId="67344BA1" w14:textId="77777777" w:rsidR="00B13759" w:rsidRPr="00BC3202" w:rsidRDefault="00B13759" w:rsidP="00BF3FFD">
            <w:pPr>
              <w:pStyle w:val="Text"/>
              <w:rPr>
                <w:rFonts w:ascii="Arial" w:hAnsi="Arial" w:cs="Arial"/>
              </w:rPr>
            </w:pPr>
          </w:p>
          <w:p w14:paraId="1F7293B7" w14:textId="77777777" w:rsidR="00FD2536" w:rsidRPr="00BC3202" w:rsidRDefault="006B0FCB" w:rsidP="00BF3FFD">
            <w:pPr>
              <w:pStyle w:val="TEXT0"/>
              <w:rPr>
                <w:rFonts w:ascii="Arial" w:hAnsi="Arial" w:cs="Arial"/>
                <w:color w:val="auto"/>
              </w:rPr>
            </w:pPr>
            <w:r w:rsidRPr="00BC3202">
              <w:rPr>
                <w:rFonts w:ascii="Arial" w:hAnsi="Arial" w:cs="Arial"/>
                <w:color w:val="auto"/>
              </w:rPr>
              <w:t xml:space="preserve">* </w:t>
            </w:r>
            <w:r w:rsidR="00B13759" w:rsidRPr="00BC3202">
              <w:rPr>
                <w:rFonts w:ascii="Arial" w:hAnsi="Arial" w:cs="Arial"/>
                <w:color w:val="auto"/>
              </w:rPr>
              <w:t xml:space="preserve">If relationship of event is ‘not related’ or ‘unlikely’, specify the most likely cause of the event:    </w:t>
            </w:r>
          </w:p>
          <w:p w14:paraId="5C463D4C" w14:textId="59C38BC9" w:rsidR="00B13759" w:rsidRPr="00BC3202" w:rsidRDefault="00B13759" w:rsidP="00FD2536">
            <w:pPr>
              <w:pStyle w:val="TEXT0"/>
              <w:rPr>
                <w:rFonts w:ascii="Arial" w:hAnsi="Arial" w:cs="Arial"/>
                <w:color w:val="auto"/>
              </w:rPr>
            </w:pPr>
            <w:r w:rsidRPr="00BC3202">
              <w:rPr>
                <w:rFonts w:ascii="Arial" w:hAnsi="Arial" w:cs="Arial"/>
                <w:color w:val="auto"/>
              </w:rPr>
              <w:fldChar w:fldCharType="begin">
                <w:ffData>
                  <w:name w:val="Text11"/>
                  <w:enabled/>
                  <w:calcOnExit w:val="0"/>
                  <w:textInput>
                    <w:default w:val="[free text]"/>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[free text]</w:t>
            </w:r>
            <w:r w:rsidRPr="00BC3202">
              <w:rPr>
                <w:rFonts w:ascii="Arial" w:hAnsi="Arial" w:cs="Arial"/>
                <w:color w:val="auto"/>
              </w:rPr>
              <w:fldChar w:fldCharType="end"/>
            </w:r>
            <w:r w:rsidRPr="00BC3202">
              <w:rPr>
                <w:rFonts w:ascii="Arial" w:hAnsi="Arial" w:cs="Arial"/>
                <w:color w:val="auto"/>
              </w:rPr>
              <w:t xml:space="preserve"> </w:t>
            </w:r>
          </w:p>
        </w:tc>
        <w:tc>
          <w:tcPr>
            <w:tcW w:w="2447" w:type="dxa"/>
            <w:tcBorders>
              <w:top w:val="single" w:sz="4" w:space="0" w:color="4FB4E0"/>
              <w:left w:val="single" w:sz="4" w:space="0" w:color="4FB4E0"/>
              <w:right w:val="single" w:sz="4" w:space="0" w:color="4FB4E0"/>
            </w:tcBorders>
          </w:tcPr>
          <w:p w14:paraId="5F5E94FC" w14:textId="04506C9B" w:rsidR="00B13759" w:rsidRPr="00BC3202" w:rsidRDefault="00B13759" w:rsidP="00BF3FFD">
            <w:pPr>
              <w:pStyle w:val="TEXT0"/>
              <w:rPr>
                <w:rFonts w:ascii="Arial" w:hAnsi="Arial" w:cs="Arial"/>
                <w:color w:val="auto"/>
              </w:rPr>
            </w:pPr>
            <w:r w:rsidRPr="00BC3202">
              <w:rPr>
                <w:rFonts w:ascii="Arial" w:hAnsi="Arial" w:cs="Arial"/>
                <w:color w:val="auto"/>
                <w:highlight w:val="yellow"/>
              </w:rPr>
              <w:lastRenderedPageBreak/>
              <w:t>[</w:t>
            </w:r>
            <w:r w:rsidR="006B0FCB" w:rsidRPr="00BC3202">
              <w:rPr>
                <w:rFonts w:ascii="Arial" w:hAnsi="Arial" w:cs="Arial"/>
                <w:color w:val="auto"/>
                <w:highlight w:val="yellow"/>
              </w:rPr>
              <w:t>Chose r</w:t>
            </w:r>
            <w:r w:rsidRPr="00BC3202">
              <w:rPr>
                <w:rFonts w:ascii="Arial" w:hAnsi="Arial" w:cs="Arial"/>
                <w:color w:val="auto"/>
                <w:highlight w:val="yellow"/>
              </w:rPr>
              <w:t>elationship term as defined in the protocol</w:t>
            </w:r>
            <w:r w:rsidR="00C72FBD" w:rsidRPr="00BC3202">
              <w:rPr>
                <w:rFonts w:ascii="Arial" w:hAnsi="Arial" w:cs="Arial"/>
                <w:color w:val="auto"/>
              </w:rPr>
              <w:t>]</w:t>
            </w:r>
          </w:p>
          <w:p w14:paraId="41E892D7" w14:textId="77777777" w:rsidR="00CD6EE3" w:rsidRPr="00BC3202" w:rsidRDefault="00CD6EE3" w:rsidP="00CD6EE3">
            <w:pPr>
              <w:pStyle w:val="Text"/>
              <w:rPr>
                <w:rFonts w:ascii="Arial" w:hAnsi="Arial" w:cs="Arial"/>
                <w:i/>
              </w:rPr>
            </w:pPr>
            <w:r w:rsidRPr="00BC3202">
              <w:rPr>
                <w:rFonts w:ascii="Arial" w:hAnsi="Arial" w:cs="Arial"/>
                <w:i/>
                <w:szCs w:val="16"/>
              </w:rPr>
              <w:t>Option1</w:t>
            </w:r>
          </w:p>
          <w:p w14:paraId="12560D43" w14:textId="77777777" w:rsidR="00CD6EE3" w:rsidRPr="00BC3202" w:rsidRDefault="00000000" w:rsidP="00CD6EE3">
            <w:pPr>
              <w:pStyle w:val="Text"/>
              <w:rPr>
                <w:rFonts w:ascii="Arial" w:hAnsi="Arial" w:cs="Arial"/>
              </w:rPr>
            </w:pPr>
            <w:sdt>
              <w:sdtPr>
                <w:rPr>
                  <w:rFonts w:ascii="Arial" w:hAnsi="Arial" w:cs="Arial"/>
                  <w:sz w:val="24"/>
                  <w:szCs w:val="24"/>
                </w:rPr>
                <w:id w:val="1001237942"/>
                <w14:checkbox>
                  <w14:checked w14:val="0"/>
                  <w14:checkedState w14:val="2612" w14:font="MS Gothic"/>
                  <w14:uncheckedState w14:val="2610" w14:font="MS Gothic"/>
                </w14:checkbox>
              </w:sdtPr>
              <w:sdtContent>
                <w:r w:rsidR="00CD6EE3" w:rsidRPr="00BC3202">
                  <w:rPr>
                    <w:rFonts w:ascii="Segoe UI Symbol" w:eastAsia="MS Gothic" w:hAnsi="Segoe UI Symbol" w:cs="Segoe UI Symbol"/>
                    <w:sz w:val="24"/>
                    <w:szCs w:val="24"/>
                  </w:rPr>
                  <w:t>☐</w:t>
                </w:r>
              </w:sdtContent>
            </w:sdt>
            <w:r w:rsidR="00CD6EE3" w:rsidRPr="00BC3202">
              <w:rPr>
                <w:rFonts w:ascii="Arial" w:hAnsi="Arial" w:cs="Arial"/>
              </w:rPr>
              <w:t xml:space="preserve">  Related</w:t>
            </w:r>
          </w:p>
          <w:p w14:paraId="0A477DF0" w14:textId="77777777" w:rsidR="00CD6EE3" w:rsidRPr="00BC3202" w:rsidRDefault="00000000" w:rsidP="00CD6EE3">
            <w:pPr>
              <w:pStyle w:val="Text"/>
              <w:rPr>
                <w:rFonts w:ascii="Arial" w:hAnsi="Arial" w:cs="Arial"/>
              </w:rPr>
            </w:pPr>
            <w:sdt>
              <w:sdtPr>
                <w:rPr>
                  <w:rFonts w:ascii="Arial" w:hAnsi="Arial" w:cs="Arial"/>
                  <w:sz w:val="24"/>
                  <w:szCs w:val="24"/>
                </w:rPr>
                <w:id w:val="2117405048"/>
                <w14:checkbox>
                  <w14:checked w14:val="0"/>
                  <w14:checkedState w14:val="2612" w14:font="MS Gothic"/>
                  <w14:uncheckedState w14:val="2610" w14:font="MS Gothic"/>
                </w14:checkbox>
              </w:sdtPr>
              <w:sdtContent>
                <w:r w:rsidR="00CD6EE3" w:rsidRPr="00BC3202">
                  <w:rPr>
                    <w:rFonts w:ascii="Segoe UI Symbol" w:eastAsia="MS Gothic" w:hAnsi="Segoe UI Symbol" w:cs="Segoe UI Symbol"/>
                    <w:sz w:val="24"/>
                    <w:szCs w:val="24"/>
                  </w:rPr>
                  <w:t>☐</w:t>
                </w:r>
              </w:sdtContent>
            </w:sdt>
            <w:r w:rsidR="00CD6EE3" w:rsidRPr="00BC3202">
              <w:rPr>
                <w:rFonts w:ascii="Arial" w:hAnsi="Arial" w:cs="Arial"/>
              </w:rPr>
              <w:t xml:space="preserve">  Not related</w:t>
            </w:r>
          </w:p>
          <w:p w14:paraId="73B7154F" w14:textId="77777777" w:rsidR="00CD6EE3" w:rsidRPr="00BC3202" w:rsidRDefault="00CD6EE3" w:rsidP="00CD6EE3">
            <w:pPr>
              <w:pStyle w:val="Text"/>
              <w:rPr>
                <w:rFonts w:ascii="Arial" w:hAnsi="Arial" w:cs="Arial"/>
              </w:rPr>
            </w:pPr>
          </w:p>
          <w:p w14:paraId="51B96F95" w14:textId="77777777" w:rsidR="00CD6EE3" w:rsidRPr="00BC3202" w:rsidRDefault="00CD6EE3" w:rsidP="00CD6EE3">
            <w:pPr>
              <w:pStyle w:val="Text"/>
              <w:rPr>
                <w:rFonts w:ascii="Arial" w:hAnsi="Arial" w:cs="Arial"/>
              </w:rPr>
            </w:pPr>
            <w:r w:rsidRPr="00BC3202">
              <w:rPr>
                <w:rFonts w:ascii="Arial" w:hAnsi="Arial" w:cs="Arial"/>
                <w:i/>
                <w:szCs w:val="16"/>
              </w:rPr>
              <w:t>Option2</w:t>
            </w:r>
          </w:p>
          <w:p w14:paraId="4A867ED5" w14:textId="3806F72A" w:rsidR="00B13759" w:rsidRPr="00BC3202" w:rsidRDefault="00000000" w:rsidP="00BF3FFD">
            <w:pPr>
              <w:pStyle w:val="Text"/>
              <w:rPr>
                <w:rFonts w:ascii="Arial" w:hAnsi="Arial" w:cs="Arial"/>
              </w:rPr>
            </w:pPr>
            <w:sdt>
              <w:sdtPr>
                <w:rPr>
                  <w:rFonts w:ascii="Arial" w:hAnsi="Arial" w:cs="Arial"/>
                  <w:sz w:val="24"/>
                  <w:szCs w:val="24"/>
                </w:rPr>
                <w:id w:val="1475183973"/>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Not related</w:t>
            </w:r>
            <w:r w:rsidR="009C44D6" w:rsidRPr="00BC3202">
              <w:rPr>
                <w:rFonts w:ascii="Arial" w:hAnsi="Arial" w:cs="Arial"/>
              </w:rPr>
              <w:t>*</w:t>
            </w:r>
          </w:p>
          <w:p w14:paraId="24BC91D0" w14:textId="6096CEEC" w:rsidR="00B13759" w:rsidRPr="00BC3202" w:rsidRDefault="00000000" w:rsidP="00BF3FFD">
            <w:pPr>
              <w:pStyle w:val="Text"/>
              <w:rPr>
                <w:rFonts w:ascii="Arial" w:hAnsi="Arial" w:cs="Arial"/>
              </w:rPr>
            </w:pPr>
            <w:sdt>
              <w:sdtPr>
                <w:rPr>
                  <w:rFonts w:ascii="Arial" w:hAnsi="Arial" w:cs="Arial"/>
                  <w:sz w:val="24"/>
                  <w:szCs w:val="24"/>
                </w:rPr>
                <w:id w:val="-668324972"/>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Unlikely</w:t>
            </w:r>
            <w:r w:rsidR="009C44D6" w:rsidRPr="00BC3202">
              <w:rPr>
                <w:rFonts w:ascii="Arial" w:hAnsi="Arial" w:cs="Arial"/>
              </w:rPr>
              <w:t>*</w:t>
            </w:r>
          </w:p>
          <w:p w14:paraId="7132A9A2" w14:textId="77777777" w:rsidR="00B13759" w:rsidRPr="00BC3202" w:rsidRDefault="00000000" w:rsidP="00BF3FFD">
            <w:pPr>
              <w:pStyle w:val="Text"/>
              <w:rPr>
                <w:rFonts w:ascii="Arial" w:hAnsi="Arial" w:cs="Arial"/>
              </w:rPr>
            </w:pPr>
            <w:sdt>
              <w:sdtPr>
                <w:rPr>
                  <w:rFonts w:ascii="Arial" w:hAnsi="Arial" w:cs="Arial"/>
                  <w:sz w:val="24"/>
                  <w:szCs w:val="24"/>
                </w:rPr>
                <w:id w:val="322245124"/>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Possibly</w:t>
            </w:r>
          </w:p>
          <w:p w14:paraId="3FA29A39" w14:textId="77777777" w:rsidR="00B13759" w:rsidRPr="00BC3202" w:rsidRDefault="00000000" w:rsidP="00BF3FFD">
            <w:pPr>
              <w:pStyle w:val="Text"/>
              <w:rPr>
                <w:rFonts w:ascii="Arial" w:hAnsi="Arial" w:cs="Arial"/>
              </w:rPr>
            </w:pPr>
            <w:sdt>
              <w:sdtPr>
                <w:rPr>
                  <w:rFonts w:ascii="Arial" w:hAnsi="Arial" w:cs="Arial"/>
                  <w:sz w:val="24"/>
                  <w:szCs w:val="24"/>
                </w:rPr>
                <w:id w:val="1645775054"/>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Probably</w:t>
            </w:r>
          </w:p>
          <w:p w14:paraId="5C03459C" w14:textId="77777777" w:rsidR="00B13759" w:rsidRPr="00BC3202" w:rsidRDefault="00000000" w:rsidP="00BF3FFD">
            <w:pPr>
              <w:pStyle w:val="Text"/>
              <w:rPr>
                <w:rFonts w:ascii="Arial" w:hAnsi="Arial" w:cs="Arial"/>
              </w:rPr>
            </w:pPr>
            <w:sdt>
              <w:sdtPr>
                <w:rPr>
                  <w:rFonts w:ascii="Arial" w:hAnsi="Arial" w:cs="Arial"/>
                  <w:sz w:val="24"/>
                  <w:szCs w:val="24"/>
                </w:rPr>
                <w:id w:val="-1387410212"/>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Definitely</w:t>
            </w:r>
          </w:p>
          <w:p w14:paraId="049267C3" w14:textId="77777777" w:rsidR="00B13759" w:rsidRPr="00BC3202" w:rsidRDefault="00B13759" w:rsidP="00BF3FFD">
            <w:pPr>
              <w:pStyle w:val="Text"/>
              <w:rPr>
                <w:rFonts w:ascii="Arial" w:hAnsi="Arial" w:cs="Arial"/>
              </w:rPr>
            </w:pPr>
          </w:p>
          <w:p w14:paraId="7AEA1A48" w14:textId="77777777" w:rsidR="00FD2536" w:rsidRPr="00BC3202" w:rsidRDefault="009C44D6" w:rsidP="00BF3FFD">
            <w:pPr>
              <w:pStyle w:val="TEXT0"/>
              <w:rPr>
                <w:rFonts w:ascii="Arial" w:hAnsi="Arial" w:cs="Arial"/>
                <w:color w:val="auto"/>
              </w:rPr>
            </w:pPr>
            <w:r w:rsidRPr="00BC3202">
              <w:rPr>
                <w:rFonts w:ascii="Arial" w:hAnsi="Arial" w:cs="Arial"/>
                <w:color w:val="auto"/>
              </w:rPr>
              <w:t xml:space="preserve">* </w:t>
            </w:r>
            <w:r w:rsidR="00B13759" w:rsidRPr="00BC3202">
              <w:rPr>
                <w:rFonts w:ascii="Arial" w:hAnsi="Arial" w:cs="Arial"/>
                <w:color w:val="auto"/>
              </w:rPr>
              <w:t xml:space="preserve">If relationship of event is ‘not related’ or ‘unlikely’, specify the most likely cause of the event:          </w:t>
            </w:r>
          </w:p>
          <w:p w14:paraId="7FA36181" w14:textId="26C55211" w:rsidR="00B13759" w:rsidRPr="00BC3202" w:rsidRDefault="00B13759" w:rsidP="00BF3FFD">
            <w:pPr>
              <w:pStyle w:val="TEXT0"/>
              <w:rPr>
                <w:rFonts w:ascii="Arial" w:hAnsi="Arial" w:cs="Arial"/>
                <w:color w:val="auto"/>
              </w:rPr>
            </w:pPr>
            <w:r w:rsidRPr="00BC3202">
              <w:rPr>
                <w:rFonts w:ascii="Arial" w:hAnsi="Arial" w:cs="Arial"/>
                <w:color w:val="auto"/>
              </w:rPr>
              <w:fldChar w:fldCharType="begin">
                <w:ffData>
                  <w:name w:val="Text11"/>
                  <w:enabled/>
                  <w:calcOnExit w:val="0"/>
                  <w:textInput>
                    <w:default w:val="[free text]"/>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[free text]</w:t>
            </w:r>
            <w:r w:rsidRPr="00BC3202">
              <w:rPr>
                <w:rFonts w:ascii="Arial" w:hAnsi="Arial" w:cs="Arial"/>
                <w:color w:val="auto"/>
              </w:rPr>
              <w:fldChar w:fldCharType="end"/>
            </w:r>
            <w:r w:rsidRPr="00BC3202">
              <w:rPr>
                <w:rFonts w:ascii="Arial" w:hAnsi="Arial" w:cs="Arial"/>
                <w:color w:val="auto"/>
              </w:rPr>
              <w:t xml:space="preserve"> </w:t>
            </w:r>
          </w:p>
        </w:tc>
        <w:tc>
          <w:tcPr>
            <w:tcW w:w="2484" w:type="dxa"/>
            <w:tcBorders>
              <w:top w:val="single" w:sz="4" w:space="0" w:color="4FB4E0"/>
              <w:left w:val="single" w:sz="4" w:space="0" w:color="4FB4E0"/>
              <w:right w:val="single" w:sz="4" w:space="0" w:color="4FB4E0"/>
            </w:tcBorders>
          </w:tcPr>
          <w:p w14:paraId="74E8937F" w14:textId="10964270" w:rsidR="00B13759" w:rsidRPr="00BC3202" w:rsidRDefault="00B13759" w:rsidP="00BF3FFD">
            <w:pPr>
              <w:pStyle w:val="TEXT0"/>
              <w:rPr>
                <w:rFonts w:ascii="Arial" w:hAnsi="Arial" w:cs="Arial"/>
                <w:color w:val="auto"/>
              </w:rPr>
            </w:pPr>
            <w:r w:rsidRPr="00BC3202">
              <w:rPr>
                <w:rFonts w:ascii="Arial" w:hAnsi="Arial" w:cs="Arial"/>
                <w:color w:val="auto"/>
              </w:rPr>
              <w:lastRenderedPageBreak/>
              <w:t>[</w:t>
            </w:r>
            <w:r w:rsidR="006B0FCB" w:rsidRPr="00BC3202">
              <w:rPr>
                <w:rFonts w:ascii="Arial" w:hAnsi="Arial" w:cs="Arial"/>
                <w:color w:val="auto"/>
                <w:highlight w:val="yellow"/>
              </w:rPr>
              <w:t>Chose r</w:t>
            </w:r>
            <w:r w:rsidRPr="00BC3202">
              <w:rPr>
                <w:rFonts w:ascii="Arial" w:hAnsi="Arial" w:cs="Arial"/>
                <w:color w:val="auto"/>
                <w:highlight w:val="yellow"/>
              </w:rPr>
              <w:t>elationship term as defined in the protocol</w:t>
            </w:r>
            <w:r w:rsidRPr="00BC3202">
              <w:rPr>
                <w:rFonts w:ascii="Arial" w:hAnsi="Arial" w:cs="Arial"/>
                <w:color w:val="auto"/>
              </w:rPr>
              <w:t>]</w:t>
            </w:r>
          </w:p>
          <w:p w14:paraId="420B64BC" w14:textId="77777777" w:rsidR="00CD6EE3" w:rsidRPr="00BC3202" w:rsidRDefault="00CD6EE3" w:rsidP="00CD6EE3">
            <w:pPr>
              <w:pStyle w:val="Text"/>
              <w:rPr>
                <w:rFonts w:ascii="Arial" w:hAnsi="Arial" w:cs="Arial"/>
                <w:i/>
              </w:rPr>
            </w:pPr>
            <w:r w:rsidRPr="00BC3202">
              <w:rPr>
                <w:rFonts w:ascii="Arial" w:hAnsi="Arial" w:cs="Arial"/>
                <w:i/>
                <w:szCs w:val="16"/>
              </w:rPr>
              <w:t>Option1</w:t>
            </w:r>
          </w:p>
          <w:p w14:paraId="4A245D22" w14:textId="77777777" w:rsidR="00CD6EE3" w:rsidRPr="00BC3202" w:rsidRDefault="00000000" w:rsidP="00CD6EE3">
            <w:pPr>
              <w:pStyle w:val="Text"/>
              <w:rPr>
                <w:rFonts w:ascii="Arial" w:hAnsi="Arial" w:cs="Arial"/>
              </w:rPr>
            </w:pPr>
            <w:sdt>
              <w:sdtPr>
                <w:rPr>
                  <w:rFonts w:ascii="Arial" w:hAnsi="Arial" w:cs="Arial"/>
                  <w:sz w:val="24"/>
                  <w:szCs w:val="24"/>
                </w:rPr>
                <w:id w:val="337744951"/>
                <w14:checkbox>
                  <w14:checked w14:val="0"/>
                  <w14:checkedState w14:val="2612" w14:font="MS Gothic"/>
                  <w14:uncheckedState w14:val="2610" w14:font="MS Gothic"/>
                </w14:checkbox>
              </w:sdtPr>
              <w:sdtContent>
                <w:r w:rsidR="00CD6EE3" w:rsidRPr="00BC3202">
                  <w:rPr>
                    <w:rFonts w:ascii="Segoe UI Symbol" w:eastAsia="MS Gothic" w:hAnsi="Segoe UI Symbol" w:cs="Segoe UI Symbol"/>
                    <w:sz w:val="24"/>
                    <w:szCs w:val="24"/>
                  </w:rPr>
                  <w:t>☐</w:t>
                </w:r>
              </w:sdtContent>
            </w:sdt>
            <w:r w:rsidR="00CD6EE3" w:rsidRPr="00BC3202">
              <w:rPr>
                <w:rFonts w:ascii="Arial" w:hAnsi="Arial" w:cs="Arial"/>
              </w:rPr>
              <w:t xml:space="preserve">  Related</w:t>
            </w:r>
          </w:p>
          <w:p w14:paraId="7015BD36" w14:textId="77777777" w:rsidR="00CD6EE3" w:rsidRPr="00BC3202" w:rsidRDefault="00000000" w:rsidP="00CD6EE3">
            <w:pPr>
              <w:pStyle w:val="Text"/>
              <w:rPr>
                <w:rFonts w:ascii="Arial" w:hAnsi="Arial" w:cs="Arial"/>
              </w:rPr>
            </w:pPr>
            <w:sdt>
              <w:sdtPr>
                <w:rPr>
                  <w:rFonts w:ascii="Arial" w:hAnsi="Arial" w:cs="Arial"/>
                  <w:sz w:val="24"/>
                  <w:szCs w:val="24"/>
                </w:rPr>
                <w:id w:val="1915662945"/>
                <w14:checkbox>
                  <w14:checked w14:val="0"/>
                  <w14:checkedState w14:val="2612" w14:font="MS Gothic"/>
                  <w14:uncheckedState w14:val="2610" w14:font="MS Gothic"/>
                </w14:checkbox>
              </w:sdtPr>
              <w:sdtContent>
                <w:r w:rsidR="00CD6EE3" w:rsidRPr="00BC3202">
                  <w:rPr>
                    <w:rFonts w:ascii="Segoe UI Symbol" w:eastAsia="MS Gothic" w:hAnsi="Segoe UI Symbol" w:cs="Segoe UI Symbol"/>
                    <w:sz w:val="24"/>
                    <w:szCs w:val="24"/>
                  </w:rPr>
                  <w:t>☐</w:t>
                </w:r>
              </w:sdtContent>
            </w:sdt>
            <w:r w:rsidR="00CD6EE3" w:rsidRPr="00BC3202">
              <w:rPr>
                <w:rFonts w:ascii="Arial" w:hAnsi="Arial" w:cs="Arial"/>
              </w:rPr>
              <w:t xml:space="preserve">  Not related</w:t>
            </w:r>
          </w:p>
          <w:p w14:paraId="0D08B4FC" w14:textId="77777777" w:rsidR="00CD6EE3" w:rsidRPr="00BC3202" w:rsidRDefault="00CD6EE3" w:rsidP="00CD6EE3">
            <w:pPr>
              <w:pStyle w:val="Text"/>
              <w:rPr>
                <w:rFonts w:ascii="Arial" w:hAnsi="Arial" w:cs="Arial"/>
              </w:rPr>
            </w:pPr>
          </w:p>
          <w:p w14:paraId="2213DE79" w14:textId="77777777" w:rsidR="00CD6EE3" w:rsidRPr="00BC3202" w:rsidRDefault="00CD6EE3" w:rsidP="00CD6EE3">
            <w:pPr>
              <w:pStyle w:val="Text"/>
              <w:rPr>
                <w:rFonts w:ascii="Arial" w:hAnsi="Arial" w:cs="Arial"/>
              </w:rPr>
            </w:pPr>
            <w:r w:rsidRPr="00BC3202">
              <w:rPr>
                <w:rFonts w:ascii="Arial" w:hAnsi="Arial" w:cs="Arial"/>
                <w:i/>
                <w:szCs w:val="16"/>
              </w:rPr>
              <w:t>Option2</w:t>
            </w:r>
          </w:p>
          <w:p w14:paraId="196F6CF2" w14:textId="69CB9938" w:rsidR="00B13759" w:rsidRPr="00BC3202" w:rsidRDefault="00000000" w:rsidP="00BF3FFD">
            <w:pPr>
              <w:pStyle w:val="Text"/>
              <w:rPr>
                <w:rFonts w:ascii="Arial" w:hAnsi="Arial" w:cs="Arial"/>
              </w:rPr>
            </w:pPr>
            <w:sdt>
              <w:sdtPr>
                <w:rPr>
                  <w:rFonts w:ascii="Arial" w:hAnsi="Arial" w:cs="Arial"/>
                  <w:sz w:val="24"/>
                  <w:szCs w:val="24"/>
                </w:rPr>
                <w:id w:val="-177044905"/>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Not related</w:t>
            </w:r>
            <w:r w:rsidR="009C44D6" w:rsidRPr="00BC3202">
              <w:rPr>
                <w:rFonts w:ascii="Arial" w:hAnsi="Arial" w:cs="Arial"/>
              </w:rPr>
              <w:t>*</w:t>
            </w:r>
          </w:p>
          <w:p w14:paraId="62B3327D" w14:textId="6F07E1DB" w:rsidR="00B13759" w:rsidRPr="00BC3202" w:rsidRDefault="00000000" w:rsidP="00BF3FFD">
            <w:pPr>
              <w:pStyle w:val="Text"/>
              <w:rPr>
                <w:rFonts w:ascii="Arial" w:hAnsi="Arial" w:cs="Arial"/>
              </w:rPr>
            </w:pPr>
            <w:sdt>
              <w:sdtPr>
                <w:rPr>
                  <w:rFonts w:ascii="Arial" w:hAnsi="Arial" w:cs="Arial"/>
                  <w:sz w:val="24"/>
                  <w:szCs w:val="24"/>
                </w:rPr>
                <w:id w:val="-1895726974"/>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Unlikely</w:t>
            </w:r>
            <w:r w:rsidR="009C44D6" w:rsidRPr="00BC3202">
              <w:rPr>
                <w:rFonts w:ascii="Arial" w:hAnsi="Arial" w:cs="Arial"/>
              </w:rPr>
              <w:t>*</w:t>
            </w:r>
          </w:p>
          <w:p w14:paraId="0FA4D68E" w14:textId="77777777" w:rsidR="00B13759" w:rsidRPr="00BC3202" w:rsidRDefault="00000000" w:rsidP="00BF3FFD">
            <w:pPr>
              <w:pStyle w:val="Text"/>
              <w:rPr>
                <w:rFonts w:ascii="Arial" w:hAnsi="Arial" w:cs="Arial"/>
              </w:rPr>
            </w:pPr>
            <w:sdt>
              <w:sdtPr>
                <w:rPr>
                  <w:rFonts w:ascii="Arial" w:hAnsi="Arial" w:cs="Arial"/>
                  <w:sz w:val="24"/>
                  <w:szCs w:val="24"/>
                </w:rPr>
                <w:id w:val="1723868350"/>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Possibly</w:t>
            </w:r>
          </w:p>
          <w:p w14:paraId="41C7C3B4" w14:textId="77777777" w:rsidR="00B13759" w:rsidRPr="00BC3202" w:rsidRDefault="00000000" w:rsidP="00BF3FFD">
            <w:pPr>
              <w:pStyle w:val="Text"/>
              <w:rPr>
                <w:rFonts w:ascii="Arial" w:hAnsi="Arial" w:cs="Arial"/>
              </w:rPr>
            </w:pPr>
            <w:sdt>
              <w:sdtPr>
                <w:rPr>
                  <w:rFonts w:ascii="Arial" w:hAnsi="Arial" w:cs="Arial"/>
                  <w:sz w:val="24"/>
                  <w:szCs w:val="24"/>
                </w:rPr>
                <w:id w:val="-825740603"/>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Probably</w:t>
            </w:r>
          </w:p>
          <w:p w14:paraId="27AB9A1F" w14:textId="77777777" w:rsidR="00B13759" w:rsidRPr="00BC3202" w:rsidRDefault="00000000" w:rsidP="00BF3FFD">
            <w:pPr>
              <w:pStyle w:val="Text"/>
              <w:rPr>
                <w:rFonts w:ascii="Arial" w:hAnsi="Arial" w:cs="Arial"/>
              </w:rPr>
            </w:pPr>
            <w:sdt>
              <w:sdtPr>
                <w:rPr>
                  <w:rFonts w:ascii="Arial" w:hAnsi="Arial" w:cs="Arial"/>
                  <w:sz w:val="24"/>
                  <w:szCs w:val="24"/>
                </w:rPr>
                <w:id w:val="-257990756"/>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Definitely</w:t>
            </w:r>
          </w:p>
          <w:p w14:paraId="7D4466E8" w14:textId="77777777" w:rsidR="00B13759" w:rsidRPr="00BC3202" w:rsidRDefault="00B13759" w:rsidP="00BF3FFD">
            <w:pPr>
              <w:pStyle w:val="Text"/>
              <w:rPr>
                <w:rFonts w:ascii="Arial" w:hAnsi="Arial" w:cs="Arial"/>
              </w:rPr>
            </w:pPr>
          </w:p>
          <w:p w14:paraId="7D9B47EF" w14:textId="77777777" w:rsidR="00FD2536" w:rsidRPr="00BC3202" w:rsidRDefault="009C44D6" w:rsidP="00BF3FFD">
            <w:pPr>
              <w:pStyle w:val="TEXT0"/>
              <w:rPr>
                <w:rFonts w:ascii="Arial" w:hAnsi="Arial" w:cs="Arial"/>
                <w:color w:val="auto"/>
              </w:rPr>
            </w:pPr>
            <w:r w:rsidRPr="00BC3202">
              <w:rPr>
                <w:rFonts w:ascii="Arial" w:hAnsi="Arial" w:cs="Arial"/>
                <w:color w:val="auto"/>
              </w:rPr>
              <w:t xml:space="preserve">* </w:t>
            </w:r>
            <w:r w:rsidR="00B13759" w:rsidRPr="00BC3202">
              <w:rPr>
                <w:rFonts w:ascii="Arial" w:hAnsi="Arial" w:cs="Arial"/>
                <w:color w:val="auto"/>
              </w:rPr>
              <w:t xml:space="preserve">If relationship of event is ‘not related’ or ‘unlikely’, specify the most likely cause of the event:          </w:t>
            </w:r>
          </w:p>
          <w:p w14:paraId="442CD5B5" w14:textId="6F752F0F" w:rsidR="00B13759" w:rsidRPr="00BC3202" w:rsidRDefault="00B13759" w:rsidP="00BF3FFD">
            <w:pPr>
              <w:pStyle w:val="TEXT0"/>
              <w:rPr>
                <w:rFonts w:ascii="Arial" w:hAnsi="Arial" w:cs="Arial"/>
                <w:color w:val="auto"/>
              </w:rPr>
            </w:pPr>
            <w:r w:rsidRPr="00BC3202">
              <w:rPr>
                <w:rFonts w:ascii="Arial" w:hAnsi="Arial" w:cs="Arial"/>
                <w:color w:val="auto"/>
              </w:rPr>
              <w:fldChar w:fldCharType="begin">
                <w:ffData>
                  <w:name w:val="Text11"/>
                  <w:enabled/>
                  <w:calcOnExit w:val="0"/>
                  <w:textInput>
                    <w:default w:val="[free text]"/>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[free text]</w:t>
            </w:r>
            <w:r w:rsidRPr="00BC3202">
              <w:rPr>
                <w:rFonts w:ascii="Arial" w:hAnsi="Arial" w:cs="Arial"/>
                <w:color w:val="auto"/>
              </w:rPr>
              <w:fldChar w:fldCharType="end"/>
            </w:r>
            <w:r w:rsidRPr="00BC3202">
              <w:rPr>
                <w:rFonts w:ascii="Arial" w:hAnsi="Arial" w:cs="Arial"/>
                <w:color w:val="auto"/>
              </w:rPr>
              <w:t xml:space="preserve"> </w:t>
            </w:r>
          </w:p>
        </w:tc>
      </w:tr>
    </w:tbl>
    <w:p w14:paraId="054A8EEF" w14:textId="2FA4FA10" w:rsidR="00B13759" w:rsidRPr="00BC3202" w:rsidRDefault="00480500" w:rsidP="00B13759">
      <w:pPr>
        <w:pStyle w:val="berschriftIntroLauftext"/>
        <w:rPr>
          <w:rFonts w:ascii="Arial" w:hAnsi="Arial" w:cs="Arial"/>
        </w:rPr>
      </w:pPr>
      <w:r w:rsidRPr="00BC3202">
        <w:rPr>
          <w:rFonts w:ascii="Arial" w:hAnsi="Arial" w:cs="Arial"/>
        </w:rPr>
        <w:lastRenderedPageBreak/>
        <w:t>7</w:t>
      </w:r>
      <w:r w:rsidR="007735CC" w:rsidRPr="00BC3202">
        <w:rPr>
          <w:rFonts w:ascii="Arial" w:hAnsi="Arial" w:cs="Arial"/>
        </w:rPr>
        <w:t xml:space="preserve">. </w:t>
      </w:r>
      <w:r w:rsidR="00B13759" w:rsidRPr="00BC3202">
        <w:rPr>
          <w:rFonts w:ascii="Arial" w:hAnsi="Arial" w:cs="Arial"/>
        </w:rPr>
        <w:t xml:space="preserve">Relevant concomitant drug(s) </w:t>
      </w:r>
      <w:r w:rsidR="00B13759" w:rsidRPr="00BC3202">
        <w:rPr>
          <w:rFonts w:ascii="Arial" w:hAnsi="Arial" w:cs="Arial"/>
          <w:color w:val="auto"/>
        </w:rPr>
        <w:t xml:space="preserve">        </w:t>
      </w:r>
      <w:r w:rsidR="00B13759" w:rsidRPr="00BC3202">
        <w:rPr>
          <w:rFonts w:ascii="Arial" w:hAnsi="Arial" w:cs="Arial"/>
        </w:rPr>
        <w:t xml:space="preserve"> </w:t>
      </w:r>
      <w:sdt>
        <w:sdtPr>
          <w:rPr>
            <w:rFonts w:ascii="Arial" w:hAnsi="Arial" w:cs="Arial"/>
            <w:color w:val="auto"/>
          </w:rPr>
          <w:id w:val="-1827582295"/>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rPr>
            <w:t>☐</w:t>
          </w:r>
        </w:sdtContent>
      </w:sdt>
      <w:r w:rsidR="00B13759" w:rsidRPr="00BC3202">
        <w:rPr>
          <w:rFonts w:ascii="Arial" w:hAnsi="Arial" w:cs="Arial"/>
          <w:color w:val="auto"/>
        </w:rPr>
        <w:t xml:space="preserve">  N</w:t>
      </w:r>
      <w:r w:rsidR="009E6A49" w:rsidRPr="00BC3202">
        <w:rPr>
          <w:rFonts w:ascii="Arial" w:hAnsi="Arial" w:cs="Arial"/>
          <w:color w:val="auto"/>
        </w:rPr>
        <w:t>.</w:t>
      </w:r>
      <w:r w:rsidR="00B13759" w:rsidRPr="00BC3202">
        <w:rPr>
          <w:rFonts w:ascii="Arial" w:hAnsi="Arial" w:cs="Arial"/>
          <w:color w:val="auto"/>
        </w:rPr>
        <w:t>A</w:t>
      </w:r>
      <w:r w:rsidR="009E6A49" w:rsidRPr="00BC3202">
        <w:rPr>
          <w:rFonts w:ascii="Arial" w:hAnsi="Arial" w:cs="Arial"/>
          <w:color w:val="auto"/>
        </w:rPr>
        <w:t>.</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2407"/>
        <w:gridCol w:w="2407"/>
        <w:gridCol w:w="2407"/>
        <w:gridCol w:w="2407"/>
      </w:tblGrid>
      <w:tr w:rsidR="00B13759" w:rsidRPr="00BC3202" w14:paraId="2931EFAD" w14:textId="77777777" w:rsidTr="00BF3FFD">
        <w:trPr>
          <w:trHeight w:val="35"/>
        </w:trPr>
        <w:tc>
          <w:tcPr>
            <w:tcW w:w="1250" w:type="pct"/>
          </w:tcPr>
          <w:p w14:paraId="185A223F" w14:textId="6FE91160" w:rsidR="00B13759" w:rsidRPr="00BC3202" w:rsidRDefault="00B13759" w:rsidP="00BF3FFD">
            <w:pPr>
              <w:pStyle w:val="Text"/>
              <w:rPr>
                <w:rFonts w:ascii="Arial" w:hAnsi="Arial" w:cs="Arial"/>
              </w:rPr>
            </w:pPr>
            <w:r w:rsidRPr="00BC3202">
              <w:rPr>
                <w:rFonts w:ascii="Arial" w:hAnsi="Arial" w:cs="Arial"/>
              </w:rPr>
              <w:t xml:space="preserve">Trade name </w:t>
            </w:r>
            <w:r w:rsidR="00CD6EE3" w:rsidRPr="00BC3202">
              <w:rPr>
                <w:rFonts w:ascii="Arial" w:hAnsi="Arial" w:cs="Arial"/>
              </w:rPr>
              <w:t>[Name of drug]</w:t>
            </w:r>
          </w:p>
        </w:tc>
        <w:tc>
          <w:tcPr>
            <w:tcW w:w="1250" w:type="pct"/>
          </w:tcPr>
          <w:p w14:paraId="54E07FEF" w14:textId="77777777" w:rsidR="00B13759" w:rsidRPr="00BC3202" w:rsidRDefault="00B13759" w:rsidP="00BF3FFD">
            <w:pPr>
              <w:pStyle w:val="Text"/>
              <w:jc w:val="center"/>
              <w:rPr>
                <w:rFonts w:ascii="Arial" w:hAnsi="Arial" w:cs="Arial"/>
              </w:rPr>
            </w:pPr>
            <w:r w:rsidRPr="00BC3202">
              <w:rPr>
                <w:rFonts w:ascii="Arial" w:hAnsi="Arial" w:cs="Arial"/>
              </w:rPr>
              <w:t>X1</w:t>
            </w:r>
          </w:p>
        </w:tc>
        <w:tc>
          <w:tcPr>
            <w:tcW w:w="1250" w:type="pct"/>
          </w:tcPr>
          <w:p w14:paraId="4398E4BE" w14:textId="77777777" w:rsidR="00B13759" w:rsidRPr="00BC3202" w:rsidRDefault="00B13759" w:rsidP="00BF3FFD">
            <w:pPr>
              <w:pStyle w:val="Text"/>
              <w:jc w:val="center"/>
              <w:rPr>
                <w:rFonts w:ascii="Arial" w:hAnsi="Arial" w:cs="Arial"/>
              </w:rPr>
            </w:pPr>
            <w:r w:rsidRPr="00BC3202">
              <w:rPr>
                <w:rFonts w:ascii="Arial" w:hAnsi="Arial" w:cs="Arial"/>
              </w:rPr>
              <w:t>X2</w:t>
            </w:r>
          </w:p>
        </w:tc>
        <w:tc>
          <w:tcPr>
            <w:tcW w:w="1250" w:type="pct"/>
          </w:tcPr>
          <w:p w14:paraId="5B8C1C99" w14:textId="77777777" w:rsidR="00B13759" w:rsidRPr="00BC3202" w:rsidRDefault="00B13759" w:rsidP="00BF3FFD">
            <w:pPr>
              <w:pStyle w:val="Text"/>
              <w:jc w:val="center"/>
              <w:rPr>
                <w:rFonts w:ascii="Arial" w:hAnsi="Arial" w:cs="Arial"/>
              </w:rPr>
            </w:pPr>
            <w:r w:rsidRPr="00BC3202">
              <w:rPr>
                <w:rFonts w:ascii="Arial" w:hAnsi="Arial" w:cs="Arial"/>
              </w:rPr>
              <w:t>X3</w:t>
            </w:r>
          </w:p>
        </w:tc>
      </w:tr>
      <w:tr w:rsidR="00B13759" w:rsidRPr="00BC3202" w14:paraId="5912F88E" w14:textId="77777777" w:rsidTr="00BF3FFD">
        <w:trPr>
          <w:trHeight w:val="32"/>
        </w:trPr>
        <w:tc>
          <w:tcPr>
            <w:tcW w:w="1250" w:type="pct"/>
          </w:tcPr>
          <w:p w14:paraId="7BC48E5F" w14:textId="77777777" w:rsidR="00B13759" w:rsidRPr="00BC3202" w:rsidRDefault="00B13759" w:rsidP="00BF3FFD">
            <w:pPr>
              <w:pStyle w:val="Text"/>
              <w:rPr>
                <w:rFonts w:ascii="Arial" w:hAnsi="Arial" w:cs="Arial"/>
              </w:rPr>
            </w:pPr>
            <w:r w:rsidRPr="00BC3202">
              <w:rPr>
                <w:rFonts w:ascii="Arial" w:hAnsi="Arial" w:cs="Arial"/>
              </w:rPr>
              <w:t>Active substance</w:t>
            </w:r>
          </w:p>
        </w:tc>
        <w:tc>
          <w:tcPr>
            <w:tcW w:w="1250" w:type="pct"/>
          </w:tcPr>
          <w:p w14:paraId="3E96BA23" w14:textId="77777777" w:rsidR="00B13759" w:rsidRPr="00BC3202" w:rsidRDefault="00B13759" w:rsidP="00BF3FFD">
            <w:pPr>
              <w:pStyle w:val="Text"/>
              <w:rPr>
                <w:rFonts w:ascii="Arial" w:hAnsi="Arial" w:cs="Arial"/>
              </w:rPr>
            </w:pPr>
          </w:p>
        </w:tc>
        <w:tc>
          <w:tcPr>
            <w:tcW w:w="1250" w:type="pct"/>
          </w:tcPr>
          <w:p w14:paraId="376FB2A6" w14:textId="77777777" w:rsidR="00B13759" w:rsidRPr="00BC3202" w:rsidRDefault="00B13759" w:rsidP="00BF3FFD">
            <w:pPr>
              <w:pStyle w:val="Text"/>
              <w:rPr>
                <w:rFonts w:ascii="Arial" w:hAnsi="Arial" w:cs="Arial"/>
              </w:rPr>
            </w:pPr>
          </w:p>
        </w:tc>
        <w:tc>
          <w:tcPr>
            <w:tcW w:w="1250" w:type="pct"/>
          </w:tcPr>
          <w:p w14:paraId="53254D4A" w14:textId="77777777" w:rsidR="00B13759" w:rsidRPr="00BC3202" w:rsidRDefault="00B13759" w:rsidP="00BF3FFD">
            <w:pPr>
              <w:pStyle w:val="Text"/>
              <w:rPr>
                <w:rFonts w:ascii="Arial" w:hAnsi="Arial" w:cs="Arial"/>
              </w:rPr>
            </w:pPr>
          </w:p>
        </w:tc>
      </w:tr>
      <w:tr w:rsidR="00B13759" w:rsidRPr="00BC3202" w14:paraId="0B57F0C1" w14:textId="77777777" w:rsidTr="00BF3FFD">
        <w:trPr>
          <w:trHeight w:val="32"/>
        </w:trPr>
        <w:tc>
          <w:tcPr>
            <w:tcW w:w="1250" w:type="pct"/>
          </w:tcPr>
          <w:p w14:paraId="47D65646" w14:textId="77777777" w:rsidR="00B13759" w:rsidRPr="00BC3202" w:rsidRDefault="00B13759" w:rsidP="00BF3FFD">
            <w:pPr>
              <w:pStyle w:val="Text"/>
              <w:rPr>
                <w:rFonts w:ascii="Arial" w:hAnsi="Arial" w:cs="Arial"/>
              </w:rPr>
            </w:pPr>
            <w:r w:rsidRPr="00BC3202">
              <w:rPr>
                <w:rFonts w:ascii="Arial" w:hAnsi="Arial" w:cs="Arial"/>
              </w:rPr>
              <w:t>Indication</w:t>
            </w:r>
          </w:p>
        </w:tc>
        <w:tc>
          <w:tcPr>
            <w:tcW w:w="1250" w:type="pct"/>
          </w:tcPr>
          <w:p w14:paraId="04B88A7C" w14:textId="77777777" w:rsidR="00B13759" w:rsidRPr="00BC3202" w:rsidRDefault="00B13759" w:rsidP="00BF3FFD">
            <w:pPr>
              <w:pStyle w:val="Text"/>
              <w:rPr>
                <w:rFonts w:ascii="Arial" w:hAnsi="Arial" w:cs="Arial"/>
              </w:rPr>
            </w:pPr>
          </w:p>
        </w:tc>
        <w:tc>
          <w:tcPr>
            <w:tcW w:w="1250" w:type="pct"/>
          </w:tcPr>
          <w:p w14:paraId="36A55C5D" w14:textId="77777777" w:rsidR="00B13759" w:rsidRPr="00BC3202" w:rsidRDefault="00B13759" w:rsidP="00BF3FFD">
            <w:pPr>
              <w:pStyle w:val="Text"/>
              <w:rPr>
                <w:rFonts w:ascii="Arial" w:hAnsi="Arial" w:cs="Arial"/>
              </w:rPr>
            </w:pPr>
          </w:p>
        </w:tc>
        <w:tc>
          <w:tcPr>
            <w:tcW w:w="1250" w:type="pct"/>
          </w:tcPr>
          <w:p w14:paraId="00D520CC" w14:textId="77777777" w:rsidR="00B13759" w:rsidRPr="00BC3202" w:rsidRDefault="00B13759" w:rsidP="00BF3FFD">
            <w:pPr>
              <w:pStyle w:val="Text"/>
              <w:rPr>
                <w:rFonts w:ascii="Arial" w:hAnsi="Arial" w:cs="Arial"/>
              </w:rPr>
            </w:pPr>
          </w:p>
        </w:tc>
      </w:tr>
      <w:tr w:rsidR="00B13759" w:rsidRPr="00BC3202" w14:paraId="32ED7C1D" w14:textId="77777777" w:rsidTr="00BF3FFD">
        <w:trPr>
          <w:trHeight w:val="32"/>
        </w:trPr>
        <w:tc>
          <w:tcPr>
            <w:tcW w:w="1250" w:type="pct"/>
          </w:tcPr>
          <w:p w14:paraId="47BBC9E5" w14:textId="77777777" w:rsidR="00B13759" w:rsidRPr="00BC3202" w:rsidRDefault="00B13759" w:rsidP="00BF3FFD">
            <w:pPr>
              <w:pStyle w:val="Text"/>
              <w:rPr>
                <w:rFonts w:ascii="Arial" w:hAnsi="Arial" w:cs="Arial"/>
              </w:rPr>
            </w:pPr>
            <w:r w:rsidRPr="00BC3202">
              <w:rPr>
                <w:rFonts w:ascii="Arial" w:hAnsi="Arial" w:cs="Arial"/>
              </w:rPr>
              <w:t>Formulation</w:t>
            </w:r>
          </w:p>
        </w:tc>
        <w:tc>
          <w:tcPr>
            <w:tcW w:w="1250" w:type="pct"/>
          </w:tcPr>
          <w:p w14:paraId="0A3D3ADC" w14:textId="77777777" w:rsidR="00B13759" w:rsidRPr="00BC3202" w:rsidRDefault="00B13759" w:rsidP="00BF3FFD">
            <w:pPr>
              <w:pStyle w:val="Text"/>
              <w:rPr>
                <w:rFonts w:ascii="Arial" w:hAnsi="Arial" w:cs="Arial"/>
              </w:rPr>
            </w:pPr>
          </w:p>
        </w:tc>
        <w:tc>
          <w:tcPr>
            <w:tcW w:w="1250" w:type="pct"/>
          </w:tcPr>
          <w:p w14:paraId="6A07D1DA" w14:textId="77777777" w:rsidR="00B13759" w:rsidRPr="00BC3202" w:rsidRDefault="00B13759" w:rsidP="00BF3FFD">
            <w:pPr>
              <w:pStyle w:val="Text"/>
              <w:rPr>
                <w:rFonts w:ascii="Arial" w:hAnsi="Arial" w:cs="Arial"/>
              </w:rPr>
            </w:pPr>
          </w:p>
        </w:tc>
        <w:tc>
          <w:tcPr>
            <w:tcW w:w="1250" w:type="pct"/>
          </w:tcPr>
          <w:p w14:paraId="490A806C" w14:textId="77777777" w:rsidR="00B13759" w:rsidRPr="00BC3202" w:rsidRDefault="00B13759" w:rsidP="00BF3FFD">
            <w:pPr>
              <w:pStyle w:val="Text"/>
              <w:rPr>
                <w:rFonts w:ascii="Arial" w:hAnsi="Arial" w:cs="Arial"/>
              </w:rPr>
            </w:pPr>
          </w:p>
        </w:tc>
      </w:tr>
      <w:tr w:rsidR="00B13759" w:rsidRPr="00BC3202" w14:paraId="5C72E9CB" w14:textId="77777777" w:rsidTr="00BF3FFD">
        <w:trPr>
          <w:trHeight w:val="32"/>
        </w:trPr>
        <w:tc>
          <w:tcPr>
            <w:tcW w:w="1250" w:type="pct"/>
          </w:tcPr>
          <w:p w14:paraId="5BBF25F2" w14:textId="77777777" w:rsidR="00B13759" w:rsidRPr="00BC3202" w:rsidRDefault="00B13759" w:rsidP="00BF3FFD">
            <w:pPr>
              <w:pStyle w:val="Text"/>
              <w:rPr>
                <w:rFonts w:ascii="Arial" w:hAnsi="Arial" w:cs="Arial"/>
              </w:rPr>
            </w:pPr>
            <w:r w:rsidRPr="00BC3202">
              <w:rPr>
                <w:rFonts w:ascii="Arial" w:hAnsi="Arial" w:cs="Arial"/>
              </w:rPr>
              <w:t>Treatment</w:t>
            </w:r>
          </w:p>
          <w:p w14:paraId="4F1FA4B5" w14:textId="77777777" w:rsidR="00B13759" w:rsidRPr="00BC3202" w:rsidRDefault="00B13759" w:rsidP="00BF3FFD">
            <w:pPr>
              <w:pStyle w:val="Text"/>
              <w:rPr>
                <w:rFonts w:ascii="Arial" w:hAnsi="Arial" w:cs="Arial"/>
              </w:rPr>
            </w:pPr>
          </w:p>
        </w:tc>
        <w:tc>
          <w:tcPr>
            <w:tcW w:w="1250" w:type="pct"/>
          </w:tcPr>
          <w:p w14:paraId="0BFE8DE5" w14:textId="77777777" w:rsidR="00B13759" w:rsidRPr="00BC3202" w:rsidRDefault="00B13759" w:rsidP="00BF3FFD">
            <w:pPr>
              <w:pStyle w:val="Text"/>
              <w:rPr>
                <w:rFonts w:ascii="Arial" w:hAnsi="Arial" w:cs="Arial"/>
              </w:rPr>
            </w:pPr>
            <w:r w:rsidRPr="00BC3202">
              <w:rPr>
                <w:rFonts w:ascii="Arial" w:hAnsi="Arial" w:cs="Arial"/>
              </w:rPr>
              <w:t xml:space="preserve">Start: </w:t>
            </w: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p w14:paraId="3F965160" w14:textId="77777777" w:rsidR="00B13759" w:rsidRPr="00BC3202" w:rsidRDefault="00B13759" w:rsidP="00BF3FFD">
            <w:pPr>
              <w:pStyle w:val="Text"/>
              <w:rPr>
                <w:rFonts w:ascii="Arial" w:hAnsi="Arial" w:cs="Arial"/>
              </w:rPr>
            </w:pPr>
            <w:r w:rsidRPr="00BC3202">
              <w:rPr>
                <w:rFonts w:ascii="Arial" w:hAnsi="Arial" w:cs="Arial"/>
              </w:rPr>
              <w:t xml:space="preserve">Day of last use before SAE onset: </w:t>
            </w: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p w14:paraId="04BC98C9" w14:textId="77777777" w:rsidR="00B13759" w:rsidRPr="00BC3202" w:rsidRDefault="00000000" w:rsidP="00BF3FFD">
            <w:pPr>
              <w:pStyle w:val="Text"/>
              <w:rPr>
                <w:rFonts w:ascii="Arial" w:hAnsi="Arial" w:cs="Arial"/>
              </w:rPr>
            </w:pPr>
            <w:sdt>
              <w:sdtPr>
                <w:rPr>
                  <w:rFonts w:ascii="Arial" w:hAnsi="Arial" w:cs="Arial"/>
                  <w:sz w:val="24"/>
                  <w:szCs w:val="24"/>
                </w:rPr>
                <w:id w:val="-580216823"/>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Ongoing</w:t>
            </w:r>
          </w:p>
        </w:tc>
        <w:tc>
          <w:tcPr>
            <w:tcW w:w="1250" w:type="pct"/>
          </w:tcPr>
          <w:p w14:paraId="523E0061" w14:textId="77777777" w:rsidR="00B13759" w:rsidRPr="00BC3202" w:rsidRDefault="00B13759" w:rsidP="00BF3FFD">
            <w:pPr>
              <w:pStyle w:val="Text"/>
              <w:rPr>
                <w:rFonts w:ascii="Arial" w:hAnsi="Arial" w:cs="Arial"/>
              </w:rPr>
            </w:pPr>
            <w:r w:rsidRPr="00BC3202">
              <w:rPr>
                <w:rFonts w:ascii="Arial" w:hAnsi="Arial" w:cs="Arial"/>
              </w:rPr>
              <w:t xml:space="preserve">Start: </w:t>
            </w: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p w14:paraId="2FA16D45" w14:textId="77777777" w:rsidR="00B13759" w:rsidRPr="00BC3202" w:rsidRDefault="00B13759" w:rsidP="00BF3FFD">
            <w:pPr>
              <w:pStyle w:val="Text"/>
              <w:rPr>
                <w:rFonts w:ascii="Arial" w:hAnsi="Arial" w:cs="Arial"/>
              </w:rPr>
            </w:pPr>
            <w:r w:rsidRPr="00BC3202">
              <w:rPr>
                <w:rFonts w:ascii="Arial" w:hAnsi="Arial" w:cs="Arial"/>
              </w:rPr>
              <w:t xml:space="preserve">Day of last use before SAE onset: </w:t>
            </w: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p w14:paraId="5EE9B659" w14:textId="77777777" w:rsidR="00B13759" w:rsidRPr="00BC3202" w:rsidRDefault="00000000" w:rsidP="00BF3FFD">
            <w:pPr>
              <w:pStyle w:val="Text"/>
              <w:rPr>
                <w:rFonts w:ascii="Arial" w:hAnsi="Arial" w:cs="Arial"/>
              </w:rPr>
            </w:pPr>
            <w:sdt>
              <w:sdtPr>
                <w:rPr>
                  <w:rFonts w:ascii="Arial" w:hAnsi="Arial" w:cs="Arial"/>
                  <w:sz w:val="24"/>
                  <w:szCs w:val="24"/>
                </w:rPr>
                <w:id w:val="-758528906"/>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Ongoing</w:t>
            </w:r>
          </w:p>
        </w:tc>
        <w:tc>
          <w:tcPr>
            <w:tcW w:w="1250" w:type="pct"/>
          </w:tcPr>
          <w:p w14:paraId="47055CB5" w14:textId="77777777" w:rsidR="00B13759" w:rsidRPr="00BC3202" w:rsidRDefault="00B13759" w:rsidP="00BF3FFD">
            <w:pPr>
              <w:pStyle w:val="Text"/>
              <w:rPr>
                <w:rFonts w:ascii="Arial" w:hAnsi="Arial" w:cs="Arial"/>
              </w:rPr>
            </w:pPr>
            <w:r w:rsidRPr="00BC3202">
              <w:rPr>
                <w:rFonts w:ascii="Arial" w:hAnsi="Arial" w:cs="Arial"/>
              </w:rPr>
              <w:t xml:space="preserve">Start: </w:t>
            </w: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p w14:paraId="33C26691" w14:textId="77777777" w:rsidR="00B13759" w:rsidRPr="00BC3202" w:rsidRDefault="00B13759" w:rsidP="00BF3FFD">
            <w:pPr>
              <w:pStyle w:val="Text"/>
              <w:rPr>
                <w:rFonts w:ascii="Arial" w:hAnsi="Arial" w:cs="Arial"/>
              </w:rPr>
            </w:pPr>
            <w:r w:rsidRPr="00BC3202">
              <w:rPr>
                <w:rFonts w:ascii="Arial" w:hAnsi="Arial" w:cs="Arial"/>
              </w:rPr>
              <w:t xml:space="preserve">Day of last use before SAE onset: </w:t>
            </w: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p w14:paraId="43E5A836" w14:textId="77777777" w:rsidR="00B13759" w:rsidRPr="00BC3202" w:rsidRDefault="00000000" w:rsidP="00BF3FFD">
            <w:pPr>
              <w:pStyle w:val="Text"/>
              <w:rPr>
                <w:rFonts w:ascii="Arial" w:hAnsi="Arial" w:cs="Arial"/>
              </w:rPr>
            </w:pPr>
            <w:sdt>
              <w:sdtPr>
                <w:rPr>
                  <w:rFonts w:ascii="Arial" w:hAnsi="Arial" w:cs="Arial"/>
                  <w:sz w:val="24"/>
                  <w:szCs w:val="24"/>
                </w:rPr>
                <w:id w:val="-706329288"/>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Ongoing</w:t>
            </w:r>
          </w:p>
        </w:tc>
      </w:tr>
      <w:tr w:rsidR="00B13759" w:rsidRPr="00BC3202" w14:paraId="0A0832E1" w14:textId="77777777" w:rsidTr="00BF3FFD">
        <w:trPr>
          <w:trHeight w:val="32"/>
        </w:trPr>
        <w:tc>
          <w:tcPr>
            <w:tcW w:w="1250" w:type="pct"/>
          </w:tcPr>
          <w:p w14:paraId="3F800A35" w14:textId="77777777" w:rsidR="00B13759" w:rsidRPr="00BC3202" w:rsidRDefault="00B13759" w:rsidP="00BF3FFD">
            <w:pPr>
              <w:pStyle w:val="Text"/>
              <w:rPr>
                <w:rFonts w:ascii="Arial" w:hAnsi="Arial" w:cs="Arial"/>
              </w:rPr>
            </w:pPr>
            <w:r w:rsidRPr="00BC3202">
              <w:rPr>
                <w:rFonts w:ascii="Arial" w:hAnsi="Arial" w:cs="Arial"/>
              </w:rPr>
              <w:t>Total daily dose</w:t>
            </w:r>
          </w:p>
        </w:tc>
        <w:tc>
          <w:tcPr>
            <w:tcW w:w="1250" w:type="pct"/>
          </w:tcPr>
          <w:p w14:paraId="2E145797" w14:textId="77777777" w:rsidR="00B13759" w:rsidRPr="00BC3202" w:rsidRDefault="00B13759" w:rsidP="00BF3FFD">
            <w:pPr>
              <w:pStyle w:val="Text"/>
              <w:rPr>
                <w:rFonts w:ascii="Arial" w:hAnsi="Arial" w:cs="Arial"/>
              </w:rPr>
            </w:pPr>
          </w:p>
        </w:tc>
        <w:tc>
          <w:tcPr>
            <w:tcW w:w="1250" w:type="pct"/>
          </w:tcPr>
          <w:p w14:paraId="5D710881" w14:textId="77777777" w:rsidR="00B13759" w:rsidRPr="00BC3202" w:rsidRDefault="00B13759" w:rsidP="00BF3FFD">
            <w:pPr>
              <w:pStyle w:val="Text"/>
              <w:rPr>
                <w:rFonts w:ascii="Arial" w:hAnsi="Arial" w:cs="Arial"/>
              </w:rPr>
            </w:pPr>
          </w:p>
        </w:tc>
        <w:tc>
          <w:tcPr>
            <w:tcW w:w="1250" w:type="pct"/>
          </w:tcPr>
          <w:p w14:paraId="54603619" w14:textId="77777777" w:rsidR="00B13759" w:rsidRPr="00BC3202" w:rsidRDefault="00B13759" w:rsidP="00BF3FFD">
            <w:pPr>
              <w:pStyle w:val="Text"/>
              <w:rPr>
                <w:rFonts w:ascii="Arial" w:hAnsi="Arial" w:cs="Arial"/>
              </w:rPr>
            </w:pPr>
          </w:p>
        </w:tc>
      </w:tr>
      <w:tr w:rsidR="00CD6EE3" w:rsidRPr="00BC3202" w14:paraId="1B357A09" w14:textId="77777777" w:rsidTr="0040454F">
        <w:trPr>
          <w:trHeight w:val="32"/>
        </w:trPr>
        <w:tc>
          <w:tcPr>
            <w:tcW w:w="1250" w:type="pct"/>
          </w:tcPr>
          <w:p w14:paraId="463FC769" w14:textId="4C82B891" w:rsidR="00CD6EE3" w:rsidRPr="00BC3202" w:rsidRDefault="00CD6EE3" w:rsidP="00CD6EE3">
            <w:pPr>
              <w:pStyle w:val="TEXT0"/>
              <w:rPr>
                <w:rFonts w:ascii="Arial" w:hAnsi="Arial" w:cs="Arial"/>
                <w:color w:val="auto"/>
              </w:rPr>
            </w:pPr>
            <w:r w:rsidRPr="00BC3202">
              <w:rPr>
                <w:rFonts w:ascii="Arial" w:hAnsi="Arial" w:cs="Arial"/>
                <w:color w:val="auto"/>
              </w:rPr>
              <w:t>Dose units (</w:t>
            </w:r>
            <w:r w:rsidRPr="00BC3202">
              <w:rPr>
                <w:rFonts w:ascii="Arial" w:hAnsi="Arial" w:cs="Arial"/>
                <w:i/>
                <w:color w:val="auto"/>
              </w:rPr>
              <w:t>e.g</w:t>
            </w:r>
            <w:r w:rsidRPr="00BC3202">
              <w:rPr>
                <w:rFonts w:ascii="Arial" w:hAnsi="Arial" w:cs="Arial"/>
                <w:color w:val="auto"/>
              </w:rPr>
              <w:t>. mg)</w:t>
            </w:r>
          </w:p>
        </w:tc>
        <w:tc>
          <w:tcPr>
            <w:tcW w:w="1250" w:type="pct"/>
          </w:tcPr>
          <w:p w14:paraId="17D1DE97" w14:textId="77777777" w:rsidR="00CD6EE3" w:rsidRPr="00BC3202" w:rsidRDefault="00CD6EE3" w:rsidP="0040454F">
            <w:pPr>
              <w:pStyle w:val="Text"/>
              <w:rPr>
                <w:rFonts w:ascii="Arial" w:hAnsi="Arial" w:cs="Arial"/>
              </w:rPr>
            </w:pPr>
          </w:p>
        </w:tc>
        <w:tc>
          <w:tcPr>
            <w:tcW w:w="1250" w:type="pct"/>
          </w:tcPr>
          <w:p w14:paraId="6954F95B" w14:textId="77777777" w:rsidR="00CD6EE3" w:rsidRPr="00BC3202" w:rsidRDefault="00CD6EE3" w:rsidP="0040454F">
            <w:pPr>
              <w:pStyle w:val="Text"/>
              <w:rPr>
                <w:rFonts w:ascii="Arial" w:hAnsi="Arial" w:cs="Arial"/>
              </w:rPr>
            </w:pPr>
          </w:p>
        </w:tc>
        <w:tc>
          <w:tcPr>
            <w:tcW w:w="1250" w:type="pct"/>
          </w:tcPr>
          <w:p w14:paraId="7BEF023B" w14:textId="77777777" w:rsidR="00CD6EE3" w:rsidRPr="00BC3202" w:rsidRDefault="00CD6EE3" w:rsidP="0040454F">
            <w:pPr>
              <w:pStyle w:val="Text"/>
              <w:rPr>
                <w:rFonts w:ascii="Arial" w:hAnsi="Arial" w:cs="Arial"/>
              </w:rPr>
            </w:pPr>
          </w:p>
        </w:tc>
      </w:tr>
      <w:tr w:rsidR="00B25240" w:rsidRPr="00BC3202" w14:paraId="78C7ED27" w14:textId="77777777" w:rsidTr="00BF3FFD">
        <w:trPr>
          <w:trHeight w:val="32"/>
        </w:trPr>
        <w:tc>
          <w:tcPr>
            <w:tcW w:w="1250" w:type="pct"/>
          </w:tcPr>
          <w:p w14:paraId="1A0D9214" w14:textId="77777777" w:rsidR="00B13759" w:rsidRPr="00BC3202" w:rsidRDefault="00B13759" w:rsidP="00CD6EE3">
            <w:pPr>
              <w:pStyle w:val="TEXT0"/>
              <w:rPr>
                <w:rFonts w:ascii="Arial" w:hAnsi="Arial" w:cs="Arial"/>
                <w:color w:val="auto"/>
              </w:rPr>
            </w:pPr>
            <w:r w:rsidRPr="00BC3202">
              <w:rPr>
                <w:rFonts w:ascii="Arial" w:hAnsi="Arial" w:cs="Arial"/>
                <w:color w:val="auto"/>
              </w:rPr>
              <w:t>Dosing frequency</w:t>
            </w:r>
          </w:p>
        </w:tc>
        <w:tc>
          <w:tcPr>
            <w:tcW w:w="1250" w:type="pct"/>
          </w:tcPr>
          <w:p w14:paraId="15A9C357" w14:textId="77777777" w:rsidR="00B13759" w:rsidRPr="00BC3202" w:rsidRDefault="00B13759" w:rsidP="00BF3FFD">
            <w:pPr>
              <w:pStyle w:val="Text"/>
              <w:rPr>
                <w:rFonts w:ascii="Arial" w:hAnsi="Arial" w:cs="Arial"/>
              </w:rPr>
            </w:pPr>
          </w:p>
        </w:tc>
        <w:tc>
          <w:tcPr>
            <w:tcW w:w="1250" w:type="pct"/>
          </w:tcPr>
          <w:p w14:paraId="2CB78B51" w14:textId="77777777" w:rsidR="00B13759" w:rsidRPr="00BC3202" w:rsidRDefault="00B13759" w:rsidP="00BF3FFD">
            <w:pPr>
              <w:pStyle w:val="Text"/>
              <w:rPr>
                <w:rFonts w:ascii="Arial" w:hAnsi="Arial" w:cs="Arial"/>
              </w:rPr>
            </w:pPr>
          </w:p>
        </w:tc>
        <w:tc>
          <w:tcPr>
            <w:tcW w:w="1250" w:type="pct"/>
          </w:tcPr>
          <w:p w14:paraId="18686A6F" w14:textId="77777777" w:rsidR="00B13759" w:rsidRPr="00BC3202" w:rsidRDefault="00B13759" w:rsidP="00BF3FFD">
            <w:pPr>
              <w:pStyle w:val="Text"/>
              <w:rPr>
                <w:rFonts w:ascii="Arial" w:hAnsi="Arial" w:cs="Arial"/>
              </w:rPr>
            </w:pPr>
          </w:p>
        </w:tc>
      </w:tr>
      <w:tr w:rsidR="00B13759" w:rsidRPr="00BC3202" w14:paraId="4859D625" w14:textId="77777777" w:rsidTr="00BF3FFD">
        <w:trPr>
          <w:trHeight w:val="32"/>
        </w:trPr>
        <w:tc>
          <w:tcPr>
            <w:tcW w:w="1250" w:type="pct"/>
          </w:tcPr>
          <w:p w14:paraId="28E1E04A" w14:textId="77777777" w:rsidR="00B13759" w:rsidRPr="00BC3202" w:rsidRDefault="00B13759" w:rsidP="00BF3FFD">
            <w:pPr>
              <w:pStyle w:val="TEXT0"/>
              <w:rPr>
                <w:rFonts w:ascii="Arial" w:hAnsi="Arial" w:cs="Arial"/>
                <w:color w:val="auto"/>
              </w:rPr>
            </w:pPr>
            <w:r w:rsidRPr="00BC3202">
              <w:rPr>
                <w:rFonts w:ascii="Arial" w:hAnsi="Arial" w:cs="Arial"/>
                <w:color w:val="auto"/>
              </w:rPr>
              <w:t>Route of administration</w:t>
            </w:r>
          </w:p>
        </w:tc>
        <w:tc>
          <w:tcPr>
            <w:tcW w:w="1250" w:type="pct"/>
          </w:tcPr>
          <w:p w14:paraId="7C6638BE" w14:textId="77777777" w:rsidR="00B13759" w:rsidRPr="00BC3202" w:rsidRDefault="00B13759" w:rsidP="00BF3FFD">
            <w:pPr>
              <w:pStyle w:val="Text"/>
              <w:rPr>
                <w:rFonts w:ascii="Arial" w:hAnsi="Arial" w:cs="Arial"/>
              </w:rPr>
            </w:pPr>
          </w:p>
        </w:tc>
        <w:tc>
          <w:tcPr>
            <w:tcW w:w="1250" w:type="pct"/>
          </w:tcPr>
          <w:p w14:paraId="789BC443" w14:textId="77777777" w:rsidR="00B13759" w:rsidRPr="00BC3202" w:rsidRDefault="00B13759" w:rsidP="00BF3FFD">
            <w:pPr>
              <w:pStyle w:val="Text"/>
              <w:rPr>
                <w:rFonts w:ascii="Arial" w:hAnsi="Arial" w:cs="Arial"/>
              </w:rPr>
            </w:pPr>
          </w:p>
        </w:tc>
        <w:tc>
          <w:tcPr>
            <w:tcW w:w="1250" w:type="pct"/>
          </w:tcPr>
          <w:p w14:paraId="0AC52645" w14:textId="77777777" w:rsidR="00B13759" w:rsidRPr="00BC3202" w:rsidRDefault="00B13759" w:rsidP="00BF3FFD">
            <w:pPr>
              <w:pStyle w:val="Text"/>
              <w:rPr>
                <w:rFonts w:ascii="Arial" w:hAnsi="Arial" w:cs="Arial"/>
              </w:rPr>
            </w:pPr>
          </w:p>
        </w:tc>
      </w:tr>
    </w:tbl>
    <w:p w14:paraId="3979224F" w14:textId="16DF425F" w:rsidR="00B13759" w:rsidRPr="00BC3202" w:rsidRDefault="00480500" w:rsidP="00B13759">
      <w:pPr>
        <w:pStyle w:val="berschriftIntroLauftext"/>
        <w:rPr>
          <w:rFonts w:ascii="Arial" w:hAnsi="Arial" w:cs="Arial"/>
        </w:rPr>
      </w:pPr>
      <w:r w:rsidRPr="00BC3202">
        <w:rPr>
          <w:rFonts w:ascii="Arial" w:hAnsi="Arial" w:cs="Arial"/>
        </w:rPr>
        <w:t>8</w:t>
      </w:r>
      <w:r w:rsidR="00810B68" w:rsidRPr="00BC3202">
        <w:rPr>
          <w:rFonts w:ascii="Arial" w:hAnsi="Arial" w:cs="Arial"/>
        </w:rPr>
        <w:t xml:space="preserve">. </w:t>
      </w:r>
      <w:r w:rsidR="00B13759" w:rsidRPr="00BC3202">
        <w:rPr>
          <w:rFonts w:ascii="Arial" w:hAnsi="Arial" w:cs="Arial"/>
        </w:rPr>
        <w:t>Relevant medical history</w:t>
      </w:r>
      <w:r w:rsidR="007F77CD" w:rsidRPr="00BC3202">
        <w:rPr>
          <w:rFonts w:ascii="Arial" w:hAnsi="Arial" w:cs="Arial"/>
        </w:rPr>
        <w:t xml:space="preserve"> </w:t>
      </w:r>
      <w:r w:rsidR="007F77CD" w:rsidRPr="00BC3202">
        <w:rPr>
          <w:rFonts w:ascii="Arial" w:hAnsi="Arial" w:cs="Arial"/>
          <w:color w:val="auto"/>
        </w:rPr>
        <w:t xml:space="preserve">        </w:t>
      </w:r>
      <w:r w:rsidR="007F77CD" w:rsidRPr="00BC3202">
        <w:rPr>
          <w:rFonts w:ascii="Arial" w:hAnsi="Arial" w:cs="Arial"/>
        </w:rPr>
        <w:t xml:space="preserve"> </w:t>
      </w:r>
      <w:sdt>
        <w:sdtPr>
          <w:rPr>
            <w:rFonts w:ascii="Arial" w:hAnsi="Arial" w:cs="Arial"/>
            <w:color w:val="auto"/>
          </w:rPr>
          <w:id w:val="1352609289"/>
          <w14:checkbox>
            <w14:checked w14:val="0"/>
            <w14:checkedState w14:val="2612" w14:font="MS Gothic"/>
            <w14:uncheckedState w14:val="2610" w14:font="MS Gothic"/>
          </w14:checkbox>
        </w:sdtPr>
        <w:sdtContent>
          <w:r w:rsidR="007F77CD" w:rsidRPr="00BC3202">
            <w:rPr>
              <w:rFonts w:ascii="Segoe UI Symbol" w:eastAsia="MS Gothic" w:hAnsi="Segoe UI Symbol" w:cs="Segoe UI Symbol"/>
              <w:color w:val="auto"/>
            </w:rPr>
            <w:t>☐</w:t>
          </w:r>
        </w:sdtContent>
      </w:sdt>
      <w:r w:rsidR="007F77CD" w:rsidRPr="00BC3202">
        <w:rPr>
          <w:rFonts w:ascii="Arial" w:hAnsi="Arial" w:cs="Arial"/>
          <w:color w:val="auto"/>
        </w:rPr>
        <w:t xml:space="preserve">  N</w:t>
      </w:r>
      <w:r w:rsidR="009E6A49" w:rsidRPr="00BC3202">
        <w:rPr>
          <w:rFonts w:ascii="Arial" w:hAnsi="Arial" w:cs="Arial"/>
          <w:color w:val="auto"/>
        </w:rPr>
        <w:t>.</w:t>
      </w:r>
      <w:r w:rsidR="007F77CD" w:rsidRPr="00BC3202">
        <w:rPr>
          <w:rFonts w:ascii="Arial" w:hAnsi="Arial" w:cs="Arial"/>
          <w:color w:val="auto"/>
        </w:rPr>
        <w:t>A</w:t>
      </w:r>
      <w:r w:rsidR="009E6A49" w:rsidRPr="00BC3202">
        <w:rPr>
          <w:rFonts w:ascii="Arial" w:hAnsi="Arial" w:cs="Arial"/>
          <w:color w:val="auto"/>
        </w:rPr>
        <w:t>.</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4327"/>
        <w:gridCol w:w="1280"/>
        <w:gridCol w:w="1219"/>
        <w:gridCol w:w="1280"/>
        <w:gridCol w:w="1522"/>
      </w:tblGrid>
      <w:tr w:rsidR="00B13759" w:rsidRPr="00BC3202" w14:paraId="29AC3845" w14:textId="77777777" w:rsidTr="00BF3FFD">
        <w:trPr>
          <w:trHeight w:val="35"/>
        </w:trPr>
        <w:tc>
          <w:tcPr>
            <w:tcW w:w="2285" w:type="pct"/>
          </w:tcPr>
          <w:p w14:paraId="7725F482" w14:textId="38E1153E" w:rsidR="00B13759" w:rsidRPr="00BC3202" w:rsidRDefault="00B13759" w:rsidP="00BF3FFD">
            <w:pPr>
              <w:pStyle w:val="Text"/>
              <w:rPr>
                <w:rFonts w:ascii="Arial" w:hAnsi="Arial" w:cs="Arial"/>
              </w:rPr>
            </w:pPr>
            <w:r w:rsidRPr="00BC3202">
              <w:rPr>
                <w:rFonts w:ascii="Arial" w:hAnsi="Arial" w:cs="Arial"/>
              </w:rPr>
              <w:t>Specify relevant medical history (</w:t>
            </w:r>
            <w:r w:rsidRPr="00BC3202">
              <w:rPr>
                <w:rFonts w:ascii="Arial" w:hAnsi="Arial" w:cs="Arial"/>
                <w:i/>
              </w:rPr>
              <w:t>e.g.</w:t>
            </w:r>
            <w:r w:rsidRPr="00BC3202">
              <w:rPr>
                <w:rFonts w:ascii="Arial" w:hAnsi="Arial" w:cs="Arial"/>
              </w:rPr>
              <w:t xml:space="preserve"> allergies, diseases, </w:t>
            </w:r>
            <w:proofErr w:type="spellStart"/>
            <w:r w:rsidRPr="00BC3202">
              <w:rPr>
                <w:rFonts w:ascii="Arial" w:hAnsi="Arial" w:cs="Arial"/>
              </w:rPr>
              <w:t>surg</w:t>
            </w:r>
            <w:r w:rsidR="00B25E0F">
              <w:rPr>
                <w:rFonts w:ascii="Arial" w:hAnsi="Arial" w:cs="Arial"/>
              </w:rPr>
              <w:t>-</w:t>
            </w:r>
            <w:r w:rsidRPr="00BC3202">
              <w:rPr>
                <w:rFonts w:ascii="Arial" w:hAnsi="Arial" w:cs="Arial"/>
              </w:rPr>
              <w:t>eries</w:t>
            </w:r>
            <w:proofErr w:type="spellEnd"/>
            <w:r w:rsidRPr="00BC3202">
              <w:rPr>
                <w:rFonts w:ascii="Arial" w:hAnsi="Arial" w:cs="Arial"/>
              </w:rPr>
              <w:t>, etc.) that may explain the SAE</w:t>
            </w:r>
          </w:p>
        </w:tc>
        <w:tc>
          <w:tcPr>
            <w:tcW w:w="608" w:type="pct"/>
          </w:tcPr>
          <w:p w14:paraId="062207D5" w14:textId="77777777" w:rsidR="00B13759" w:rsidRPr="00BC3202" w:rsidRDefault="00B13759" w:rsidP="00BF3FFD">
            <w:pPr>
              <w:pStyle w:val="Text"/>
              <w:jc w:val="center"/>
              <w:rPr>
                <w:rFonts w:ascii="Arial" w:hAnsi="Arial" w:cs="Arial"/>
              </w:rPr>
            </w:pPr>
            <w:r w:rsidRPr="00BC3202">
              <w:rPr>
                <w:rFonts w:ascii="Arial" w:hAnsi="Arial" w:cs="Arial"/>
              </w:rPr>
              <w:t>Onset date</w:t>
            </w:r>
          </w:p>
        </w:tc>
        <w:tc>
          <w:tcPr>
            <w:tcW w:w="671" w:type="pct"/>
          </w:tcPr>
          <w:p w14:paraId="6293195E" w14:textId="77777777" w:rsidR="00B13759" w:rsidRPr="00BC3202" w:rsidRDefault="00B13759" w:rsidP="00BF3FFD">
            <w:pPr>
              <w:pStyle w:val="Text"/>
              <w:jc w:val="center"/>
              <w:rPr>
                <w:rFonts w:ascii="Arial" w:hAnsi="Arial" w:cs="Arial"/>
              </w:rPr>
            </w:pPr>
            <w:r w:rsidRPr="00BC3202">
              <w:rPr>
                <w:rFonts w:ascii="Arial" w:hAnsi="Arial" w:cs="Arial"/>
              </w:rPr>
              <w:t>Ongoing</w:t>
            </w:r>
          </w:p>
        </w:tc>
        <w:tc>
          <w:tcPr>
            <w:tcW w:w="608" w:type="pct"/>
          </w:tcPr>
          <w:p w14:paraId="404124AF" w14:textId="77777777" w:rsidR="00B13759" w:rsidRPr="00BC3202" w:rsidRDefault="00B13759" w:rsidP="00BF3FFD">
            <w:pPr>
              <w:pStyle w:val="Text"/>
              <w:jc w:val="center"/>
              <w:rPr>
                <w:rFonts w:ascii="Arial" w:hAnsi="Arial" w:cs="Arial"/>
              </w:rPr>
            </w:pPr>
            <w:r w:rsidRPr="00BC3202">
              <w:rPr>
                <w:rFonts w:ascii="Arial" w:hAnsi="Arial" w:cs="Arial"/>
              </w:rPr>
              <w:t>End date</w:t>
            </w:r>
          </w:p>
        </w:tc>
        <w:tc>
          <w:tcPr>
            <w:tcW w:w="828" w:type="pct"/>
          </w:tcPr>
          <w:p w14:paraId="1E2918E1" w14:textId="77777777" w:rsidR="00B13759" w:rsidRPr="00BC3202" w:rsidRDefault="00B13759" w:rsidP="00BF3FFD">
            <w:pPr>
              <w:pStyle w:val="Text"/>
              <w:jc w:val="center"/>
              <w:rPr>
                <w:rFonts w:ascii="Arial" w:hAnsi="Arial" w:cs="Arial"/>
              </w:rPr>
            </w:pPr>
            <w:r w:rsidRPr="00BC3202">
              <w:rPr>
                <w:rFonts w:ascii="Arial" w:hAnsi="Arial" w:cs="Arial"/>
              </w:rPr>
              <w:t>Taken medication</w:t>
            </w:r>
          </w:p>
        </w:tc>
      </w:tr>
      <w:tr w:rsidR="00B13759" w:rsidRPr="00BC3202" w14:paraId="53991405" w14:textId="77777777" w:rsidTr="00BF3FFD">
        <w:trPr>
          <w:trHeight w:val="32"/>
        </w:trPr>
        <w:tc>
          <w:tcPr>
            <w:tcW w:w="2285" w:type="pct"/>
          </w:tcPr>
          <w:p w14:paraId="4EF78250" w14:textId="77777777" w:rsidR="00B13759" w:rsidRPr="00BC3202" w:rsidRDefault="00B13759" w:rsidP="00BF3FFD">
            <w:pPr>
              <w:pStyle w:val="Text"/>
              <w:rPr>
                <w:rFonts w:ascii="Arial" w:hAnsi="Arial" w:cs="Arial"/>
              </w:rPr>
            </w:pPr>
          </w:p>
        </w:tc>
        <w:tc>
          <w:tcPr>
            <w:tcW w:w="608" w:type="pct"/>
          </w:tcPr>
          <w:p w14:paraId="084F0956" w14:textId="77777777" w:rsidR="00B13759" w:rsidRPr="00BC3202" w:rsidRDefault="00B13759" w:rsidP="00BF3FFD">
            <w:pPr>
              <w:pStyle w:val="Text"/>
              <w:rPr>
                <w:rFonts w:ascii="Arial" w:hAnsi="Arial" w:cs="Arial"/>
              </w:rPr>
            </w:pP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tc>
        <w:tc>
          <w:tcPr>
            <w:tcW w:w="671" w:type="pct"/>
          </w:tcPr>
          <w:p w14:paraId="7EBA14FB" w14:textId="77777777" w:rsidR="00033FA8" w:rsidRPr="00BC3202" w:rsidRDefault="00000000" w:rsidP="00BF3FFD">
            <w:pPr>
              <w:pStyle w:val="Text"/>
              <w:rPr>
                <w:rFonts w:ascii="Arial" w:hAnsi="Arial" w:cs="Arial"/>
              </w:rPr>
            </w:pPr>
            <w:sdt>
              <w:sdtPr>
                <w:rPr>
                  <w:rFonts w:ascii="Arial" w:hAnsi="Arial" w:cs="Arial"/>
                  <w:sz w:val="24"/>
                  <w:szCs w:val="24"/>
                </w:rPr>
                <w:id w:val="-1117757565"/>
                <w14:checkbox>
                  <w14:checked w14:val="0"/>
                  <w14:checkedState w14:val="2612" w14:font="MS Gothic"/>
                  <w14:uncheckedState w14:val="2610" w14:font="MS Gothic"/>
                </w14:checkbox>
              </w:sdtPr>
              <w:sdtContent>
                <w:r w:rsidR="00033FA8" w:rsidRPr="00BC3202">
                  <w:rPr>
                    <w:rFonts w:ascii="Segoe UI Symbol" w:eastAsia="MS Gothic" w:hAnsi="Segoe UI Symbol" w:cs="Segoe UI Symbol"/>
                    <w:sz w:val="24"/>
                    <w:szCs w:val="24"/>
                  </w:rPr>
                  <w:t>☐</w:t>
                </w:r>
              </w:sdtContent>
            </w:sdt>
            <w:r w:rsidR="00B13759" w:rsidRPr="00BC3202">
              <w:rPr>
                <w:rFonts w:ascii="Arial" w:hAnsi="Arial" w:cs="Arial"/>
              </w:rPr>
              <w:t xml:space="preserve"> Yes     </w:t>
            </w:r>
          </w:p>
          <w:p w14:paraId="5B25ECA6" w14:textId="333B22FD" w:rsidR="00B13759" w:rsidRPr="00BC3202" w:rsidRDefault="00000000" w:rsidP="00BF3FFD">
            <w:pPr>
              <w:pStyle w:val="Text"/>
              <w:rPr>
                <w:rFonts w:ascii="Arial" w:hAnsi="Arial" w:cs="Arial"/>
              </w:rPr>
            </w:pPr>
            <w:sdt>
              <w:sdtPr>
                <w:rPr>
                  <w:rFonts w:ascii="Arial" w:hAnsi="Arial" w:cs="Arial"/>
                  <w:sz w:val="24"/>
                  <w:szCs w:val="24"/>
                </w:rPr>
                <w:id w:val="-1427413536"/>
                <w14:checkbox>
                  <w14:checked w14:val="0"/>
                  <w14:checkedState w14:val="2612" w14:font="MS Gothic"/>
                  <w14:uncheckedState w14:val="2610" w14:font="MS Gothic"/>
                </w14:checkbox>
              </w:sdtPr>
              <w:sdtContent>
                <w:r w:rsidR="00033FA8" w:rsidRPr="00BC3202">
                  <w:rPr>
                    <w:rFonts w:ascii="Segoe UI Symbol" w:eastAsia="MS Gothic" w:hAnsi="Segoe UI Symbol" w:cs="Segoe UI Symbol"/>
                    <w:sz w:val="24"/>
                    <w:szCs w:val="24"/>
                  </w:rPr>
                  <w:t>☐</w:t>
                </w:r>
              </w:sdtContent>
            </w:sdt>
            <w:r w:rsidR="00B13759" w:rsidRPr="00BC3202">
              <w:rPr>
                <w:rFonts w:ascii="Arial" w:hAnsi="Arial" w:cs="Arial"/>
              </w:rPr>
              <w:t xml:space="preserve"> No</w:t>
            </w:r>
          </w:p>
        </w:tc>
        <w:tc>
          <w:tcPr>
            <w:tcW w:w="608" w:type="pct"/>
          </w:tcPr>
          <w:p w14:paraId="58F49649" w14:textId="77777777" w:rsidR="00B13759" w:rsidRPr="00BC3202" w:rsidRDefault="00B13759" w:rsidP="00BF3FFD">
            <w:pPr>
              <w:pStyle w:val="Text"/>
              <w:rPr>
                <w:rFonts w:ascii="Arial" w:hAnsi="Arial" w:cs="Arial"/>
              </w:rPr>
            </w:pP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tc>
        <w:tc>
          <w:tcPr>
            <w:tcW w:w="828" w:type="pct"/>
          </w:tcPr>
          <w:p w14:paraId="3A3663A2" w14:textId="77777777" w:rsidR="00B13759" w:rsidRPr="00BC3202" w:rsidRDefault="00B13759" w:rsidP="00BF3FFD">
            <w:pPr>
              <w:pStyle w:val="Text"/>
              <w:rPr>
                <w:rFonts w:ascii="Arial" w:hAnsi="Arial" w:cs="Arial"/>
              </w:rPr>
            </w:pPr>
          </w:p>
        </w:tc>
      </w:tr>
      <w:tr w:rsidR="00B13759" w:rsidRPr="00BC3202" w14:paraId="050260F7" w14:textId="77777777" w:rsidTr="00BF3FFD">
        <w:trPr>
          <w:trHeight w:val="32"/>
        </w:trPr>
        <w:tc>
          <w:tcPr>
            <w:tcW w:w="2285" w:type="pct"/>
          </w:tcPr>
          <w:p w14:paraId="32A1D950" w14:textId="77777777" w:rsidR="00B13759" w:rsidRPr="00BC3202" w:rsidRDefault="00B13759" w:rsidP="00BF3FFD">
            <w:pPr>
              <w:pStyle w:val="Text"/>
              <w:rPr>
                <w:rFonts w:ascii="Arial" w:hAnsi="Arial" w:cs="Arial"/>
              </w:rPr>
            </w:pPr>
          </w:p>
        </w:tc>
        <w:tc>
          <w:tcPr>
            <w:tcW w:w="608" w:type="pct"/>
          </w:tcPr>
          <w:p w14:paraId="061A8F35" w14:textId="77777777" w:rsidR="00B13759" w:rsidRPr="00BC3202" w:rsidRDefault="00B13759" w:rsidP="00BF3FFD">
            <w:pPr>
              <w:pStyle w:val="Text"/>
              <w:rPr>
                <w:rFonts w:ascii="Arial" w:hAnsi="Arial" w:cs="Arial"/>
              </w:rPr>
            </w:pP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tc>
        <w:tc>
          <w:tcPr>
            <w:tcW w:w="671" w:type="pct"/>
          </w:tcPr>
          <w:p w14:paraId="72ED30B0" w14:textId="77777777" w:rsidR="00033FA8" w:rsidRPr="00BC3202" w:rsidRDefault="00000000" w:rsidP="00BF3FFD">
            <w:pPr>
              <w:pStyle w:val="Text"/>
              <w:rPr>
                <w:rFonts w:ascii="Arial" w:hAnsi="Arial" w:cs="Arial"/>
              </w:rPr>
            </w:pPr>
            <w:sdt>
              <w:sdtPr>
                <w:rPr>
                  <w:rFonts w:ascii="Arial" w:hAnsi="Arial" w:cs="Arial"/>
                  <w:sz w:val="24"/>
                  <w:szCs w:val="24"/>
                </w:rPr>
                <w:id w:val="222029688"/>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Yes     </w:t>
            </w:r>
          </w:p>
          <w:p w14:paraId="43F4A01F" w14:textId="44079BB4" w:rsidR="00B13759" w:rsidRPr="00BC3202" w:rsidRDefault="00000000" w:rsidP="00BF3FFD">
            <w:pPr>
              <w:pStyle w:val="Text"/>
              <w:rPr>
                <w:rFonts w:ascii="Arial" w:hAnsi="Arial" w:cs="Arial"/>
              </w:rPr>
            </w:pPr>
            <w:sdt>
              <w:sdtPr>
                <w:rPr>
                  <w:rFonts w:ascii="Arial" w:hAnsi="Arial" w:cs="Arial"/>
                  <w:sz w:val="24"/>
                  <w:szCs w:val="24"/>
                </w:rPr>
                <w:id w:val="1252238260"/>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No</w:t>
            </w:r>
          </w:p>
        </w:tc>
        <w:tc>
          <w:tcPr>
            <w:tcW w:w="608" w:type="pct"/>
          </w:tcPr>
          <w:p w14:paraId="1AAFA420" w14:textId="77777777" w:rsidR="00B13759" w:rsidRPr="00BC3202" w:rsidRDefault="00B13759" w:rsidP="00BF3FFD">
            <w:pPr>
              <w:pStyle w:val="Text"/>
              <w:rPr>
                <w:rFonts w:ascii="Arial" w:hAnsi="Arial" w:cs="Arial"/>
              </w:rPr>
            </w:pP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tc>
        <w:tc>
          <w:tcPr>
            <w:tcW w:w="828" w:type="pct"/>
          </w:tcPr>
          <w:p w14:paraId="5F381173" w14:textId="77777777" w:rsidR="00B13759" w:rsidRPr="00BC3202" w:rsidRDefault="00B13759" w:rsidP="00BF3FFD">
            <w:pPr>
              <w:pStyle w:val="Text"/>
              <w:rPr>
                <w:rFonts w:ascii="Arial" w:hAnsi="Arial" w:cs="Arial"/>
              </w:rPr>
            </w:pPr>
          </w:p>
        </w:tc>
      </w:tr>
      <w:tr w:rsidR="00B13759" w:rsidRPr="00BC3202" w14:paraId="3B15E83B" w14:textId="77777777" w:rsidTr="00BF3FFD">
        <w:trPr>
          <w:trHeight w:val="32"/>
        </w:trPr>
        <w:tc>
          <w:tcPr>
            <w:tcW w:w="2285" w:type="pct"/>
          </w:tcPr>
          <w:p w14:paraId="474EA4B1" w14:textId="77777777" w:rsidR="00B13759" w:rsidRPr="00BC3202" w:rsidRDefault="00B13759" w:rsidP="00BF3FFD">
            <w:pPr>
              <w:pStyle w:val="Text"/>
              <w:rPr>
                <w:rFonts w:ascii="Arial" w:hAnsi="Arial" w:cs="Arial"/>
              </w:rPr>
            </w:pPr>
          </w:p>
        </w:tc>
        <w:tc>
          <w:tcPr>
            <w:tcW w:w="608" w:type="pct"/>
          </w:tcPr>
          <w:p w14:paraId="2F1106A6" w14:textId="77777777" w:rsidR="00B13759" w:rsidRPr="00BC3202" w:rsidRDefault="00B13759" w:rsidP="00BF3FFD">
            <w:pPr>
              <w:pStyle w:val="Text"/>
              <w:rPr>
                <w:rFonts w:ascii="Arial" w:hAnsi="Arial" w:cs="Arial"/>
              </w:rPr>
            </w:pP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tc>
        <w:tc>
          <w:tcPr>
            <w:tcW w:w="671" w:type="pct"/>
          </w:tcPr>
          <w:p w14:paraId="2A349EF3" w14:textId="77777777" w:rsidR="00033FA8" w:rsidRPr="00BC3202" w:rsidRDefault="00000000" w:rsidP="00BF3FFD">
            <w:pPr>
              <w:pStyle w:val="Text"/>
              <w:rPr>
                <w:rFonts w:ascii="Arial" w:hAnsi="Arial" w:cs="Arial"/>
              </w:rPr>
            </w:pPr>
            <w:sdt>
              <w:sdtPr>
                <w:rPr>
                  <w:rFonts w:ascii="Arial" w:hAnsi="Arial" w:cs="Arial"/>
                  <w:sz w:val="24"/>
                  <w:szCs w:val="24"/>
                </w:rPr>
                <w:id w:val="-520928633"/>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Yes     </w:t>
            </w:r>
          </w:p>
          <w:p w14:paraId="3B38DACF" w14:textId="563429CE" w:rsidR="00B13759" w:rsidRPr="00BC3202" w:rsidRDefault="00000000" w:rsidP="00BF3FFD">
            <w:pPr>
              <w:pStyle w:val="Text"/>
              <w:rPr>
                <w:rFonts w:ascii="Arial" w:hAnsi="Arial" w:cs="Arial"/>
              </w:rPr>
            </w:pPr>
            <w:sdt>
              <w:sdtPr>
                <w:rPr>
                  <w:rFonts w:ascii="Arial" w:hAnsi="Arial" w:cs="Arial"/>
                  <w:sz w:val="24"/>
                  <w:szCs w:val="24"/>
                </w:rPr>
                <w:id w:val="-1998341417"/>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No</w:t>
            </w:r>
          </w:p>
        </w:tc>
        <w:tc>
          <w:tcPr>
            <w:tcW w:w="608" w:type="pct"/>
          </w:tcPr>
          <w:p w14:paraId="0F2EFC23" w14:textId="77777777" w:rsidR="00B13759" w:rsidRPr="00BC3202" w:rsidRDefault="00B13759" w:rsidP="00BF3FFD">
            <w:pPr>
              <w:pStyle w:val="Text"/>
              <w:rPr>
                <w:rFonts w:ascii="Arial" w:hAnsi="Arial" w:cs="Arial"/>
              </w:rPr>
            </w:pP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p>
        </w:tc>
        <w:tc>
          <w:tcPr>
            <w:tcW w:w="828" w:type="pct"/>
          </w:tcPr>
          <w:p w14:paraId="188B8264" w14:textId="77777777" w:rsidR="00B13759" w:rsidRPr="00BC3202" w:rsidRDefault="00B13759" w:rsidP="00BF3FFD">
            <w:pPr>
              <w:pStyle w:val="Text"/>
              <w:rPr>
                <w:rFonts w:ascii="Arial" w:hAnsi="Arial" w:cs="Arial"/>
              </w:rPr>
            </w:pPr>
          </w:p>
        </w:tc>
      </w:tr>
    </w:tbl>
    <w:p w14:paraId="7CFAB154" w14:textId="24E37012" w:rsidR="00B13759" w:rsidRPr="00BC3202" w:rsidRDefault="00480500" w:rsidP="00B13759">
      <w:pPr>
        <w:pStyle w:val="berschriftIntroLauftext"/>
        <w:rPr>
          <w:rFonts w:ascii="Arial" w:hAnsi="Arial" w:cs="Arial"/>
        </w:rPr>
      </w:pPr>
      <w:r w:rsidRPr="00BC3202">
        <w:rPr>
          <w:rFonts w:ascii="Arial" w:hAnsi="Arial" w:cs="Arial"/>
        </w:rPr>
        <w:t>9</w:t>
      </w:r>
      <w:r w:rsidR="00810B68" w:rsidRPr="00BC3202">
        <w:rPr>
          <w:rFonts w:ascii="Arial" w:hAnsi="Arial" w:cs="Arial"/>
        </w:rPr>
        <w:t xml:space="preserve">. </w:t>
      </w:r>
      <w:r w:rsidR="00B13759" w:rsidRPr="00BC3202">
        <w:rPr>
          <w:rFonts w:ascii="Arial" w:hAnsi="Arial" w:cs="Arial"/>
        </w:rPr>
        <w:t>Reporting Investigator signature</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9628"/>
      </w:tblGrid>
      <w:tr w:rsidR="00B13759" w:rsidRPr="00967756" w14:paraId="017D411D" w14:textId="77777777" w:rsidTr="00BF3FFD">
        <w:trPr>
          <w:trHeight w:val="1738"/>
        </w:trPr>
        <w:tc>
          <w:tcPr>
            <w:tcW w:w="5000" w:type="pct"/>
          </w:tcPr>
          <w:p w14:paraId="428E8D47" w14:textId="449E262A" w:rsidR="00B13759" w:rsidRPr="00BC3202" w:rsidRDefault="00B13759" w:rsidP="00121FBF">
            <w:pPr>
              <w:pStyle w:val="TEXT0"/>
              <w:rPr>
                <w:rFonts w:ascii="Arial" w:hAnsi="Arial" w:cs="Arial"/>
              </w:rPr>
            </w:pPr>
            <w:r w:rsidRPr="00BC3202">
              <w:rPr>
                <w:rFonts w:ascii="Arial" w:hAnsi="Arial" w:cs="Arial"/>
                <w:color w:val="auto"/>
              </w:rPr>
              <w:t>Reporter name</w:t>
            </w:r>
            <w:r w:rsidR="0049508D" w:rsidRPr="00BC3202">
              <w:rPr>
                <w:rFonts w:ascii="Arial" w:hAnsi="Arial" w:cs="Arial"/>
                <w:color w:val="auto"/>
              </w:rPr>
              <w:t>, contact data</w:t>
            </w:r>
            <w:r w:rsidRPr="00BC3202">
              <w:rPr>
                <w:rFonts w:ascii="Arial" w:hAnsi="Arial" w:cs="Arial"/>
                <w:color w:val="auto"/>
              </w:rPr>
              <w:t xml:space="preserve"> and address:</w:t>
            </w:r>
          </w:p>
          <w:p w14:paraId="71CEB189" w14:textId="77777777" w:rsidR="00B13759" w:rsidRPr="00BC3202" w:rsidRDefault="00B13759" w:rsidP="00BF3FFD">
            <w:pPr>
              <w:pStyle w:val="TEXT0"/>
              <w:spacing w:after="0"/>
              <w:rPr>
                <w:rFonts w:ascii="Arial" w:hAnsi="Arial" w:cs="Arial"/>
                <w:color w:val="auto"/>
              </w:rPr>
            </w:pPr>
            <w:r w:rsidRPr="00BC3202">
              <w:rPr>
                <w:rFonts w:ascii="Arial" w:hAnsi="Arial" w:cs="Arial"/>
                <w:color w:val="auto"/>
              </w:rPr>
              <w:fldChar w:fldCharType="begin">
                <w:ffData>
                  <w:name w:val=""/>
                  <w:enabled/>
                  <w:calcOnExit w:val="0"/>
                  <w:textInput>
                    <w:default w:val="[name and full address]"/>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[name and full address]</w:t>
            </w:r>
            <w:r w:rsidRPr="00BC3202">
              <w:rPr>
                <w:rFonts w:ascii="Arial" w:hAnsi="Arial" w:cs="Arial"/>
                <w:color w:val="auto"/>
              </w:rPr>
              <w:fldChar w:fldCharType="end"/>
            </w:r>
          </w:p>
          <w:p w14:paraId="217DBF52" w14:textId="1BC76E9D" w:rsidR="00B13759" w:rsidRPr="00BC3202" w:rsidRDefault="00B13759" w:rsidP="00BF3FFD">
            <w:pPr>
              <w:pStyle w:val="TEXT0"/>
              <w:rPr>
                <w:rFonts w:ascii="Arial" w:hAnsi="Arial" w:cs="Arial"/>
                <w:color w:val="auto"/>
              </w:rPr>
            </w:pPr>
            <w:r w:rsidRPr="00BC3202">
              <w:rPr>
                <w:rFonts w:ascii="Arial" w:hAnsi="Arial" w:cs="Arial"/>
                <w:color w:val="auto"/>
              </w:rPr>
              <w:fldChar w:fldCharType="begin">
                <w:ffData>
                  <w:name w:val=""/>
                  <w:enabled/>
                  <w:calcOnExit w:val="0"/>
                  <w:textInput>
                    <w:default w:val="[contact telephone, email address]"/>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[contact telephone, email address]</w:t>
            </w:r>
            <w:r w:rsidRPr="00BC3202">
              <w:rPr>
                <w:rFonts w:ascii="Arial" w:hAnsi="Arial" w:cs="Arial"/>
                <w:color w:val="auto"/>
              </w:rPr>
              <w:fldChar w:fldCharType="end"/>
            </w:r>
          </w:p>
          <w:p w14:paraId="4CEB30E3" w14:textId="3715D262" w:rsidR="0049508D" w:rsidRPr="00BC3202" w:rsidRDefault="0049508D" w:rsidP="00121FBF">
            <w:pPr>
              <w:pStyle w:val="Text"/>
              <w:rPr>
                <w:rFonts w:ascii="Arial" w:hAnsi="Arial" w:cs="Arial"/>
              </w:rPr>
            </w:pPr>
          </w:p>
          <w:p w14:paraId="5B34BBFD" w14:textId="40236037" w:rsidR="0049508D" w:rsidRPr="00BC3202" w:rsidRDefault="0049508D" w:rsidP="00121FBF">
            <w:pPr>
              <w:pStyle w:val="Text"/>
              <w:rPr>
                <w:rFonts w:ascii="Arial" w:hAnsi="Arial" w:cs="Arial"/>
              </w:rPr>
            </w:pPr>
            <w:r w:rsidRPr="00BC3202">
              <w:rPr>
                <w:rFonts w:ascii="Arial" w:hAnsi="Arial" w:cs="Arial"/>
              </w:rPr>
              <w:t>Role in the study (if different from Principal Investigator):</w:t>
            </w:r>
          </w:p>
          <w:p w14:paraId="70216BA7" w14:textId="77777777" w:rsidR="00B13759" w:rsidRPr="00BC3202" w:rsidRDefault="00B13759" w:rsidP="00BF3FFD">
            <w:pPr>
              <w:pStyle w:val="Text"/>
              <w:rPr>
                <w:rFonts w:ascii="Arial" w:hAnsi="Arial" w:cs="Arial"/>
              </w:rPr>
            </w:pPr>
          </w:p>
          <w:p w14:paraId="4D2BCEB8" w14:textId="56426222" w:rsidR="00B13759" w:rsidRPr="00BC3202" w:rsidRDefault="00B13759" w:rsidP="00BF3FFD">
            <w:pPr>
              <w:pStyle w:val="Text"/>
              <w:rPr>
                <w:rFonts w:ascii="Arial" w:hAnsi="Arial" w:cs="Arial"/>
              </w:rPr>
            </w:pPr>
          </w:p>
          <w:p w14:paraId="4BBBA451" w14:textId="77777777" w:rsidR="0049508D" w:rsidRPr="00BC3202" w:rsidRDefault="0049508D" w:rsidP="00BF3FFD">
            <w:pPr>
              <w:pStyle w:val="Text"/>
              <w:rPr>
                <w:rFonts w:ascii="Arial" w:hAnsi="Arial" w:cs="Arial"/>
              </w:rPr>
            </w:pPr>
          </w:p>
          <w:p w14:paraId="176A9B7E" w14:textId="198C947A" w:rsidR="00B13759" w:rsidRPr="00BC3202" w:rsidRDefault="000E56CB" w:rsidP="00BF3FFD">
            <w:pPr>
              <w:pStyle w:val="Text"/>
              <w:rPr>
                <w:rFonts w:ascii="Arial" w:hAnsi="Arial" w:cs="Arial"/>
              </w:rPr>
            </w:pPr>
            <w:r w:rsidRPr="00BC3202">
              <w:rPr>
                <w:rFonts w:ascii="Arial" w:hAnsi="Arial" w:cs="Arial"/>
                <w:lang w:val="en-US"/>
              </w:rPr>
              <w:t xml:space="preserve">Place, </w:t>
            </w:r>
            <w:proofErr w:type="gramStart"/>
            <w:r w:rsidRPr="00BC3202">
              <w:rPr>
                <w:rFonts w:ascii="Arial" w:hAnsi="Arial" w:cs="Arial"/>
                <w:lang w:val="en-US"/>
              </w:rPr>
              <w:t>Date :</w:t>
            </w:r>
            <w:proofErr w:type="gramEnd"/>
            <w:r w:rsidRPr="00BC3202">
              <w:rPr>
                <w:rFonts w:ascii="Arial" w:hAnsi="Arial" w:cs="Arial"/>
                <w:lang w:val="en-US"/>
              </w:rPr>
              <w:t xml:space="preserve"> </w:t>
            </w:r>
            <w:r w:rsidRPr="00BC3202">
              <w:rPr>
                <w:rFonts w:ascii="Arial" w:hAnsi="Arial" w:cs="Arial"/>
              </w:rPr>
              <w:t>…………………………………………………………………………….</w:t>
            </w:r>
            <w:r w:rsidRPr="00BC3202">
              <w:rPr>
                <w:rFonts w:ascii="Arial" w:hAnsi="Arial" w:cs="Arial"/>
              </w:rPr>
              <w:tab/>
            </w:r>
            <w:r w:rsidRPr="00BC3202">
              <w:rPr>
                <w:rFonts w:ascii="Arial" w:hAnsi="Arial" w:cs="Arial"/>
                <w:lang w:val="en-US"/>
              </w:rPr>
              <w:t>Signature: ………………………………………….</w:t>
            </w:r>
          </w:p>
          <w:p w14:paraId="6FDBF614" w14:textId="77777777" w:rsidR="00B13759" w:rsidRPr="00BC3202" w:rsidRDefault="00B13759" w:rsidP="00BF3FFD">
            <w:pPr>
              <w:pStyle w:val="Text"/>
              <w:rPr>
                <w:rFonts w:ascii="Arial" w:hAnsi="Arial" w:cs="Arial"/>
              </w:rPr>
            </w:pPr>
          </w:p>
          <w:p w14:paraId="5C86A71A" w14:textId="6DDAD917" w:rsidR="00726805" w:rsidRPr="00BC3202" w:rsidRDefault="0049508D" w:rsidP="00BF3FFD">
            <w:pPr>
              <w:pStyle w:val="Text"/>
              <w:rPr>
                <w:rFonts w:ascii="Arial" w:hAnsi="Arial" w:cs="Arial"/>
              </w:rPr>
            </w:pPr>
            <w:r w:rsidRPr="00BC3202">
              <w:rPr>
                <w:rFonts w:ascii="Arial" w:hAnsi="Arial" w:cs="Arial"/>
                <w:i/>
                <w:color w:val="4F81BD"/>
                <w:sz w:val="18"/>
                <w:szCs w:val="22"/>
              </w:rPr>
              <w:t>Please send the filled-in SAE form by e-mail to the sponsor</w:t>
            </w:r>
            <w:r w:rsidR="00121FBF" w:rsidRPr="00BC3202">
              <w:rPr>
                <w:rFonts w:ascii="Arial" w:hAnsi="Arial" w:cs="Arial"/>
                <w:i/>
                <w:color w:val="4F81BD"/>
                <w:sz w:val="18"/>
                <w:szCs w:val="22"/>
              </w:rPr>
              <w:t>-investigator</w:t>
            </w:r>
            <w:r w:rsidRPr="00BC3202">
              <w:rPr>
                <w:rFonts w:ascii="Arial" w:hAnsi="Arial" w:cs="Arial"/>
                <w:i/>
                <w:color w:val="4F81BD"/>
                <w:sz w:val="18"/>
                <w:szCs w:val="22"/>
              </w:rPr>
              <w:t xml:space="preserve"> within 24 hours of awareness of the event!</w:t>
            </w:r>
          </w:p>
          <w:p w14:paraId="6B8055BE" w14:textId="77777777" w:rsidR="0049508D" w:rsidRPr="00BC3202" w:rsidRDefault="0049508D" w:rsidP="00BF3FFD">
            <w:pPr>
              <w:pStyle w:val="Text"/>
              <w:rPr>
                <w:rFonts w:ascii="Arial" w:hAnsi="Arial" w:cs="Arial"/>
              </w:rPr>
            </w:pPr>
          </w:p>
          <w:p w14:paraId="5A9DA3A5" w14:textId="309A1FD0" w:rsidR="00726805" w:rsidRPr="00BC3202" w:rsidRDefault="00726805" w:rsidP="00BF3FFD">
            <w:pPr>
              <w:pStyle w:val="Text"/>
              <w:rPr>
                <w:rFonts w:ascii="Arial" w:hAnsi="Arial" w:cs="Arial"/>
              </w:rPr>
            </w:pPr>
            <w:r w:rsidRPr="00BC3202">
              <w:rPr>
                <w:rFonts w:ascii="Arial" w:hAnsi="Arial" w:cs="Arial"/>
              </w:rPr>
              <w:t>Sponsor</w:t>
            </w:r>
            <w:r w:rsidR="00121FBF" w:rsidRPr="00BC3202">
              <w:rPr>
                <w:rFonts w:ascii="Arial" w:hAnsi="Arial" w:cs="Arial"/>
              </w:rPr>
              <w:t>- investigator</w:t>
            </w:r>
            <w:r w:rsidRPr="00BC3202">
              <w:rPr>
                <w:rFonts w:ascii="Arial" w:hAnsi="Arial" w:cs="Arial"/>
              </w:rPr>
              <w:t xml:space="preserve"> contact details:</w:t>
            </w:r>
          </w:p>
          <w:p w14:paraId="0D38533F" w14:textId="77777777" w:rsidR="00265E49" w:rsidRPr="00BC3202" w:rsidRDefault="00265E49" w:rsidP="00265E49">
            <w:pPr>
              <w:pStyle w:val="TEXT0"/>
              <w:spacing w:after="0"/>
              <w:rPr>
                <w:rFonts w:ascii="Arial" w:hAnsi="Arial" w:cs="Arial"/>
                <w:color w:val="auto"/>
              </w:rPr>
            </w:pPr>
            <w:r w:rsidRPr="00BC3202">
              <w:rPr>
                <w:rFonts w:ascii="Arial" w:hAnsi="Arial" w:cs="Arial"/>
                <w:color w:val="auto"/>
              </w:rPr>
              <w:fldChar w:fldCharType="begin">
                <w:ffData>
                  <w:name w:val=""/>
                  <w:enabled/>
                  <w:calcOnExit w:val="0"/>
                  <w:textInput>
                    <w:default w:val="[name and full address]"/>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[name and full address]</w:t>
            </w:r>
            <w:r w:rsidRPr="00BC3202">
              <w:rPr>
                <w:rFonts w:ascii="Arial" w:hAnsi="Arial" w:cs="Arial"/>
                <w:color w:val="auto"/>
              </w:rPr>
              <w:fldChar w:fldCharType="end"/>
            </w:r>
          </w:p>
          <w:p w14:paraId="44DE4F09" w14:textId="77777777" w:rsidR="00265E49" w:rsidRPr="00BC3202" w:rsidRDefault="00265E49" w:rsidP="00265E49">
            <w:pPr>
              <w:pStyle w:val="TEXT0"/>
              <w:rPr>
                <w:rFonts w:ascii="Arial" w:hAnsi="Arial" w:cs="Arial"/>
                <w:color w:val="auto"/>
              </w:rPr>
            </w:pPr>
            <w:r w:rsidRPr="00BC3202">
              <w:rPr>
                <w:rFonts w:ascii="Arial" w:hAnsi="Arial" w:cs="Arial"/>
                <w:color w:val="auto"/>
              </w:rPr>
              <w:lastRenderedPageBreak/>
              <w:fldChar w:fldCharType="begin">
                <w:ffData>
                  <w:name w:val=""/>
                  <w:enabled/>
                  <w:calcOnExit w:val="0"/>
                  <w:textInput>
                    <w:default w:val="[contact telephone, email address]"/>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[contact telephone, email address]</w:t>
            </w:r>
            <w:r w:rsidRPr="00BC3202">
              <w:rPr>
                <w:rFonts w:ascii="Arial" w:hAnsi="Arial" w:cs="Arial"/>
                <w:color w:val="auto"/>
              </w:rPr>
              <w:fldChar w:fldCharType="end"/>
            </w:r>
          </w:p>
          <w:p w14:paraId="1234751B" w14:textId="77777777" w:rsidR="00B13759" w:rsidRPr="00BC3202" w:rsidRDefault="00B13759" w:rsidP="00BF3FFD">
            <w:pPr>
              <w:pStyle w:val="Text"/>
              <w:rPr>
                <w:rFonts w:ascii="Arial" w:hAnsi="Arial" w:cs="Arial"/>
              </w:rPr>
            </w:pPr>
          </w:p>
        </w:tc>
      </w:tr>
    </w:tbl>
    <w:p w14:paraId="1A1F77FE" w14:textId="77809CFF" w:rsidR="00B13759" w:rsidRPr="00E34BFA" w:rsidRDefault="00B13759" w:rsidP="00DB7201">
      <w:pPr>
        <w:spacing w:before="240" w:after="57" w:line="280" w:lineRule="exact"/>
        <w:rPr>
          <w:rFonts w:ascii="Arial" w:eastAsia="MS Mincho" w:hAnsi="Arial" w:cs="Arial"/>
          <w:i/>
          <w:iCs/>
          <w:color w:val="4F81BD"/>
          <w:sz w:val="24"/>
          <w:szCs w:val="24"/>
          <w:lang w:val="en-GB" w:eastAsia="de-DE"/>
        </w:rPr>
      </w:pPr>
      <w:r w:rsidRPr="00BC3202">
        <w:rPr>
          <w:rFonts w:ascii="Arial" w:hAnsi="Arial" w:cs="Arial"/>
          <w:color w:val="9B9B9B" w:themeColor="text2" w:themeTint="99"/>
          <w:lang w:val="en-US"/>
        </w:rPr>
        <w:lastRenderedPageBreak/>
        <w:br w:type="page"/>
      </w:r>
      <w:r w:rsidRPr="00BC3202">
        <w:rPr>
          <w:rFonts w:ascii="Arial" w:eastAsia="MS Mincho" w:hAnsi="Arial" w:cs="Arial"/>
          <w:color w:val="4F81BD"/>
          <w:sz w:val="24"/>
          <w:szCs w:val="24"/>
          <w:lang w:val="en-GB" w:eastAsia="de-DE"/>
        </w:rPr>
        <w:lastRenderedPageBreak/>
        <w:t xml:space="preserve">Following sections are to be completed by Sponsor-Investigator </w:t>
      </w:r>
      <w:r w:rsidR="00AC35DF" w:rsidRPr="00E34BFA">
        <w:rPr>
          <w:rFonts w:ascii="Arial" w:eastAsia="MS Mincho" w:hAnsi="Arial" w:cs="Arial"/>
          <w:i/>
          <w:iCs/>
          <w:color w:val="4F81BD"/>
          <w:sz w:val="24"/>
          <w:szCs w:val="24"/>
          <w:lang w:val="en-GB" w:eastAsia="de-DE"/>
        </w:rPr>
        <w:t>(</w:t>
      </w:r>
      <w:r w:rsidR="00AA1137">
        <w:rPr>
          <w:rFonts w:ascii="Arial" w:eastAsia="MS Mincho" w:hAnsi="Arial" w:cs="Arial"/>
          <w:i/>
          <w:iCs/>
          <w:color w:val="4F81BD"/>
          <w:sz w:val="24"/>
          <w:szCs w:val="24"/>
          <w:lang w:val="en-GB" w:eastAsia="de-DE"/>
        </w:rPr>
        <w:t xml:space="preserve">option: and </w:t>
      </w:r>
      <w:r w:rsidRPr="00E34BFA">
        <w:rPr>
          <w:rFonts w:ascii="Arial" w:eastAsia="MS Mincho" w:hAnsi="Arial" w:cs="Arial"/>
          <w:i/>
          <w:iCs/>
          <w:color w:val="4F81BD"/>
          <w:sz w:val="24"/>
          <w:szCs w:val="24"/>
          <w:lang w:val="en-GB" w:eastAsia="de-DE"/>
        </w:rPr>
        <w:t>sent back to Principal Investigator</w:t>
      </w:r>
      <w:r w:rsidR="00AC35DF" w:rsidRPr="00E34BFA">
        <w:rPr>
          <w:rFonts w:ascii="Arial" w:eastAsia="MS Mincho" w:hAnsi="Arial" w:cs="Arial"/>
          <w:i/>
          <w:iCs/>
          <w:color w:val="4F81BD"/>
          <w:sz w:val="24"/>
          <w:szCs w:val="24"/>
          <w:lang w:val="en-GB" w:eastAsia="de-DE"/>
        </w:rPr>
        <w:t>)</w:t>
      </w:r>
      <w:r w:rsidRPr="00E34BFA">
        <w:rPr>
          <w:rFonts w:ascii="Arial" w:eastAsia="MS Mincho" w:hAnsi="Arial" w:cs="Arial"/>
          <w:i/>
          <w:iCs/>
          <w:color w:val="4F81BD"/>
          <w:sz w:val="24"/>
          <w:szCs w:val="24"/>
          <w:lang w:val="en-GB" w:eastAsia="de-DE"/>
        </w:rPr>
        <w:t>.</w:t>
      </w:r>
    </w:p>
    <w:p w14:paraId="444B02B8" w14:textId="17DC309C" w:rsidR="00B13759" w:rsidRPr="00BC3202" w:rsidRDefault="00B13759" w:rsidP="00DB7201">
      <w:pPr>
        <w:spacing w:before="240" w:after="57" w:line="280" w:lineRule="exact"/>
        <w:rPr>
          <w:rFonts w:ascii="Arial" w:eastAsiaTheme="minorEastAsia" w:hAnsi="Arial" w:cs="Arial"/>
          <w:color w:val="BB1F2C"/>
          <w:sz w:val="24"/>
          <w:szCs w:val="24"/>
          <w:lang w:val="en-GB" w:eastAsia="de-DE"/>
        </w:rPr>
      </w:pPr>
      <w:r w:rsidRPr="00BC3202">
        <w:rPr>
          <w:rFonts w:ascii="Arial" w:eastAsia="MS Mincho" w:hAnsi="Arial" w:cs="Arial"/>
          <w:color w:val="4F81BD"/>
          <w:sz w:val="24"/>
          <w:szCs w:val="24"/>
          <w:lang w:val="en-GB" w:eastAsia="de-DE"/>
        </w:rPr>
        <w:t>Section II</w:t>
      </w:r>
    </w:p>
    <w:p w14:paraId="070E3EBB" w14:textId="73B22638" w:rsidR="00480500" w:rsidRPr="00BC3202" w:rsidRDefault="00741C22" w:rsidP="00741FFD">
      <w:pPr>
        <w:pStyle w:val="Paragraphedeliste"/>
        <w:numPr>
          <w:ilvl w:val="0"/>
          <w:numId w:val="32"/>
        </w:numPr>
        <w:spacing w:before="240" w:after="57" w:line="280" w:lineRule="exact"/>
        <w:ind w:left="284" w:hanging="284"/>
        <w:rPr>
          <w:rFonts w:ascii="Arial" w:hAnsi="Arial" w:cs="Arial"/>
          <w:color w:val="B81A32" w:themeColor="accent1"/>
          <w:sz w:val="20"/>
          <w:szCs w:val="20"/>
          <w:lang w:val="en-US"/>
        </w:rPr>
      </w:pPr>
      <w:r w:rsidRPr="00BC3202">
        <w:rPr>
          <w:rFonts w:ascii="Arial" w:eastAsiaTheme="minorEastAsia" w:hAnsi="Arial" w:cs="Arial"/>
          <w:color w:val="BB1F2C"/>
          <w:sz w:val="24"/>
          <w:szCs w:val="24"/>
          <w:lang w:val="en-GB" w:eastAsia="de-DE"/>
        </w:rPr>
        <w:t xml:space="preserve">Serious Adverse Event </w:t>
      </w:r>
      <w:r w:rsidR="00C42D49">
        <w:rPr>
          <w:rFonts w:ascii="Arial" w:eastAsiaTheme="minorEastAsia" w:hAnsi="Arial" w:cs="Arial"/>
          <w:color w:val="BB1F2C"/>
          <w:sz w:val="24"/>
          <w:szCs w:val="24"/>
          <w:lang w:val="en-GB" w:eastAsia="de-DE"/>
        </w:rPr>
        <w:t>Sponsor evaluation</w:t>
      </w:r>
      <w:r w:rsidRPr="00BC3202">
        <w:rPr>
          <w:rFonts w:ascii="Arial" w:eastAsiaTheme="minorEastAsia" w:hAnsi="Arial" w:cs="Arial"/>
          <w:color w:val="BB1F2C"/>
          <w:sz w:val="24"/>
          <w:szCs w:val="24"/>
          <w:lang w:val="en-GB" w:eastAsia="de-DE"/>
        </w:rPr>
        <w:t xml:space="preserve"> and documentation</w:t>
      </w:r>
    </w:p>
    <w:tbl>
      <w:tblPr>
        <w:tblStyle w:val="Grilledutableau"/>
        <w:tblW w:w="4979"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4541"/>
        <w:gridCol w:w="5047"/>
      </w:tblGrid>
      <w:tr w:rsidR="00B13759" w:rsidRPr="00A04548" w14:paraId="09741B13" w14:textId="77777777" w:rsidTr="00692913">
        <w:trPr>
          <w:trHeight w:val="752"/>
        </w:trPr>
        <w:tc>
          <w:tcPr>
            <w:tcW w:w="4541" w:type="dxa"/>
            <w:tcBorders>
              <w:bottom w:val="single" w:sz="4" w:space="0" w:color="4FB4E0"/>
              <w:right w:val="single" w:sz="4" w:space="0" w:color="auto"/>
            </w:tcBorders>
          </w:tcPr>
          <w:p w14:paraId="0CB43692" w14:textId="28D55390" w:rsidR="00B13759" w:rsidRPr="00BC3202" w:rsidRDefault="00B13759" w:rsidP="00121FBF">
            <w:pPr>
              <w:spacing w:after="120"/>
              <w:rPr>
                <w:rFonts w:ascii="Arial" w:hAnsi="Arial" w:cs="Arial"/>
                <w:spacing w:val="-8"/>
                <w:sz w:val="16"/>
                <w:szCs w:val="18"/>
                <w:lang w:val="en-US"/>
              </w:rPr>
            </w:pPr>
            <w:r w:rsidRPr="00BC3202">
              <w:rPr>
                <w:rFonts w:ascii="Arial" w:hAnsi="Arial" w:cs="Arial"/>
                <w:spacing w:val="-8"/>
                <w:sz w:val="16"/>
                <w:szCs w:val="18"/>
                <w:lang w:val="en-US"/>
              </w:rPr>
              <w:t>Date of SAE recei</w:t>
            </w:r>
            <w:r w:rsidR="00276191" w:rsidRPr="00BC3202">
              <w:rPr>
                <w:rFonts w:ascii="Arial" w:hAnsi="Arial" w:cs="Arial"/>
                <w:spacing w:val="-8"/>
                <w:sz w:val="16"/>
                <w:szCs w:val="18"/>
                <w:lang w:val="en-US"/>
              </w:rPr>
              <w:t>pt</w:t>
            </w:r>
            <w:r w:rsidR="000248AB" w:rsidRPr="00BC3202">
              <w:rPr>
                <w:rFonts w:ascii="Arial" w:hAnsi="Arial" w:cs="Arial"/>
                <w:spacing w:val="-8"/>
                <w:sz w:val="16"/>
                <w:szCs w:val="18"/>
                <w:lang w:val="en-US"/>
              </w:rPr>
              <w:t xml:space="preserve"> from site</w:t>
            </w:r>
          </w:p>
          <w:p w14:paraId="69B6D018" w14:textId="77777777" w:rsidR="00B13759" w:rsidRPr="00BC3202" w:rsidRDefault="00B13759" w:rsidP="00BF3FFD">
            <w:pPr>
              <w:pStyle w:val="Text"/>
              <w:rPr>
                <w:rFonts w:ascii="Arial" w:hAnsi="Arial" w:cs="Arial"/>
              </w:rPr>
            </w:pPr>
            <w:r w:rsidRPr="00BC3202">
              <w:rPr>
                <w:rFonts w:ascii="Arial" w:hAnsi="Arial" w:cs="Arial"/>
              </w:rPr>
              <w:fldChar w:fldCharType="begin">
                <w:ffData>
                  <w:name w:val=""/>
                  <w:enabled/>
                  <w:calcOnExit w:val="0"/>
                  <w:textInput>
                    <w:default w:val="[day/month/year]"/>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[day/month/year]</w:t>
            </w:r>
            <w:r w:rsidRPr="00BC3202">
              <w:rPr>
                <w:rFonts w:ascii="Arial" w:hAnsi="Arial" w:cs="Arial"/>
              </w:rPr>
              <w:fldChar w:fldCharType="end"/>
            </w:r>
            <w:r w:rsidRPr="00BC3202">
              <w:rPr>
                <w:rFonts w:ascii="Arial" w:hAnsi="Arial" w:cs="Arial"/>
              </w:rPr>
              <w:t xml:space="preserve"> </w:t>
            </w:r>
          </w:p>
        </w:tc>
        <w:tc>
          <w:tcPr>
            <w:tcW w:w="5047" w:type="dxa"/>
            <w:tcBorders>
              <w:left w:val="single" w:sz="4" w:space="0" w:color="auto"/>
              <w:bottom w:val="single" w:sz="4" w:space="0" w:color="4FB4E0"/>
            </w:tcBorders>
          </w:tcPr>
          <w:p w14:paraId="255A2015" w14:textId="77777777" w:rsidR="00B13759" w:rsidRPr="00BC3202" w:rsidRDefault="00B13759" w:rsidP="00BF3FFD">
            <w:pPr>
              <w:pStyle w:val="TEXT0"/>
              <w:rPr>
                <w:rFonts w:ascii="Arial" w:hAnsi="Arial" w:cs="Arial"/>
                <w:color w:val="auto"/>
              </w:rPr>
            </w:pPr>
            <w:r w:rsidRPr="00BC3202">
              <w:rPr>
                <w:rFonts w:ascii="Arial" w:hAnsi="Arial" w:cs="Arial"/>
                <w:color w:val="auto"/>
              </w:rPr>
              <w:t>Sponsor SAE-No.</w:t>
            </w:r>
          </w:p>
          <w:p w14:paraId="7AE6A786" w14:textId="77777777" w:rsidR="00B13759" w:rsidRPr="00E34BFA" w:rsidRDefault="00B13759" w:rsidP="00BF3FFD">
            <w:pPr>
              <w:rPr>
                <w:rFonts w:ascii="Arial" w:hAnsi="Arial" w:cs="Arial"/>
                <w:sz w:val="16"/>
                <w:lang w:val="en-US"/>
              </w:rPr>
            </w:pPr>
            <w:r w:rsidRPr="00BC3202">
              <w:rPr>
                <w:rFonts w:ascii="Arial" w:hAnsi="Arial" w:cs="Arial"/>
                <w:sz w:val="16"/>
              </w:rPr>
              <w:fldChar w:fldCharType="begin">
                <w:ffData>
                  <w:name w:val=""/>
                  <w:enabled/>
                  <w:calcOnExit w:val="0"/>
                  <w:textInput>
                    <w:default w:val="[EC name]"/>
                  </w:textInput>
                </w:ffData>
              </w:fldChar>
            </w:r>
            <w:r w:rsidRPr="00BC3202">
              <w:rPr>
                <w:rFonts w:ascii="Arial" w:hAnsi="Arial" w:cs="Arial"/>
                <w:sz w:val="16"/>
                <w:lang w:val="en-US"/>
              </w:rPr>
              <w:instrText xml:space="preserve"> FORMTEXT </w:instrText>
            </w:r>
            <w:r w:rsidRPr="00BC3202">
              <w:rPr>
                <w:rFonts w:ascii="Arial" w:hAnsi="Arial" w:cs="Arial"/>
                <w:sz w:val="16"/>
              </w:rPr>
            </w:r>
            <w:r w:rsidRPr="00BC3202">
              <w:rPr>
                <w:rFonts w:ascii="Arial" w:hAnsi="Arial" w:cs="Arial"/>
                <w:sz w:val="16"/>
              </w:rPr>
              <w:fldChar w:fldCharType="separate"/>
            </w:r>
            <w:r w:rsidRPr="00BC3202">
              <w:rPr>
                <w:rFonts w:ascii="Arial" w:hAnsi="Arial" w:cs="Arial"/>
                <w:noProof/>
                <w:sz w:val="16"/>
                <w:lang w:val="en-US"/>
              </w:rPr>
              <w:t>[SAE-No]</w:t>
            </w:r>
            <w:r w:rsidRPr="00BC3202">
              <w:rPr>
                <w:rFonts w:ascii="Arial" w:hAnsi="Arial" w:cs="Arial"/>
                <w:sz w:val="16"/>
              </w:rPr>
              <w:fldChar w:fldCharType="end"/>
            </w:r>
            <w:r w:rsidR="00B137A9" w:rsidRPr="00E34BFA">
              <w:rPr>
                <w:rFonts w:ascii="Arial" w:hAnsi="Arial" w:cs="Arial"/>
                <w:sz w:val="16"/>
                <w:lang w:val="en-US"/>
              </w:rPr>
              <w:t xml:space="preserve"> </w:t>
            </w:r>
          </w:p>
          <w:p w14:paraId="0D8D86AC" w14:textId="2EB960EF" w:rsidR="00B137A9" w:rsidRPr="00BC3202" w:rsidRDefault="00B137A9" w:rsidP="00BF3FFD">
            <w:pPr>
              <w:rPr>
                <w:rFonts w:ascii="Arial" w:hAnsi="Arial" w:cs="Arial"/>
                <w:lang w:val="en-US"/>
              </w:rPr>
            </w:pPr>
            <w:r w:rsidRPr="00E34BFA">
              <w:rPr>
                <w:rFonts w:ascii="Arial" w:hAnsi="Arial" w:cs="Arial"/>
                <w:sz w:val="16"/>
                <w:lang w:val="en-US"/>
              </w:rPr>
              <w:t xml:space="preserve"> </w:t>
            </w:r>
          </w:p>
        </w:tc>
      </w:tr>
      <w:tr w:rsidR="00B25240" w:rsidRPr="00B137A9" w14:paraId="65BCA7D6" w14:textId="77777777" w:rsidTr="00692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6"/>
        </w:trPr>
        <w:tc>
          <w:tcPr>
            <w:tcW w:w="9588" w:type="dxa"/>
            <w:gridSpan w:val="2"/>
            <w:tcBorders>
              <w:top w:val="single" w:sz="4" w:space="0" w:color="auto"/>
              <w:left w:val="single" w:sz="4" w:space="0" w:color="4FB4E0"/>
              <w:bottom w:val="single" w:sz="4" w:space="0" w:color="4FB4E0"/>
              <w:right w:val="single" w:sz="4" w:space="0" w:color="4FB4E0"/>
            </w:tcBorders>
          </w:tcPr>
          <w:p w14:paraId="7CE99355" w14:textId="77777777" w:rsidR="00B137A9" w:rsidRDefault="00B137A9" w:rsidP="00BF3FFD">
            <w:pPr>
              <w:pStyle w:val="TEXT0"/>
              <w:rPr>
                <w:rFonts w:ascii="Arial" w:hAnsi="Arial" w:cs="Arial"/>
                <w:color w:val="auto"/>
              </w:rPr>
            </w:pPr>
          </w:p>
          <w:p w14:paraId="463F7048" w14:textId="2ED2FB79" w:rsidR="00B13759" w:rsidRPr="00BC3202" w:rsidRDefault="00AC35DF" w:rsidP="00BF3FFD">
            <w:pPr>
              <w:pStyle w:val="TEXT0"/>
              <w:rPr>
                <w:rFonts w:ascii="Arial" w:hAnsi="Arial" w:cs="Arial"/>
                <w:color w:val="auto"/>
              </w:rPr>
            </w:pPr>
            <w:r>
              <w:rPr>
                <w:rFonts w:ascii="Arial" w:hAnsi="Arial" w:cs="Arial"/>
                <w:color w:val="auto"/>
              </w:rPr>
              <w:t>Do you confirm the event is serious according to the protocol:</w:t>
            </w:r>
          </w:p>
          <w:p w14:paraId="3AEB0B77" w14:textId="51D8051C" w:rsidR="004E0652" w:rsidRPr="00BC3202" w:rsidRDefault="00000000" w:rsidP="00824619">
            <w:pPr>
              <w:pStyle w:val="Text"/>
              <w:rPr>
                <w:rFonts w:ascii="Arial" w:hAnsi="Arial" w:cs="Arial"/>
              </w:rPr>
            </w:pPr>
            <w:sdt>
              <w:sdtPr>
                <w:rPr>
                  <w:rFonts w:ascii="Arial" w:hAnsi="Arial" w:cs="Arial"/>
                  <w:color w:val="4FB4E0"/>
                  <w:sz w:val="24"/>
                  <w:szCs w:val="24"/>
                </w:rPr>
                <w:id w:val="998078989"/>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Yes            </w:t>
            </w:r>
            <w:sdt>
              <w:sdtPr>
                <w:rPr>
                  <w:rFonts w:ascii="Arial" w:hAnsi="Arial" w:cs="Arial"/>
                  <w:color w:val="4FB4E0"/>
                  <w:sz w:val="24"/>
                  <w:szCs w:val="24"/>
                </w:rPr>
                <w:id w:val="-113756171"/>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sz w:val="24"/>
                    <w:szCs w:val="24"/>
                  </w:rPr>
                  <w:t>☐</w:t>
                </w:r>
              </w:sdtContent>
            </w:sdt>
            <w:r w:rsidR="00B13759" w:rsidRPr="00BC3202">
              <w:rPr>
                <w:rFonts w:ascii="Arial" w:hAnsi="Arial" w:cs="Arial"/>
              </w:rPr>
              <w:t xml:space="preserve">  No</w:t>
            </w:r>
            <w:r w:rsidR="00B137A9">
              <w:rPr>
                <w:rFonts w:ascii="Arial" w:hAnsi="Arial" w:cs="Arial"/>
              </w:rPr>
              <w:t xml:space="preserve"> </w:t>
            </w:r>
          </w:p>
          <w:p w14:paraId="29EC3511" w14:textId="761E54B1" w:rsidR="00B13759" w:rsidRPr="00BC3202" w:rsidRDefault="00B13759" w:rsidP="00E34BFA">
            <w:pPr>
              <w:pStyle w:val="Text"/>
              <w:rPr>
                <w:rFonts w:ascii="Arial" w:hAnsi="Arial" w:cs="Arial"/>
              </w:rPr>
            </w:pPr>
          </w:p>
        </w:tc>
      </w:tr>
      <w:tr w:rsidR="00B13759" w:rsidRPr="00A04548" w14:paraId="3CC9438D" w14:textId="77777777" w:rsidTr="00692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6"/>
        </w:trPr>
        <w:tc>
          <w:tcPr>
            <w:tcW w:w="9588" w:type="dxa"/>
            <w:gridSpan w:val="2"/>
            <w:tcBorders>
              <w:top w:val="single" w:sz="4" w:space="0" w:color="auto"/>
              <w:left w:val="single" w:sz="4" w:space="0" w:color="4FB4E0"/>
              <w:bottom w:val="single" w:sz="4" w:space="0" w:color="4FB4E0"/>
              <w:right w:val="single" w:sz="4" w:space="0" w:color="4FB4E0"/>
            </w:tcBorders>
          </w:tcPr>
          <w:p w14:paraId="117FB4B5" w14:textId="6748D4FE" w:rsidR="00B13759" w:rsidRPr="00BC3202" w:rsidRDefault="00C42D49" w:rsidP="00BF3FFD">
            <w:pPr>
              <w:pStyle w:val="TEXT0"/>
              <w:rPr>
                <w:rFonts w:ascii="Arial" w:hAnsi="Arial" w:cs="Arial"/>
                <w:color w:val="auto"/>
              </w:rPr>
            </w:pPr>
            <w:r>
              <w:rPr>
                <w:rFonts w:ascii="Arial" w:hAnsi="Arial" w:cs="Arial"/>
                <w:color w:val="auto"/>
              </w:rPr>
              <w:t xml:space="preserve">Sponsor </w:t>
            </w:r>
            <w:r w:rsidR="00B13759" w:rsidRPr="00BC3202">
              <w:rPr>
                <w:rFonts w:ascii="Arial" w:hAnsi="Arial" w:cs="Arial"/>
                <w:color w:val="auto"/>
              </w:rPr>
              <w:t xml:space="preserve">evaluation of </w:t>
            </w:r>
            <w:r w:rsidR="00B13759" w:rsidRPr="00BC3202">
              <w:rPr>
                <w:rFonts w:ascii="Arial" w:hAnsi="Arial" w:cs="Arial"/>
                <w:b/>
                <w:color w:val="auto"/>
              </w:rPr>
              <w:t>causality / relationship</w:t>
            </w:r>
            <w:r w:rsidR="00B13759" w:rsidRPr="00BC3202">
              <w:rPr>
                <w:rFonts w:ascii="Arial" w:hAnsi="Arial" w:cs="Arial"/>
                <w:color w:val="auto"/>
              </w:rPr>
              <w:t xml:space="preserve"> to IMP [Relationship term as defined in the protocol]:</w:t>
            </w:r>
          </w:p>
          <w:p w14:paraId="15516497" w14:textId="0C1CE930" w:rsidR="00692913" w:rsidRPr="00BC3202" w:rsidRDefault="00692913" w:rsidP="00692913">
            <w:pPr>
              <w:pStyle w:val="TEXT0"/>
              <w:rPr>
                <w:rFonts w:ascii="Arial" w:hAnsi="Arial" w:cs="Arial"/>
                <w:color w:val="auto"/>
              </w:rPr>
            </w:pPr>
            <w:r w:rsidRPr="00BC3202">
              <w:rPr>
                <w:rFonts w:ascii="Arial" w:hAnsi="Arial" w:cs="Arial"/>
                <w:color w:val="auto"/>
                <w:highlight w:val="yellow"/>
              </w:rPr>
              <w:t>[</w:t>
            </w:r>
            <w:r w:rsidR="00933159" w:rsidRPr="00BC3202">
              <w:rPr>
                <w:rFonts w:ascii="Arial" w:hAnsi="Arial" w:cs="Arial"/>
                <w:color w:val="auto"/>
                <w:highlight w:val="yellow"/>
              </w:rPr>
              <w:t xml:space="preserve">Instruction to Sponsor-Investigator: </w:t>
            </w:r>
            <w:r w:rsidRPr="00BC3202">
              <w:rPr>
                <w:rFonts w:ascii="Arial" w:hAnsi="Arial" w:cs="Arial"/>
                <w:color w:val="auto"/>
                <w:highlight w:val="yellow"/>
              </w:rPr>
              <w:t>Chose relationship term as defined in the protocol</w:t>
            </w:r>
            <w:r w:rsidR="00933159" w:rsidRPr="00BC3202">
              <w:rPr>
                <w:rFonts w:ascii="Arial" w:hAnsi="Arial" w:cs="Arial"/>
                <w:color w:val="auto"/>
                <w:highlight w:val="yellow"/>
              </w:rPr>
              <w:t xml:space="preserve"> (</w:t>
            </w:r>
            <w:r w:rsidR="00933159" w:rsidRPr="00BC3202">
              <w:rPr>
                <w:rFonts w:ascii="Arial" w:hAnsi="Arial" w:cs="Arial"/>
                <w:i/>
                <w:color w:val="auto"/>
                <w:highlight w:val="yellow"/>
              </w:rPr>
              <w:t>e.g.</w:t>
            </w:r>
            <w:r w:rsidR="00E44013" w:rsidRPr="00BC3202">
              <w:rPr>
                <w:rFonts w:ascii="Arial" w:hAnsi="Arial" w:cs="Arial"/>
                <w:color w:val="auto"/>
                <w:highlight w:val="yellow"/>
              </w:rPr>
              <w:t xml:space="preserve"> </w:t>
            </w:r>
            <w:r w:rsidR="00E44013" w:rsidRPr="00BC3202">
              <w:rPr>
                <w:rFonts w:ascii="Arial" w:hAnsi="Arial" w:cs="Arial"/>
                <w:i/>
                <w:color w:val="auto"/>
                <w:highlight w:val="yellow"/>
              </w:rPr>
              <w:t>Option 1</w:t>
            </w:r>
            <w:r w:rsidR="00E44013" w:rsidRPr="00BC3202">
              <w:rPr>
                <w:rFonts w:ascii="Arial" w:hAnsi="Arial" w:cs="Arial"/>
                <w:color w:val="auto"/>
                <w:highlight w:val="yellow"/>
              </w:rPr>
              <w:t xml:space="preserve"> or </w:t>
            </w:r>
            <w:r w:rsidR="00E44013" w:rsidRPr="00BC3202">
              <w:rPr>
                <w:rFonts w:ascii="Arial" w:hAnsi="Arial" w:cs="Arial"/>
                <w:i/>
                <w:color w:val="auto"/>
                <w:highlight w:val="yellow"/>
              </w:rPr>
              <w:t>Option 2</w:t>
            </w:r>
            <w:r w:rsidRPr="00BC3202">
              <w:rPr>
                <w:rFonts w:ascii="Arial" w:hAnsi="Arial" w:cs="Arial"/>
                <w:color w:val="auto"/>
                <w:highlight w:val="yellow"/>
              </w:rPr>
              <w:t>].</w:t>
            </w:r>
            <w:r w:rsidRPr="00BC3202">
              <w:rPr>
                <w:rFonts w:ascii="Arial" w:hAnsi="Arial" w:cs="Arial"/>
                <w:color w:val="auto"/>
              </w:rPr>
              <w:t xml:space="preserve"> </w:t>
            </w:r>
          </w:p>
          <w:p w14:paraId="6E8CBFC8" w14:textId="77777777" w:rsidR="00692913" w:rsidRPr="00BC3202" w:rsidRDefault="00692913" w:rsidP="00692913">
            <w:pPr>
              <w:pStyle w:val="TEXT0"/>
              <w:rPr>
                <w:rFonts w:ascii="Arial" w:hAnsi="Arial" w:cs="Arial"/>
                <w:color w:val="auto"/>
              </w:rPr>
            </w:pPr>
          </w:p>
          <w:p w14:paraId="28A64E13" w14:textId="77777777" w:rsidR="00692913" w:rsidRPr="00BC3202" w:rsidRDefault="00692913" w:rsidP="00692913">
            <w:pPr>
              <w:pStyle w:val="Text"/>
              <w:rPr>
                <w:rFonts w:ascii="Arial" w:hAnsi="Arial" w:cs="Arial"/>
                <w:i/>
              </w:rPr>
            </w:pPr>
            <w:r w:rsidRPr="00BC3202">
              <w:rPr>
                <w:rFonts w:ascii="Arial" w:hAnsi="Arial" w:cs="Arial"/>
                <w:i/>
                <w:szCs w:val="16"/>
              </w:rPr>
              <w:t>Option1</w:t>
            </w:r>
          </w:p>
          <w:p w14:paraId="0F0DF078" w14:textId="77777777" w:rsidR="00692913" w:rsidRPr="00BC3202" w:rsidRDefault="00000000" w:rsidP="00692913">
            <w:pPr>
              <w:pStyle w:val="Text"/>
              <w:rPr>
                <w:rFonts w:ascii="Arial" w:hAnsi="Arial" w:cs="Arial"/>
              </w:rPr>
            </w:pPr>
            <w:sdt>
              <w:sdtPr>
                <w:rPr>
                  <w:rFonts w:ascii="Arial" w:hAnsi="Arial" w:cs="Arial"/>
                  <w:sz w:val="24"/>
                  <w:szCs w:val="24"/>
                </w:rPr>
                <w:id w:val="-1406295089"/>
                <w14:checkbox>
                  <w14:checked w14:val="0"/>
                  <w14:checkedState w14:val="2612" w14:font="MS Gothic"/>
                  <w14:uncheckedState w14:val="2610" w14:font="MS Gothic"/>
                </w14:checkbox>
              </w:sdtPr>
              <w:sdtContent>
                <w:r w:rsidR="00692913" w:rsidRPr="00BC3202">
                  <w:rPr>
                    <w:rFonts w:ascii="Segoe UI Symbol" w:eastAsia="MS Gothic" w:hAnsi="Segoe UI Symbol" w:cs="Segoe UI Symbol"/>
                    <w:sz w:val="24"/>
                    <w:szCs w:val="24"/>
                  </w:rPr>
                  <w:t>☐</w:t>
                </w:r>
              </w:sdtContent>
            </w:sdt>
            <w:r w:rsidR="00692913" w:rsidRPr="00BC3202">
              <w:rPr>
                <w:rFonts w:ascii="Arial" w:hAnsi="Arial" w:cs="Arial"/>
              </w:rPr>
              <w:t xml:space="preserve">  Related</w:t>
            </w:r>
          </w:p>
          <w:p w14:paraId="24CEDC99" w14:textId="77777777" w:rsidR="00692913" w:rsidRPr="00BC3202" w:rsidRDefault="00000000" w:rsidP="00692913">
            <w:pPr>
              <w:pStyle w:val="Text"/>
              <w:rPr>
                <w:rFonts w:ascii="Arial" w:hAnsi="Arial" w:cs="Arial"/>
              </w:rPr>
            </w:pPr>
            <w:sdt>
              <w:sdtPr>
                <w:rPr>
                  <w:rFonts w:ascii="Arial" w:hAnsi="Arial" w:cs="Arial"/>
                  <w:sz w:val="24"/>
                  <w:szCs w:val="24"/>
                </w:rPr>
                <w:id w:val="-1806926651"/>
                <w14:checkbox>
                  <w14:checked w14:val="0"/>
                  <w14:checkedState w14:val="2612" w14:font="MS Gothic"/>
                  <w14:uncheckedState w14:val="2610" w14:font="MS Gothic"/>
                </w14:checkbox>
              </w:sdtPr>
              <w:sdtContent>
                <w:r w:rsidR="00692913" w:rsidRPr="00BC3202">
                  <w:rPr>
                    <w:rFonts w:ascii="Segoe UI Symbol" w:eastAsia="MS Gothic" w:hAnsi="Segoe UI Symbol" w:cs="Segoe UI Symbol"/>
                    <w:sz w:val="24"/>
                    <w:szCs w:val="24"/>
                  </w:rPr>
                  <w:t>☐</w:t>
                </w:r>
              </w:sdtContent>
            </w:sdt>
            <w:r w:rsidR="00692913" w:rsidRPr="00BC3202">
              <w:rPr>
                <w:rFonts w:ascii="Arial" w:hAnsi="Arial" w:cs="Arial"/>
              </w:rPr>
              <w:t xml:space="preserve">  Not related</w:t>
            </w:r>
          </w:p>
          <w:p w14:paraId="2EF1AB7B" w14:textId="77777777" w:rsidR="00692913" w:rsidRPr="00BC3202" w:rsidRDefault="00692913" w:rsidP="00692913">
            <w:pPr>
              <w:pStyle w:val="Text"/>
              <w:rPr>
                <w:rFonts w:ascii="Arial" w:hAnsi="Arial" w:cs="Arial"/>
              </w:rPr>
            </w:pPr>
          </w:p>
          <w:p w14:paraId="084C559E" w14:textId="77777777" w:rsidR="00692913" w:rsidRPr="00BC3202" w:rsidRDefault="00692913" w:rsidP="00692913">
            <w:pPr>
              <w:pStyle w:val="Text"/>
              <w:rPr>
                <w:rFonts w:ascii="Arial" w:hAnsi="Arial" w:cs="Arial"/>
              </w:rPr>
            </w:pPr>
            <w:r w:rsidRPr="00BC3202">
              <w:rPr>
                <w:rFonts w:ascii="Arial" w:hAnsi="Arial" w:cs="Arial"/>
                <w:i/>
                <w:szCs w:val="16"/>
              </w:rPr>
              <w:t>Option2</w:t>
            </w:r>
          </w:p>
          <w:p w14:paraId="737D5042" w14:textId="77777777" w:rsidR="00692913" w:rsidRPr="00BC3202" w:rsidRDefault="00000000" w:rsidP="00692913">
            <w:pPr>
              <w:pStyle w:val="Text"/>
              <w:rPr>
                <w:rFonts w:ascii="Arial" w:hAnsi="Arial" w:cs="Arial"/>
              </w:rPr>
            </w:pPr>
            <w:sdt>
              <w:sdtPr>
                <w:rPr>
                  <w:rFonts w:ascii="Arial" w:hAnsi="Arial" w:cs="Arial"/>
                  <w:sz w:val="24"/>
                  <w:szCs w:val="24"/>
                </w:rPr>
                <w:id w:val="-146437838"/>
                <w14:checkbox>
                  <w14:checked w14:val="0"/>
                  <w14:checkedState w14:val="2612" w14:font="MS Gothic"/>
                  <w14:uncheckedState w14:val="2610" w14:font="MS Gothic"/>
                </w14:checkbox>
              </w:sdtPr>
              <w:sdtContent>
                <w:r w:rsidR="00692913" w:rsidRPr="00BC3202">
                  <w:rPr>
                    <w:rFonts w:ascii="Segoe UI Symbol" w:eastAsia="MS Gothic" w:hAnsi="Segoe UI Symbol" w:cs="Segoe UI Symbol"/>
                    <w:sz w:val="24"/>
                    <w:szCs w:val="24"/>
                  </w:rPr>
                  <w:t>☐</w:t>
                </w:r>
              </w:sdtContent>
            </w:sdt>
            <w:r w:rsidR="00692913" w:rsidRPr="00BC3202">
              <w:rPr>
                <w:rFonts w:ascii="Arial" w:hAnsi="Arial" w:cs="Arial"/>
              </w:rPr>
              <w:t xml:space="preserve">  Not related*</w:t>
            </w:r>
          </w:p>
          <w:p w14:paraId="297CE738" w14:textId="77777777" w:rsidR="00692913" w:rsidRPr="00BC3202" w:rsidRDefault="00000000" w:rsidP="00692913">
            <w:pPr>
              <w:pStyle w:val="Text"/>
              <w:rPr>
                <w:rFonts w:ascii="Arial" w:hAnsi="Arial" w:cs="Arial"/>
              </w:rPr>
            </w:pPr>
            <w:sdt>
              <w:sdtPr>
                <w:rPr>
                  <w:rFonts w:ascii="Arial" w:hAnsi="Arial" w:cs="Arial"/>
                  <w:sz w:val="24"/>
                  <w:szCs w:val="24"/>
                </w:rPr>
                <w:id w:val="-1892881626"/>
                <w14:checkbox>
                  <w14:checked w14:val="0"/>
                  <w14:checkedState w14:val="2612" w14:font="MS Gothic"/>
                  <w14:uncheckedState w14:val="2610" w14:font="MS Gothic"/>
                </w14:checkbox>
              </w:sdtPr>
              <w:sdtContent>
                <w:r w:rsidR="00692913" w:rsidRPr="00BC3202">
                  <w:rPr>
                    <w:rFonts w:ascii="Segoe UI Symbol" w:eastAsia="MS Gothic" w:hAnsi="Segoe UI Symbol" w:cs="Segoe UI Symbol"/>
                    <w:sz w:val="24"/>
                    <w:szCs w:val="24"/>
                  </w:rPr>
                  <w:t>☐</w:t>
                </w:r>
              </w:sdtContent>
            </w:sdt>
            <w:r w:rsidR="00692913" w:rsidRPr="00BC3202">
              <w:rPr>
                <w:rFonts w:ascii="Arial" w:hAnsi="Arial" w:cs="Arial"/>
              </w:rPr>
              <w:t xml:space="preserve">  Unlikely*</w:t>
            </w:r>
          </w:p>
          <w:p w14:paraId="37BF10E8" w14:textId="77777777" w:rsidR="00692913" w:rsidRPr="00BC3202" w:rsidRDefault="00000000" w:rsidP="00692913">
            <w:pPr>
              <w:pStyle w:val="Text"/>
              <w:rPr>
                <w:rFonts w:ascii="Arial" w:hAnsi="Arial" w:cs="Arial"/>
              </w:rPr>
            </w:pPr>
            <w:sdt>
              <w:sdtPr>
                <w:rPr>
                  <w:rFonts w:ascii="Arial" w:hAnsi="Arial" w:cs="Arial"/>
                  <w:sz w:val="24"/>
                  <w:szCs w:val="24"/>
                </w:rPr>
                <w:id w:val="2123723979"/>
                <w14:checkbox>
                  <w14:checked w14:val="0"/>
                  <w14:checkedState w14:val="2612" w14:font="MS Gothic"/>
                  <w14:uncheckedState w14:val="2610" w14:font="MS Gothic"/>
                </w14:checkbox>
              </w:sdtPr>
              <w:sdtContent>
                <w:r w:rsidR="00692913" w:rsidRPr="00BC3202">
                  <w:rPr>
                    <w:rFonts w:ascii="Segoe UI Symbol" w:eastAsia="MS Gothic" w:hAnsi="Segoe UI Symbol" w:cs="Segoe UI Symbol"/>
                    <w:sz w:val="24"/>
                    <w:szCs w:val="24"/>
                  </w:rPr>
                  <w:t>☐</w:t>
                </w:r>
              </w:sdtContent>
            </w:sdt>
            <w:r w:rsidR="00692913" w:rsidRPr="00BC3202">
              <w:rPr>
                <w:rFonts w:ascii="Arial" w:hAnsi="Arial" w:cs="Arial"/>
              </w:rPr>
              <w:t xml:space="preserve">  Possibly</w:t>
            </w:r>
          </w:p>
          <w:p w14:paraId="37F86BA6" w14:textId="77777777" w:rsidR="00692913" w:rsidRPr="00BC3202" w:rsidRDefault="00000000" w:rsidP="00692913">
            <w:pPr>
              <w:pStyle w:val="Text"/>
              <w:rPr>
                <w:rFonts w:ascii="Arial" w:hAnsi="Arial" w:cs="Arial"/>
              </w:rPr>
            </w:pPr>
            <w:sdt>
              <w:sdtPr>
                <w:rPr>
                  <w:rFonts w:ascii="Arial" w:hAnsi="Arial" w:cs="Arial"/>
                  <w:sz w:val="24"/>
                  <w:szCs w:val="24"/>
                </w:rPr>
                <w:id w:val="-351347308"/>
                <w14:checkbox>
                  <w14:checked w14:val="0"/>
                  <w14:checkedState w14:val="2612" w14:font="MS Gothic"/>
                  <w14:uncheckedState w14:val="2610" w14:font="MS Gothic"/>
                </w14:checkbox>
              </w:sdtPr>
              <w:sdtContent>
                <w:r w:rsidR="00692913" w:rsidRPr="00BC3202">
                  <w:rPr>
                    <w:rFonts w:ascii="Segoe UI Symbol" w:eastAsia="MS Gothic" w:hAnsi="Segoe UI Symbol" w:cs="Segoe UI Symbol"/>
                    <w:sz w:val="24"/>
                    <w:szCs w:val="24"/>
                  </w:rPr>
                  <w:t>☐</w:t>
                </w:r>
              </w:sdtContent>
            </w:sdt>
            <w:r w:rsidR="00692913" w:rsidRPr="00BC3202">
              <w:rPr>
                <w:rFonts w:ascii="Arial" w:hAnsi="Arial" w:cs="Arial"/>
              </w:rPr>
              <w:t xml:space="preserve">  Probably</w:t>
            </w:r>
          </w:p>
          <w:p w14:paraId="50469133" w14:textId="77777777" w:rsidR="00692913" w:rsidRPr="00BC3202" w:rsidRDefault="00000000" w:rsidP="00692913">
            <w:pPr>
              <w:pStyle w:val="Text"/>
              <w:rPr>
                <w:rFonts w:ascii="Arial" w:hAnsi="Arial" w:cs="Arial"/>
              </w:rPr>
            </w:pPr>
            <w:sdt>
              <w:sdtPr>
                <w:rPr>
                  <w:rFonts w:ascii="Arial" w:hAnsi="Arial" w:cs="Arial"/>
                  <w:sz w:val="24"/>
                  <w:szCs w:val="24"/>
                </w:rPr>
                <w:id w:val="-598013245"/>
                <w14:checkbox>
                  <w14:checked w14:val="0"/>
                  <w14:checkedState w14:val="2612" w14:font="MS Gothic"/>
                  <w14:uncheckedState w14:val="2610" w14:font="MS Gothic"/>
                </w14:checkbox>
              </w:sdtPr>
              <w:sdtContent>
                <w:r w:rsidR="00692913" w:rsidRPr="00BC3202">
                  <w:rPr>
                    <w:rFonts w:ascii="Segoe UI Symbol" w:eastAsia="MS Gothic" w:hAnsi="Segoe UI Symbol" w:cs="Segoe UI Symbol"/>
                    <w:sz w:val="24"/>
                    <w:szCs w:val="24"/>
                  </w:rPr>
                  <w:t>☐</w:t>
                </w:r>
              </w:sdtContent>
            </w:sdt>
            <w:r w:rsidR="00692913" w:rsidRPr="00BC3202">
              <w:rPr>
                <w:rFonts w:ascii="Arial" w:hAnsi="Arial" w:cs="Arial"/>
              </w:rPr>
              <w:t xml:space="preserve">  Definitely</w:t>
            </w:r>
          </w:p>
          <w:p w14:paraId="3E3D3FD2" w14:textId="77777777" w:rsidR="00692913" w:rsidRPr="00BC3202" w:rsidRDefault="00692913" w:rsidP="00692913">
            <w:pPr>
              <w:pStyle w:val="Text"/>
              <w:rPr>
                <w:rFonts w:ascii="Arial" w:hAnsi="Arial" w:cs="Arial"/>
              </w:rPr>
            </w:pPr>
          </w:p>
          <w:p w14:paraId="4A13E6E6" w14:textId="1209A04E" w:rsidR="00D166FB" w:rsidRPr="00BC3202" w:rsidRDefault="00692913" w:rsidP="00692913">
            <w:pPr>
              <w:pStyle w:val="Text"/>
              <w:rPr>
                <w:rFonts w:ascii="Arial" w:hAnsi="Arial" w:cs="Arial"/>
              </w:rPr>
            </w:pPr>
            <w:r w:rsidRPr="00BC3202">
              <w:rPr>
                <w:rFonts w:ascii="Arial" w:hAnsi="Arial" w:cs="Arial"/>
              </w:rPr>
              <w:t xml:space="preserve">* If relationship of event is ‘not related’ or ‘unlikely’, specify the most likely cause of the event: </w:t>
            </w:r>
            <w:r w:rsidRPr="00BC3202">
              <w:rPr>
                <w:rFonts w:ascii="Arial" w:hAnsi="Arial" w:cs="Arial"/>
              </w:rPr>
              <w:fldChar w:fldCharType="begin">
                <w:ffData>
                  <w:name w:val="Text11"/>
                  <w:enabled/>
                  <w:calcOnExit w:val="0"/>
                  <w:textInput>
                    <w:default w:val="[free text]"/>
                  </w:textInput>
                </w:ffData>
              </w:fldChar>
            </w:r>
            <w:r w:rsidRPr="00BC3202">
              <w:rPr>
                <w:rFonts w:ascii="Arial" w:hAnsi="Arial" w:cs="Arial"/>
              </w:rPr>
              <w:instrText xml:space="preserve"> FORMTEXT </w:instrText>
            </w:r>
            <w:r w:rsidRPr="00BC3202">
              <w:rPr>
                <w:rFonts w:ascii="Arial" w:hAnsi="Arial" w:cs="Arial"/>
              </w:rPr>
            </w:r>
            <w:r w:rsidRPr="00BC3202">
              <w:rPr>
                <w:rFonts w:ascii="Arial" w:hAnsi="Arial" w:cs="Arial"/>
              </w:rPr>
              <w:fldChar w:fldCharType="separate"/>
            </w:r>
            <w:r w:rsidRPr="00BC3202">
              <w:rPr>
                <w:rFonts w:ascii="Arial" w:hAnsi="Arial" w:cs="Arial"/>
                <w:noProof/>
              </w:rPr>
              <w:t>[free text]</w:t>
            </w:r>
            <w:r w:rsidRPr="00BC3202">
              <w:rPr>
                <w:rFonts w:ascii="Arial" w:hAnsi="Arial" w:cs="Arial"/>
              </w:rPr>
              <w:fldChar w:fldCharType="end"/>
            </w:r>
          </w:p>
          <w:p w14:paraId="21F48619" w14:textId="3D78F21A" w:rsidR="00B13759" w:rsidRPr="00BC3202" w:rsidRDefault="00B13759" w:rsidP="00121FBF">
            <w:pPr>
              <w:pStyle w:val="Text"/>
              <w:rPr>
                <w:rFonts w:ascii="Arial" w:hAnsi="Arial" w:cs="Arial"/>
              </w:rPr>
            </w:pPr>
          </w:p>
        </w:tc>
      </w:tr>
      <w:tr w:rsidR="00B25240" w:rsidRPr="00A04548" w14:paraId="1F337F04" w14:textId="77777777" w:rsidTr="00692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6"/>
        </w:trPr>
        <w:tc>
          <w:tcPr>
            <w:tcW w:w="9588" w:type="dxa"/>
            <w:gridSpan w:val="2"/>
            <w:tcBorders>
              <w:top w:val="single" w:sz="4" w:space="0" w:color="auto"/>
              <w:left w:val="single" w:sz="4" w:space="0" w:color="4FB4E0"/>
              <w:bottom w:val="single" w:sz="4" w:space="0" w:color="4FB4E0"/>
              <w:right w:val="single" w:sz="4" w:space="0" w:color="4FB4E0"/>
            </w:tcBorders>
          </w:tcPr>
          <w:p w14:paraId="304F91C4" w14:textId="0C15E583" w:rsidR="00692913" w:rsidRPr="00BC3202" w:rsidRDefault="00692913" w:rsidP="00121FBF">
            <w:pPr>
              <w:pStyle w:val="Text"/>
              <w:spacing w:after="120"/>
              <w:rPr>
                <w:rFonts w:ascii="Arial" w:hAnsi="Arial" w:cs="Arial"/>
              </w:rPr>
            </w:pPr>
            <w:r w:rsidRPr="00BC3202">
              <w:rPr>
                <w:rFonts w:ascii="Arial" w:hAnsi="Arial" w:cs="Arial"/>
              </w:rPr>
              <w:t xml:space="preserve">Evaluation </w:t>
            </w:r>
            <w:r w:rsidR="00276191" w:rsidRPr="00BC3202">
              <w:rPr>
                <w:rFonts w:ascii="Arial" w:hAnsi="Arial" w:cs="Arial"/>
              </w:rPr>
              <w:t xml:space="preserve">of relatedness </w:t>
            </w:r>
            <w:r w:rsidRPr="00BC3202">
              <w:rPr>
                <w:rFonts w:ascii="Arial" w:hAnsi="Arial" w:cs="Arial"/>
              </w:rPr>
              <w:t xml:space="preserve">differs from </w:t>
            </w:r>
            <w:r w:rsidR="00B16B07" w:rsidRPr="00BC3202">
              <w:rPr>
                <w:rFonts w:ascii="Arial" w:hAnsi="Arial" w:cs="Arial"/>
              </w:rPr>
              <w:t>that of I</w:t>
            </w:r>
            <w:r w:rsidRPr="00BC3202">
              <w:rPr>
                <w:rFonts w:ascii="Arial" w:hAnsi="Arial" w:cs="Arial"/>
              </w:rPr>
              <w:t xml:space="preserve">nvestigator:   </w:t>
            </w:r>
          </w:p>
          <w:p w14:paraId="665D6F8D" w14:textId="77777777" w:rsidR="00692913" w:rsidRPr="00BC3202" w:rsidRDefault="00000000" w:rsidP="00692913">
            <w:pPr>
              <w:pStyle w:val="TEXT0"/>
              <w:tabs>
                <w:tab w:val="left" w:pos="1163"/>
              </w:tabs>
              <w:rPr>
                <w:rFonts w:ascii="Arial" w:hAnsi="Arial" w:cs="Arial"/>
                <w:color w:val="auto"/>
              </w:rPr>
            </w:pPr>
            <w:sdt>
              <w:sdtPr>
                <w:rPr>
                  <w:rFonts w:ascii="Arial" w:hAnsi="Arial" w:cs="Arial"/>
                  <w:color w:val="auto"/>
                  <w:sz w:val="24"/>
                  <w:szCs w:val="24"/>
                </w:rPr>
                <w:id w:val="397250476"/>
                <w14:checkbox>
                  <w14:checked w14:val="0"/>
                  <w14:checkedState w14:val="2612" w14:font="MS Gothic"/>
                  <w14:uncheckedState w14:val="2610" w14:font="MS Gothic"/>
                </w14:checkbox>
              </w:sdtPr>
              <w:sdtContent>
                <w:r w:rsidR="00692913" w:rsidRPr="00BC3202">
                  <w:rPr>
                    <w:rFonts w:ascii="Segoe UI Symbol" w:eastAsia="MS Gothic" w:hAnsi="Segoe UI Symbol" w:cs="Segoe UI Symbol"/>
                    <w:color w:val="auto"/>
                    <w:sz w:val="24"/>
                    <w:szCs w:val="24"/>
                  </w:rPr>
                  <w:t>☐</w:t>
                </w:r>
              </w:sdtContent>
            </w:sdt>
            <w:r w:rsidR="00692913" w:rsidRPr="00BC3202">
              <w:rPr>
                <w:rFonts w:ascii="Arial" w:hAnsi="Arial" w:cs="Arial"/>
                <w:color w:val="auto"/>
              </w:rPr>
              <w:t xml:space="preserve">  Yes            </w:t>
            </w:r>
            <w:sdt>
              <w:sdtPr>
                <w:rPr>
                  <w:rFonts w:ascii="Arial" w:hAnsi="Arial" w:cs="Arial"/>
                  <w:color w:val="auto"/>
                  <w:sz w:val="24"/>
                  <w:szCs w:val="24"/>
                </w:rPr>
                <w:id w:val="86204246"/>
                <w14:checkbox>
                  <w14:checked w14:val="0"/>
                  <w14:checkedState w14:val="2612" w14:font="MS Gothic"/>
                  <w14:uncheckedState w14:val="2610" w14:font="MS Gothic"/>
                </w14:checkbox>
              </w:sdtPr>
              <w:sdtContent>
                <w:r w:rsidR="00692913" w:rsidRPr="00BC3202">
                  <w:rPr>
                    <w:rFonts w:ascii="Segoe UI Symbol" w:eastAsia="MS Gothic" w:hAnsi="Segoe UI Symbol" w:cs="Segoe UI Symbol"/>
                    <w:color w:val="auto"/>
                    <w:sz w:val="24"/>
                    <w:szCs w:val="24"/>
                  </w:rPr>
                  <w:t>☐</w:t>
                </w:r>
              </w:sdtContent>
            </w:sdt>
            <w:r w:rsidR="00692913" w:rsidRPr="00BC3202">
              <w:rPr>
                <w:rFonts w:ascii="Arial" w:hAnsi="Arial" w:cs="Arial"/>
                <w:color w:val="auto"/>
              </w:rPr>
              <w:t xml:space="preserve">  No</w:t>
            </w:r>
          </w:p>
          <w:p w14:paraId="5FBB6A48" w14:textId="77777777" w:rsidR="00022E72" w:rsidRPr="00BC3202" w:rsidRDefault="00692913" w:rsidP="00022E72">
            <w:pPr>
              <w:pStyle w:val="Text"/>
              <w:rPr>
                <w:rFonts w:ascii="Arial" w:hAnsi="Arial" w:cs="Arial"/>
              </w:rPr>
            </w:pPr>
            <w:r w:rsidRPr="00BC3202">
              <w:rPr>
                <w:rFonts w:ascii="Arial" w:hAnsi="Arial" w:cs="Arial"/>
              </w:rPr>
              <w:t>If yes, please specify: [</w:t>
            </w:r>
            <w:r w:rsidR="00022E72" w:rsidRPr="00BC3202">
              <w:rPr>
                <w:rFonts w:ascii="Arial" w:hAnsi="Arial" w:cs="Arial"/>
              </w:rPr>
              <w:fldChar w:fldCharType="begin">
                <w:ffData>
                  <w:name w:val="Text11"/>
                  <w:enabled/>
                  <w:calcOnExit w:val="0"/>
                  <w:textInput>
                    <w:default w:val="[free text]"/>
                  </w:textInput>
                </w:ffData>
              </w:fldChar>
            </w:r>
            <w:r w:rsidR="00022E72" w:rsidRPr="00BC3202">
              <w:rPr>
                <w:rFonts w:ascii="Arial" w:hAnsi="Arial" w:cs="Arial"/>
              </w:rPr>
              <w:instrText xml:space="preserve"> FORMTEXT </w:instrText>
            </w:r>
            <w:r w:rsidR="00022E72" w:rsidRPr="00BC3202">
              <w:rPr>
                <w:rFonts w:ascii="Arial" w:hAnsi="Arial" w:cs="Arial"/>
              </w:rPr>
            </w:r>
            <w:r w:rsidR="00022E72" w:rsidRPr="00BC3202">
              <w:rPr>
                <w:rFonts w:ascii="Arial" w:hAnsi="Arial" w:cs="Arial"/>
              </w:rPr>
              <w:fldChar w:fldCharType="separate"/>
            </w:r>
            <w:r w:rsidR="00022E72" w:rsidRPr="00BC3202">
              <w:rPr>
                <w:rFonts w:ascii="Arial" w:hAnsi="Arial" w:cs="Arial"/>
                <w:noProof/>
              </w:rPr>
              <w:t>[free text]</w:t>
            </w:r>
            <w:r w:rsidR="00022E72" w:rsidRPr="00BC3202">
              <w:rPr>
                <w:rFonts w:ascii="Arial" w:hAnsi="Arial" w:cs="Arial"/>
              </w:rPr>
              <w:fldChar w:fldCharType="end"/>
            </w:r>
          </w:p>
          <w:p w14:paraId="10FEEF6A" w14:textId="75B5D0A0" w:rsidR="00964C03" w:rsidRPr="00BC3202" w:rsidRDefault="00964C03" w:rsidP="007A641C">
            <w:pPr>
              <w:pStyle w:val="Text"/>
              <w:rPr>
                <w:rFonts w:ascii="Arial" w:hAnsi="Arial" w:cs="Arial"/>
              </w:rPr>
            </w:pPr>
          </w:p>
        </w:tc>
      </w:tr>
      <w:tr w:rsidR="00B25240" w:rsidRPr="00A04548" w14:paraId="056A4DC5" w14:textId="77777777" w:rsidTr="00692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6"/>
        </w:trPr>
        <w:tc>
          <w:tcPr>
            <w:tcW w:w="9588" w:type="dxa"/>
            <w:gridSpan w:val="2"/>
            <w:tcBorders>
              <w:top w:val="single" w:sz="4" w:space="0" w:color="auto"/>
              <w:left w:val="single" w:sz="4" w:space="0" w:color="4FB4E0"/>
              <w:bottom w:val="single" w:sz="4" w:space="0" w:color="4FB4E0"/>
              <w:right w:val="single" w:sz="4" w:space="0" w:color="4FB4E0"/>
            </w:tcBorders>
          </w:tcPr>
          <w:p w14:paraId="1031433B" w14:textId="77777777" w:rsidR="00B13759" w:rsidRPr="00BC3202" w:rsidRDefault="00B13759" w:rsidP="00BF3FFD">
            <w:pPr>
              <w:pStyle w:val="TEXT0"/>
              <w:rPr>
                <w:rFonts w:ascii="Arial" w:hAnsi="Arial" w:cs="Arial"/>
                <w:color w:val="auto"/>
              </w:rPr>
            </w:pPr>
            <w:r w:rsidRPr="00BC3202">
              <w:rPr>
                <w:rFonts w:ascii="Arial" w:hAnsi="Arial" w:cs="Arial"/>
                <w:b/>
                <w:color w:val="auto"/>
              </w:rPr>
              <w:t xml:space="preserve">Expectedness </w:t>
            </w:r>
            <w:r w:rsidRPr="00BC3202">
              <w:rPr>
                <w:rFonts w:ascii="Arial" w:hAnsi="Arial" w:cs="Arial"/>
                <w:color w:val="auto"/>
              </w:rPr>
              <w:t>of the event:</w:t>
            </w:r>
          </w:p>
          <w:p w14:paraId="4CECDB17" w14:textId="4D9E13A8" w:rsidR="00B13759" w:rsidRPr="00BC3202" w:rsidRDefault="00B13759" w:rsidP="00BF3FFD">
            <w:pPr>
              <w:pStyle w:val="TEXT0"/>
              <w:rPr>
                <w:rFonts w:ascii="Arial" w:hAnsi="Arial" w:cs="Arial"/>
                <w:color w:val="auto"/>
              </w:rPr>
            </w:pPr>
            <w:r w:rsidRPr="00BC3202">
              <w:rPr>
                <w:rFonts w:ascii="Arial" w:hAnsi="Arial" w:cs="Arial"/>
                <w:color w:val="auto"/>
              </w:rPr>
              <w:t xml:space="preserve">Is the event expected, </w:t>
            </w:r>
            <w:r w:rsidRPr="00BC3202">
              <w:rPr>
                <w:rFonts w:ascii="Arial" w:hAnsi="Arial" w:cs="Arial"/>
                <w:i/>
                <w:color w:val="auto"/>
              </w:rPr>
              <w:t>i.e</w:t>
            </w:r>
            <w:r w:rsidRPr="00BC3202">
              <w:rPr>
                <w:rFonts w:ascii="Arial" w:hAnsi="Arial" w:cs="Arial"/>
                <w:color w:val="auto"/>
              </w:rPr>
              <w:t>., described in the Safety Reference Information (</w:t>
            </w:r>
            <w:r w:rsidRPr="00BC3202">
              <w:rPr>
                <w:rFonts w:ascii="Arial" w:hAnsi="Arial" w:cs="Arial"/>
                <w:i/>
                <w:color w:val="auto"/>
              </w:rPr>
              <w:t>e.g</w:t>
            </w:r>
            <w:r w:rsidRPr="00BC3202">
              <w:rPr>
                <w:rFonts w:ascii="Arial" w:hAnsi="Arial" w:cs="Arial"/>
                <w:color w:val="auto"/>
              </w:rPr>
              <w:t>., in the Investigator’s Brochure or the current Product Information)?</w:t>
            </w:r>
          </w:p>
          <w:p w14:paraId="00981773" w14:textId="77777777" w:rsidR="00B13759" w:rsidRPr="00BC3202" w:rsidRDefault="00000000" w:rsidP="00BF3FFD">
            <w:pPr>
              <w:pStyle w:val="TEXT0"/>
              <w:rPr>
                <w:rFonts w:ascii="Arial" w:hAnsi="Arial" w:cs="Arial"/>
                <w:color w:val="auto"/>
              </w:rPr>
            </w:pPr>
            <w:sdt>
              <w:sdtPr>
                <w:rPr>
                  <w:rFonts w:ascii="Arial" w:hAnsi="Arial" w:cs="Arial"/>
                  <w:color w:val="auto"/>
                  <w:sz w:val="24"/>
                </w:rPr>
                <w:id w:val="290405915"/>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Yes            </w:t>
            </w:r>
            <w:sdt>
              <w:sdtPr>
                <w:rPr>
                  <w:rFonts w:ascii="Arial" w:hAnsi="Arial" w:cs="Arial"/>
                  <w:color w:val="auto"/>
                  <w:sz w:val="24"/>
                </w:rPr>
                <w:id w:val="-648902198"/>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No </w:t>
            </w:r>
          </w:p>
          <w:p w14:paraId="63BB91FE" w14:textId="50A1D9D6" w:rsidR="00022E72" w:rsidRPr="00BC3202" w:rsidRDefault="002E7BF5" w:rsidP="00022E72">
            <w:pPr>
              <w:pStyle w:val="Text"/>
              <w:rPr>
                <w:rFonts w:ascii="Arial" w:hAnsi="Arial" w:cs="Arial"/>
              </w:rPr>
            </w:pPr>
            <w:r w:rsidRPr="00BC3202">
              <w:rPr>
                <w:rFonts w:ascii="Arial" w:hAnsi="Arial" w:cs="Arial"/>
              </w:rPr>
              <w:t xml:space="preserve">If no, please specify: </w:t>
            </w:r>
            <w:r w:rsidR="00022E72" w:rsidRPr="00BC3202">
              <w:rPr>
                <w:rFonts w:ascii="Arial" w:hAnsi="Arial" w:cs="Arial"/>
              </w:rPr>
              <w:fldChar w:fldCharType="begin">
                <w:ffData>
                  <w:name w:val="Text11"/>
                  <w:enabled/>
                  <w:calcOnExit w:val="0"/>
                  <w:textInput>
                    <w:default w:val="[free text]"/>
                  </w:textInput>
                </w:ffData>
              </w:fldChar>
            </w:r>
            <w:r w:rsidR="00022E72" w:rsidRPr="00BC3202">
              <w:rPr>
                <w:rFonts w:ascii="Arial" w:hAnsi="Arial" w:cs="Arial"/>
              </w:rPr>
              <w:instrText xml:space="preserve"> FORMTEXT </w:instrText>
            </w:r>
            <w:r w:rsidR="00022E72" w:rsidRPr="00BC3202">
              <w:rPr>
                <w:rFonts w:ascii="Arial" w:hAnsi="Arial" w:cs="Arial"/>
              </w:rPr>
            </w:r>
            <w:r w:rsidR="00022E72" w:rsidRPr="00BC3202">
              <w:rPr>
                <w:rFonts w:ascii="Arial" w:hAnsi="Arial" w:cs="Arial"/>
              </w:rPr>
              <w:fldChar w:fldCharType="separate"/>
            </w:r>
            <w:r w:rsidR="00022E72" w:rsidRPr="00BC3202">
              <w:rPr>
                <w:rFonts w:ascii="Arial" w:hAnsi="Arial" w:cs="Arial"/>
                <w:noProof/>
              </w:rPr>
              <w:t>[free text]</w:t>
            </w:r>
            <w:r w:rsidR="00022E72" w:rsidRPr="00BC3202">
              <w:rPr>
                <w:rFonts w:ascii="Arial" w:hAnsi="Arial" w:cs="Arial"/>
              </w:rPr>
              <w:fldChar w:fldCharType="end"/>
            </w:r>
          </w:p>
          <w:p w14:paraId="359DE516" w14:textId="616F65DA" w:rsidR="002E7BF5" w:rsidRPr="00BC3202" w:rsidRDefault="002E7BF5" w:rsidP="00A8568D">
            <w:pPr>
              <w:pStyle w:val="Text"/>
              <w:rPr>
                <w:rFonts w:ascii="Arial" w:hAnsi="Arial" w:cs="Arial"/>
              </w:rPr>
            </w:pPr>
          </w:p>
        </w:tc>
      </w:tr>
    </w:tbl>
    <w:p w14:paraId="5A362AB3" w14:textId="09E94100" w:rsidR="00B13759" w:rsidRPr="00BC3202" w:rsidRDefault="00B13759" w:rsidP="00741FFD">
      <w:pPr>
        <w:pStyle w:val="Paragraphedeliste"/>
        <w:numPr>
          <w:ilvl w:val="0"/>
          <w:numId w:val="32"/>
        </w:numPr>
        <w:spacing w:before="240" w:after="57" w:line="280" w:lineRule="exact"/>
        <w:ind w:left="284" w:hanging="284"/>
        <w:rPr>
          <w:rFonts w:ascii="Arial" w:eastAsiaTheme="minorEastAsia" w:hAnsi="Arial" w:cs="Arial"/>
          <w:color w:val="BB1F2C"/>
          <w:sz w:val="24"/>
          <w:szCs w:val="24"/>
          <w:lang w:val="en-GB" w:eastAsia="de-DE"/>
        </w:rPr>
      </w:pPr>
      <w:r w:rsidRPr="00BC3202">
        <w:rPr>
          <w:rFonts w:ascii="Arial" w:eastAsiaTheme="minorEastAsia" w:hAnsi="Arial" w:cs="Arial"/>
          <w:color w:val="BB1F2C"/>
          <w:sz w:val="24"/>
          <w:szCs w:val="24"/>
          <w:lang w:val="en-GB" w:eastAsia="de-DE"/>
        </w:rPr>
        <w:t>Assessment of SUSAR</w:t>
      </w:r>
    </w:p>
    <w:tbl>
      <w:tblPr>
        <w:tblStyle w:val="Grilledutableau"/>
        <w:tblW w:w="5000" w:type="pct"/>
        <w:tblLayout w:type="fixed"/>
        <w:tblCellMar>
          <w:top w:w="57" w:type="dxa"/>
          <w:bottom w:w="57" w:type="dxa"/>
        </w:tblCellMar>
        <w:tblLook w:val="04A0" w:firstRow="1" w:lastRow="0" w:firstColumn="1" w:lastColumn="0" w:noHBand="0" w:noVBand="1"/>
      </w:tblPr>
      <w:tblGrid>
        <w:gridCol w:w="9628"/>
      </w:tblGrid>
      <w:tr w:rsidR="00B13759" w:rsidRPr="00A04548" w14:paraId="5A060463" w14:textId="77777777" w:rsidTr="005A3759">
        <w:trPr>
          <w:trHeight w:val="856"/>
        </w:trPr>
        <w:tc>
          <w:tcPr>
            <w:tcW w:w="9628" w:type="dxa"/>
            <w:tcBorders>
              <w:top w:val="single" w:sz="4" w:space="0" w:color="auto"/>
              <w:left w:val="single" w:sz="4" w:space="0" w:color="4FB4E0"/>
              <w:bottom w:val="single" w:sz="4" w:space="0" w:color="auto"/>
              <w:right w:val="single" w:sz="4" w:space="0" w:color="4FB4E0"/>
            </w:tcBorders>
          </w:tcPr>
          <w:p w14:paraId="6B10EE57" w14:textId="610C227F" w:rsidR="00B13759" w:rsidRPr="00BC3202" w:rsidRDefault="00B13759" w:rsidP="00BF3FFD">
            <w:pPr>
              <w:pStyle w:val="TEXT0"/>
              <w:rPr>
                <w:rFonts w:ascii="Arial" w:hAnsi="Arial" w:cs="Arial"/>
                <w:color w:val="auto"/>
              </w:rPr>
            </w:pPr>
            <w:r w:rsidRPr="00BC3202">
              <w:rPr>
                <w:rFonts w:ascii="Arial" w:hAnsi="Arial" w:cs="Arial"/>
                <w:color w:val="auto"/>
              </w:rPr>
              <w:t xml:space="preserve">Is the event classified as SUSAR </w:t>
            </w:r>
            <w:r w:rsidRPr="00BC3202">
              <w:rPr>
                <w:rFonts w:ascii="Arial" w:hAnsi="Arial" w:cs="Arial"/>
                <w:i/>
                <w:color w:val="auto"/>
              </w:rPr>
              <w:t>i.e</w:t>
            </w:r>
            <w:r w:rsidRPr="00BC3202">
              <w:rPr>
                <w:rFonts w:ascii="Arial" w:hAnsi="Arial" w:cs="Arial"/>
                <w:color w:val="auto"/>
              </w:rPr>
              <w:t xml:space="preserve">., the event is serious, related to IMP and unexpected? </w:t>
            </w:r>
          </w:p>
          <w:p w14:paraId="6DCF261F" w14:textId="77777777" w:rsidR="00FD2536" w:rsidRPr="00BC3202" w:rsidRDefault="00000000" w:rsidP="005A3759">
            <w:pPr>
              <w:pStyle w:val="TEXT0"/>
              <w:spacing w:after="0"/>
              <w:rPr>
                <w:rFonts w:ascii="Arial" w:hAnsi="Arial" w:cs="Arial"/>
                <w:color w:val="auto"/>
              </w:rPr>
            </w:pPr>
            <w:sdt>
              <w:sdtPr>
                <w:rPr>
                  <w:rFonts w:ascii="Arial" w:hAnsi="Arial" w:cs="Arial"/>
                  <w:color w:val="auto"/>
                  <w:sz w:val="24"/>
                  <w:szCs w:val="24"/>
                </w:rPr>
                <w:id w:val="1045496203"/>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Yes  - If yes, please complete CIOMS form and report as appropriate</w:t>
            </w:r>
            <w:r w:rsidR="00A8568D" w:rsidRPr="00BC3202">
              <w:rPr>
                <w:rFonts w:ascii="Arial" w:hAnsi="Arial" w:cs="Arial"/>
                <w:color w:val="auto"/>
              </w:rPr>
              <w:t xml:space="preserve"> to </w:t>
            </w:r>
            <w:r w:rsidR="00F9789E" w:rsidRPr="00BC3202">
              <w:rPr>
                <w:rFonts w:ascii="Arial" w:hAnsi="Arial" w:cs="Arial"/>
                <w:color w:val="auto"/>
              </w:rPr>
              <w:t>competent authorities (</w:t>
            </w:r>
            <w:r w:rsidR="00A8568D" w:rsidRPr="00BC3202">
              <w:rPr>
                <w:rFonts w:ascii="Arial" w:hAnsi="Arial" w:cs="Arial"/>
                <w:color w:val="auto"/>
              </w:rPr>
              <w:t>CAs</w:t>
            </w:r>
            <w:r w:rsidR="00F9789E" w:rsidRPr="00BC3202">
              <w:rPr>
                <w:rFonts w:ascii="Arial" w:hAnsi="Arial" w:cs="Arial"/>
                <w:color w:val="auto"/>
              </w:rPr>
              <w:t>)</w:t>
            </w:r>
            <w:r w:rsidR="00A8568D" w:rsidRPr="00BC3202">
              <w:rPr>
                <w:rFonts w:ascii="Arial" w:hAnsi="Arial" w:cs="Arial"/>
                <w:color w:val="auto"/>
              </w:rPr>
              <w:t xml:space="preserve"> and inform all sites accordingly</w:t>
            </w:r>
            <w:r w:rsidR="00B13759" w:rsidRPr="00BC3202">
              <w:rPr>
                <w:rFonts w:ascii="Arial" w:hAnsi="Arial" w:cs="Arial"/>
                <w:color w:val="auto"/>
              </w:rPr>
              <w:t xml:space="preserve"> (</w:t>
            </w:r>
            <w:proofErr w:type="spellStart"/>
            <w:r w:rsidR="00B13759" w:rsidRPr="00BC3202">
              <w:rPr>
                <w:rFonts w:ascii="Arial" w:hAnsi="Arial" w:cs="Arial"/>
                <w:color w:val="auto"/>
              </w:rPr>
              <w:t>ClinO</w:t>
            </w:r>
            <w:proofErr w:type="spellEnd"/>
            <w:r w:rsidR="00B13759" w:rsidRPr="00BC3202">
              <w:rPr>
                <w:rFonts w:ascii="Arial" w:hAnsi="Arial" w:cs="Arial"/>
                <w:color w:val="auto"/>
              </w:rPr>
              <w:t xml:space="preserve"> </w:t>
            </w:r>
            <w:r w:rsidR="00FD2536" w:rsidRPr="00BC3202">
              <w:rPr>
                <w:rFonts w:ascii="Arial" w:hAnsi="Arial" w:cs="Arial"/>
                <w:color w:val="auto"/>
              </w:rPr>
              <w:t xml:space="preserve">    </w:t>
            </w:r>
          </w:p>
          <w:p w14:paraId="03946D3B" w14:textId="34F4F4E5" w:rsidR="00B13759" w:rsidRPr="00BC3202" w:rsidRDefault="00FD2536" w:rsidP="005A3759">
            <w:pPr>
              <w:pStyle w:val="TEXT0"/>
              <w:spacing w:after="0"/>
              <w:rPr>
                <w:rFonts w:ascii="Arial" w:hAnsi="Arial" w:cs="Arial"/>
                <w:color w:val="auto"/>
              </w:rPr>
            </w:pPr>
            <w:r w:rsidRPr="00BC3202">
              <w:rPr>
                <w:rFonts w:ascii="Arial" w:hAnsi="Arial" w:cs="Arial"/>
                <w:color w:val="auto"/>
              </w:rPr>
              <w:t xml:space="preserve">         </w:t>
            </w:r>
            <w:r w:rsidR="00B13759" w:rsidRPr="00BC3202">
              <w:rPr>
                <w:rFonts w:ascii="Arial" w:hAnsi="Arial" w:cs="Arial"/>
                <w:color w:val="auto"/>
              </w:rPr>
              <w:t>Art.</w:t>
            </w:r>
            <w:r w:rsidRPr="00BC3202">
              <w:rPr>
                <w:rFonts w:ascii="Arial" w:hAnsi="Arial" w:cs="Arial"/>
                <w:color w:val="auto"/>
              </w:rPr>
              <w:t xml:space="preserve"> </w:t>
            </w:r>
            <w:r w:rsidR="00B13759" w:rsidRPr="00BC3202">
              <w:rPr>
                <w:rFonts w:ascii="Arial" w:hAnsi="Arial" w:cs="Arial"/>
                <w:color w:val="auto"/>
              </w:rPr>
              <w:t>41)</w:t>
            </w:r>
            <w:r w:rsidR="006B7335" w:rsidRPr="00BC3202">
              <w:rPr>
                <w:rFonts w:ascii="Arial" w:hAnsi="Arial" w:cs="Arial"/>
                <w:color w:val="auto"/>
              </w:rPr>
              <w:t>.</w:t>
            </w:r>
          </w:p>
          <w:p w14:paraId="5616AC61" w14:textId="77777777" w:rsidR="00B13759" w:rsidRPr="00BC3202" w:rsidRDefault="00000000" w:rsidP="00BF3FFD">
            <w:pPr>
              <w:pStyle w:val="TEXT0"/>
              <w:tabs>
                <w:tab w:val="left" w:pos="1163"/>
              </w:tabs>
              <w:rPr>
                <w:rFonts w:ascii="Arial" w:hAnsi="Arial" w:cs="Arial"/>
                <w:color w:val="auto"/>
              </w:rPr>
            </w:pPr>
            <w:sdt>
              <w:sdtPr>
                <w:rPr>
                  <w:rFonts w:ascii="Arial" w:hAnsi="Arial" w:cs="Arial"/>
                  <w:sz w:val="24"/>
                </w:rPr>
                <w:id w:val="-933973105"/>
                <w14:checkbox>
                  <w14:checked w14:val="0"/>
                  <w14:checkedState w14:val="2612" w14:font="MS Gothic"/>
                  <w14:uncheckedState w14:val="2610" w14:font="MS Gothic"/>
                </w14:checkbox>
              </w:sdtPr>
              <w:sdtContent>
                <w:r w:rsidR="00B13759" w:rsidRPr="00BC3202">
                  <w:rPr>
                    <w:rFonts w:ascii="Segoe UI Symbol" w:eastAsia="MS Gothic" w:hAnsi="Segoe UI Symbol" w:cs="Segoe UI Symbol"/>
                    <w:color w:val="auto"/>
                    <w:sz w:val="24"/>
                    <w:szCs w:val="24"/>
                  </w:rPr>
                  <w:t>☐</w:t>
                </w:r>
              </w:sdtContent>
            </w:sdt>
            <w:r w:rsidR="00B13759" w:rsidRPr="00BC3202">
              <w:rPr>
                <w:rFonts w:ascii="Arial" w:hAnsi="Arial" w:cs="Arial"/>
                <w:color w:val="auto"/>
              </w:rPr>
              <w:t xml:space="preserve">  No </w:t>
            </w:r>
          </w:p>
          <w:p w14:paraId="74A26DBA" w14:textId="66F7BC22" w:rsidR="001D29F9" w:rsidRPr="00BC3202" w:rsidRDefault="004225AD" w:rsidP="001D29F9">
            <w:pPr>
              <w:pStyle w:val="Text"/>
              <w:rPr>
                <w:rFonts w:ascii="Arial" w:hAnsi="Arial" w:cs="Arial"/>
              </w:rPr>
            </w:pPr>
            <w:r w:rsidRPr="00BC3202">
              <w:rPr>
                <w:rFonts w:ascii="Arial" w:hAnsi="Arial" w:cs="Arial"/>
              </w:rPr>
              <w:t xml:space="preserve">The </w:t>
            </w:r>
            <w:r w:rsidR="00AB4893">
              <w:rPr>
                <w:rFonts w:ascii="Arial" w:hAnsi="Arial" w:cs="Arial"/>
              </w:rPr>
              <w:t>S</w:t>
            </w:r>
            <w:r w:rsidRPr="00BC3202">
              <w:rPr>
                <w:rFonts w:ascii="Arial" w:hAnsi="Arial" w:cs="Arial"/>
              </w:rPr>
              <w:t>ponsor will inform the Principal I</w:t>
            </w:r>
            <w:r w:rsidR="00F9789E" w:rsidRPr="00BC3202">
              <w:rPr>
                <w:rFonts w:ascii="Arial" w:hAnsi="Arial" w:cs="Arial"/>
              </w:rPr>
              <w:t>nvestigator /</w:t>
            </w:r>
            <w:r w:rsidR="00B3731D" w:rsidRPr="00BC3202">
              <w:rPr>
                <w:rFonts w:ascii="Arial" w:hAnsi="Arial" w:cs="Arial"/>
              </w:rPr>
              <w:t xml:space="preserve"> </w:t>
            </w:r>
            <w:r w:rsidRPr="00BC3202">
              <w:rPr>
                <w:rFonts w:ascii="Arial" w:hAnsi="Arial" w:cs="Arial"/>
              </w:rPr>
              <w:t>C</w:t>
            </w:r>
            <w:r w:rsidR="00F9789E" w:rsidRPr="00BC3202">
              <w:rPr>
                <w:rFonts w:ascii="Arial" w:hAnsi="Arial" w:cs="Arial"/>
              </w:rPr>
              <w:t xml:space="preserve">oordinating </w:t>
            </w:r>
            <w:r w:rsidRPr="00BC3202">
              <w:rPr>
                <w:rFonts w:ascii="Arial" w:hAnsi="Arial" w:cs="Arial"/>
              </w:rPr>
              <w:t>I</w:t>
            </w:r>
            <w:r w:rsidR="00F9789E" w:rsidRPr="00BC3202">
              <w:rPr>
                <w:rFonts w:ascii="Arial" w:hAnsi="Arial" w:cs="Arial"/>
              </w:rPr>
              <w:t>nvestigator</w:t>
            </w:r>
            <w:r w:rsidR="00AC35DF">
              <w:rPr>
                <w:rFonts w:ascii="Arial" w:hAnsi="Arial" w:cs="Arial"/>
              </w:rPr>
              <w:t xml:space="preserve">; </w:t>
            </w:r>
            <w:r w:rsidR="00FD2536" w:rsidRPr="00BC3202">
              <w:rPr>
                <w:rFonts w:ascii="Arial" w:hAnsi="Arial" w:cs="Arial"/>
              </w:rPr>
              <w:t>E</w:t>
            </w:r>
            <w:r w:rsidR="00F9789E" w:rsidRPr="00BC3202">
              <w:rPr>
                <w:rFonts w:ascii="Arial" w:hAnsi="Arial" w:cs="Arial"/>
              </w:rPr>
              <w:t xml:space="preserve">thics </w:t>
            </w:r>
            <w:r w:rsidR="00FD2536" w:rsidRPr="00BC3202">
              <w:rPr>
                <w:rFonts w:ascii="Arial" w:hAnsi="Arial" w:cs="Arial"/>
              </w:rPr>
              <w:t>C</w:t>
            </w:r>
            <w:r w:rsidR="00F9789E" w:rsidRPr="00BC3202">
              <w:rPr>
                <w:rFonts w:ascii="Arial" w:hAnsi="Arial" w:cs="Arial"/>
              </w:rPr>
              <w:t xml:space="preserve">ommittee </w:t>
            </w:r>
            <w:r w:rsidR="00AC35DF">
              <w:rPr>
                <w:rFonts w:ascii="Arial" w:hAnsi="Arial" w:cs="Arial"/>
              </w:rPr>
              <w:t xml:space="preserve">must be informed </w:t>
            </w:r>
            <w:r w:rsidR="00F9789E" w:rsidRPr="00BC3202">
              <w:rPr>
                <w:rFonts w:ascii="Arial" w:hAnsi="Arial" w:cs="Arial"/>
              </w:rPr>
              <w:t xml:space="preserve">within 7 days in case of </w:t>
            </w:r>
            <w:r w:rsidR="00BF1FCD" w:rsidRPr="00BC3202">
              <w:rPr>
                <w:rFonts w:ascii="Arial" w:hAnsi="Arial" w:cs="Arial"/>
              </w:rPr>
              <w:t xml:space="preserve">a </w:t>
            </w:r>
            <w:r w:rsidR="00F9789E" w:rsidRPr="00BC3202">
              <w:rPr>
                <w:rFonts w:ascii="Arial" w:hAnsi="Arial" w:cs="Arial"/>
              </w:rPr>
              <w:t xml:space="preserve">fatal </w:t>
            </w:r>
            <w:r w:rsidR="0046491E">
              <w:rPr>
                <w:rFonts w:ascii="Arial" w:hAnsi="Arial" w:cs="Arial"/>
              </w:rPr>
              <w:t xml:space="preserve">or </w:t>
            </w:r>
            <w:r w:rsidR="007B0BC0">
              <w:rPr>
                <w:rFonts w:ascii="Arial" w:hAnsi="Arial" w:cs="Arial"/>
              </w:rPr>
              <w:t>life-threatening</w:t>
            </w:r>
            <w:r w:rsidR="0046491E">
              <w:rPr>
                <w:rFonts w:ascii="Arial" w:hAnsi="Arial" w:cs="Arial"/>
              </w:rPr>
              <w:t xml:space="preserve"> </w:t>
            </w:r>
            <w:r w:rsidR="00F9789E" w:rsidRPr="00BC3202">
              <w:rPr>
                <w:rFonts w:ascii="Arial" w:hAnsi="Arial" w:cs="Arial"/>
              </w:rPr>
              <w:t>S</w:t>
            </w:r>
            <w:r w:rsidR="00C93D9E" w:rsidRPr="00BC3202">
              <w:rPr>
                <w:rFonts w:ascii="Arial" w:hAnsi="Arial" w:cs="Arial"/>
              </w:rPr>
              <w:t>USAR</w:t>
            </w:r>
            <w:r w:rsidR="006B7335" w:rsidRPr="00BC3202">
              <w:rPr>
                <w:rFonts w:ascii="Arial" w:hAnsi="Arial" w:cs="Arial"/>
              </w:rPr>
              <w:t xml:space="preserve"> or within</w:t>
            </w:r>
            <w:r w:rsidR="00F9789E" w:rsidRPr="00BC3202">
              <w:rPr>
                <w:rFonts w:ascii="Arial" w:hAnsi="Arial" w:cs="Arial"/>
              </w:rPr>
              <w:t xml:space="preserve"> 15 days</w:t>
            </w:r>
            <w:r w:rsidR="00BF1FCD" w:rsidRPr="00BC3202">
              <w:rPr>
                <w:rFonts w:ascii="Arial" w:hAnsi="Arial" w:cs="Arial"/>
              </w:rPr>
              <w:t xml:space="preserve"> in case of any other SUSAR </w:t>
            </w:r>
            <w:r w:rsidR="00F9789E" w:rsidRPr="00BC3202">
              <w:rPr>
                <w:rFonts w:ascii="Arial" w:hAnsi="Arial" w:cs="Arial"/>
              </w:rPr>
              <w:t>(</w:t>
            </w:r>
            <w:proofErr w:type="spellStart"/>
            <w:r w:rsidR="00F9789E" w:rsidRPr="00BC3202">
              <w:rPr>
                <w:rFonts w:ascii="Arial" w:hAnsi="Arial" w:cs="Arial"/>
              </w:rPr>
              <w:t>ClinO</w:t>
            </w:r>
            <w:proofErr w:type="spellEnd"/>
            <w:r w:rsidR="00F9789E" w:rsidRPr="00BC3202">
              <w:rPr>
                <w:rFonts w:ascii="Arial" w:hAnsi="Arial" w:cs="Arial"/>
              </w:rPr>
              <w:t xml:space="preserve"> Art. 41 </w:t>
            </w:r>
            <w:r w:rsidR="00B3731D" w:rsidRPr="00BC3202">
              <w:rPr>
                <w:rFonts w:ascii="Arial" w:hAnsi="Arial" w:cs="Arial"/>
                <w:i/>
              </w:rPr>
              <w:t>al.</w:t>
            </w:r>
            <w:r w:rsidR="00F9789E" w:rsidRPr="00BC3202">
              <w:rPr>
                <w:rFonts w:ascii="Arial" w:hAnsi="Arial" w:cs="Arial"/>
                <w:i/>
              </w:rPr>
              <w:t xml:space="preserve"> </w:t>
            </w:r>
            <w:r w:rsidR="00F9789E" w:rsidRPr="00BC3202">
              <w:rPr>
                <w:rFonts w:ascii="Arial" w:hAnsi="Arial" w:cs="Arial"/>
              </w:rPr>
              <w:t xml:space="preserve">2 and 3 in case of a multicentre study). Sponsor informs the CA in case of Clinical Trial cat. B or </w:t>
            </w:r>
            <w:r w:rsidR="001D29F9" w:rsidRPr="00BC3202">
              <w:rPr>
                <w:rFonts w:ascii="Arial" w:hAnsi="Arial" w:cs="Arial"/>
              </w:rPr>
              <w:t>C</w:t>
            </w:r>
            <w:r w:rsidR="001D29F9">
              <w:rPr>
                <w:rFonts w:ascii="Arial" w:hAnsi="Arial" w:cs="Arial"/>
              </w:rPr>
              <w:t xml:space="preserve"> within the same timelines. </w:t>
            </w:r>
          </w:p>
          <w:p w14:paraId="702F1A04" w14:textId="7F25C298" w:rsidR="00F9789E" w:rsidRPr="00BC3202" w:rsidRDefault="00F9789E" w:rsidP="001D29F9">
            <w:pPr>
              <w:pStyle w:val="Text"/>
              <w:rPr>
                <w:rFonts w:ascii="Arial" w:hAnsi="Arial" w:cs="Arial"/>
              </w:rPr>
            </w:pPr>
            <w:r w:rsidRPr="00BC3202">
              <w:rPr>
                <w:rFonts w:ascii="Arial" w:hAnsi="Arial" w:cs="Arial"/>
              </w:rPr>
              <w:t xml:space="preserve">(Art. 41 </w:t>
            </w:r>
            <w:r w:rsidRPr="00BC3202">
              <w:rPr>
                <w:rFonts w:ascii="Arial" w:hAnsi="Arial" w:cs="Arial"/>
                <w:i/>
              </w:rPr>
              <w:t>al</w:t>
            </w:r>
            <w:r w:rsidR="00B3731D" w:rsidRPr="00BC3202">
              <w:rPr>
                <w:rFonts w:ascii="Arial" w:hAnsi="Arial" w:cs="Arial"/>
                <w:i/>
              </w:rPr>
              <w:t>.</w:t>
            </w:r>
            <w:r w:rsidRPr="00BC3202">
              <w:rPr>
                <w:rFonts w:ascii="Arial" w:hAnsi="Arial" w:cs="Arial"/>
              </w:rPr>
              <w:t xml:space="preserve"> 4</w:t>
            </w:r>
            <w:r w:rsidR="007B0BC0">
              <w:rPr>
                <w:rFonts w:ascii="Arial" w:hAnsi="Arial" w:cs="Arial"/>
              </w:rPr>
              <w:t xml:space="preserve"> and 4</w:t>
            </w:r>
            <w:r w:rsidR="007B0BC0" w:rsidRPr="00E34BFA">
              <w:rPr>
                <w:rFonts w:ascii="Arial" w:hAnsi="Arial" w:cs="Arial"/>
                <w:vertAlign w:val="superscript"/>
              </w:rPr>
              <w:t>bis</w:t>
            </w:r>
            <w:r w:rsidRPr="00BC3202">
              <w:rPr>
                <w:rFonts w:ascii="Arial" w:hAnsi="Arial" w:cs="Arial"/>
              </w:rPr>
              <w:t>)</w:t>
            </w:r>
            <w:r w:rsidR="00AB4893">
              <w:rPr>
                <w:rFonts w:ascii="Arial" w:hAnsi="Arial" w:cs="Arial"/>
              </w:rPr>
              <w:t xml:space="preserve"> </w:t>
            </w:r>
          </w:p>
        </w:tc>
      </w:tr>
    </w:tbl>
    <w:p w14:paraId="694714C5" w14:textId="77777777" w:rsidR="00FA029B" w:rsidRPr="00BC3202" w:rsidRDefault="00FA029B" w:rsidP="00121FBF">
      <w:pPr>
        <w:pStyle w:val="berschriftIntroLauftext"/>
        <w:ind w:left="284"/>
        <w:rPr>
          <w:rFonts w:ascii="Arial" w:hAnsi="Arial" w:cs="Arial"/>
        </w:rPr>
      </w:pPr>
    </w:p>
    <w:p w14:paraId="33E32A66" w14:textId="0FA19349" w:rsidR="00B13759" w:rsidRPr="00BC3202" w:rsidRDefault="00B13759" w:rsidP="00741FFD">
      <w:pPr>
        <w:pStyle w:val="berschriftIntroLauftext"/>
        <w:numPr>
          <w:ilvl w:val="0"/>
          <w:numId w:val="32"/>
        </w:numPr>
        <w:ind w:left="284" w:hanging="284"/>
        <w:rPr>
          <w:rFonts w:ascii="Arial" w:hAnsi="Arial" w:cs="Arial"/>
        </w:rPr>
      </w:pPr>
      <w:r w:rsidRPr="00BC3202">
        <w:rPr>
          <w:rFonts w:ascii="Arial" w:hAnsi="Arial" w:cs="Arial"/>
        </w:rPr>
        <w:t>Sponsor-Investigator signature</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9628"/>
      </w:tblGrid>
      <w:tr w:rsidR="00B13759" w:rsidRPr="00BC3202" w14:paraId="77316A18" w14:textId="77777777" w:rsidTr="00BF3FFD">
        <w:trPr>
          <w:trHeight w:val="1634"/>
        </w:trPr>
        <w:tc>
          <w:tcPr>
            <w:tcW w:w="5000" w:type="pct"/>
          </w:tcPr>
          <w:p w14:paraId="2CDE5C21" w14:textId="77777777" w:rsidR="00B13759" w:rsidRPr="00BC3202" w:rsidRDefault="00B13759" w:rsidP="00BF3FFD">
            <w:pPr>
              <w:pStyle w:val="TEXT0"/>
              <w:rPr>
                <w:rFonts w:ascii="Arial" w:hAnsi="Arial" w:cs="Arial"/>
                <w:color w:val="auto"/>
              </w:rPr>
            </w:pPr>
            <w:r w:rsidRPr="00BC3202">
              <w:rPr>
                <w:rFonts w:ascii="Arial" w:hAnsi="Arial" w:cs="Arial"/>
                <w:color w:val="auto"/>
              </w:rPr>
              <w:t xml:space="preserve">Sponsor name and address: </w:t>
            </w:r>
          </w:p>
          <w:p w14:paraId="698125FE" w14:textId="77777777" w:rsidR="00B13759" w:rsidRPr="00BC3202" w:rsidRDefault="00B13759" w:rsidP="00BF3FFD">
            <w:pPr>
              <w:pStyle w:val="TEXT0"/>
              <w:spacing w:after="0"/>
              <w:rPr>
                <w:rFonts w:ascii="Arial" w:hAnsi="Arial" w:cs="Arial"/>
                <w:color w:val="auto"/>
              </w:rPr>
            </w:pPr>
            <w:r w:rsidRPr="00BC3202">
              <w:rPr>
                <w:rFonts w:ascii="Arial" w:hAnsi="Arial" w:cs="Arial"/>
                <w:color w:val="auto"/>
              </w:rPr>
              <w:fldChar w:fldCharType="begin">
                <w:ffData>
                  <w:name w:val=""/>
                  <w:enabled/>
                  <w:calcOnExit w:val="0"/>
                  <w:textInput>
                    <w:default w:val="[name and full address]"/>
                  </w:textInput>
                </w:ffData>
              </w:fldChar>
            </w:r>
            <w:r w:rsidRPr="00BC3202">
              <w:rPr>
                <w:rFonts w:ascii="Arial" w:hAnsi="Arial" w:cs="Arial"/>
                <w:color w:val="auto"/>
              </w:rPr>
              <w:instrText xml:space="preserve"> FORMTEXT </w:instrText>
            </w:r>
            <w:r w:rsidRPr="00BC3202">
              <w:rPr>
                <w:rFonts w:ascii="Arial" w:hAnsi="Arial" w:cs="Arial"/>
                <w:color w:val="auto"/>
              </w:rPr>
            </w:r>
            <w:r w:rsidRPr="00BC3202">
              <w:rPr>
                <w:rFonts w:ascii="Arial" w:hAnsi="Arial" w:cs="Arial"/>
                <w:color w:val="auto"/>
              </w:rPr>
              <w:fldChar w:fldCharType="separate"/>
            </w:r>
            <w:r w:rsidRPr="00BC3202">
              <w:rPr>
                <w:rFonts w:ascii="Arial" w:hAnsi="Arial" w:cs="Arial"/>
                <w:noProof/>
                <w:color w:val="auto"/>
              </w:rPr>
              <w:t>[name and full address]</w:t>
            </w:r>
            <w:r w:rsidRPr="00BC3202">
              <w:rPr>
                <w:rFonts w:ascii="Arial" w:hAnsi="Arial" w:cs="Arial"/>
                <w:color w:val="auto"/>
              </w:rPr>
              <w:fldChar w:fldCharType="end"/>
            </w:r>
          </w:p>
          <w:p w14:paraId="1A9B7078" w14:textId="77777777" w:rsidR="00B13759" w:rsidRPr="00BC3202" w:rsidRDefault="00B13759" w:rsidP="00BF3FFD">
            <w:pPr>
              <w:pStyle w:val="TEXT0"/>
              <w:rPr>
                <w:rFonts w:ascii="Arial" w:hAnsi="Arial" w:cs="Arial"/>
                <w:color w:val="auto"/>
              </w:rPr>
            </w:pPr>
            <w:r w:rsidRPr="00BC3202">
              <w:rPr>
                <w:rFonts w:ascii="Arial" w:hAnsi="Arial" w:cs="Arial"/>
                <w:color w:val="auto"/>
                <w:szCs w:val="18"/>
              </w:rPr>
              <w:fldChar w:fldCharType="begin">
                <w:ffData>
                  <w:name w:val=""/>
                  <w:enabled/>
                  <w:calcOnExit w:val="0"/>
                  <w:textInput>
                    <w:default w:val="[contact telephone, email address]"/>
                  </w:textInput>
                </w:ffData>
              </w:fldChar>
            </w:r>
            <w:r w:rsidRPr="00BC3202">
              <w:rPr>
                <w:rFonts w:ascii="Arial" w:hAnsi="Arial" w:cs="Arial"/>
                <w:color w:val="auto"/>
              </w:rPr>
              <w:instrText xml:space="preserve"> FORMTEXT </w:instrText>
            </w:r>
            <w:r w:rsidRPr="00BC3202">
              <w:rPr>
                <w:rFonts w:ascii="Arial" w:hAnsi="Arial" w:cs="Arial"/>
                <w:color w:val="auto"/>
                <w:szCs w:val="18"/>
              </w:rPr>
            </w:r>
            <w:r w:rsidRPr="00BC3202">
              <w:rPr>
                <w:rFonts w:ascii="Arial" w:hAnsi="Arial" w:cs="Arial"/>
                <w:color w:val="auto"/>
                <w:szCs w:val="18"/>
              </w:rPr>
              <w:fldChar w:fldCharType="separate"/>
            </w:r>
            <w:r w:rsidRPr="00BC3202">
              <w:rPr>
                <w:rFonts w:ascii="Arial" w:hAnsi="Arial" w:cs="Arial"/>
                <w:noProof/>
                <w:color w:val="auto"/>
              </w:rPr>
              <w:t>[contact telephone, email address]</w:t>
            </w:r>
            <w:r w:rsidRPr="00BC3202">
              <w:rPr>
                <w:rFonts w:ascii="Arial" w:hAnsi="Arial" w:cs="Arial"/>
                <w:color w:val="auto"/>
                <w:szCs w:val="18"/>
              </w:rPr>
              <w:fldChar w:fldCharType="end"/>
            </w:r>
          </w:p>
          <w:p w14:paraId="58367459" w14:textId="79CB71F0" w:rsidR="00B13759" w:rsidRPr="00BC3202" w:rsidRDefault="00B13759" w:rsidP="00BF3FFD">
            <w:pPr>
              <w:pStyle w:val="Text"/>
              <w:rPr>
                <w:rFonts w:ascii="Arial" w:hAnsi="Arial" w:cs="Arial"/>
              </w:rPr>
            </w:pPr>
          </w:p>
          <w:p w14:paraId="0CDEFEA0" w14:textId="319B54B0" w:rsidR="000E56CB" w:rsidRPr="00BC3202" w:rsidRDefault="000E56CB" w:rsidP="00BF3FFD">
            <w:pPr>
              <w:pStyle w:val="Text"/>
              <w:rPr>
                <w:rFonts w:ascii="Arial" w:hAnsi="Arial" w:cs="Arial"/>
              </w:rPr>
            </w:pPr>
          </w:p>
          <w:p w14:paraId="2F0CAA4C" w14:textId="77777777" w:rsidR="000E56CB" w:rsidRPr="00BC3202" w:rsidRDefault="000E56CB" w:rsidP="00BF3FFD">
            <w:pPr>
              <w:pStyle w:val="Text"/>
              <w:rPr>
                <w:rFonts w:ascii="Arial" w:hAnsi="Arial" w:cs="Arial"/>
              </w:rPr>
            </w:pPr>
          </w:p>
          <w:p w14:paraId="7AA7172F" w14:textId="1495A60C" w:rsidR="00B13759" w:rsidRPr="00BC3202" w:rsidRDefault="000E56CB" w:rsidP="00BF3FFD">
            <w:pPr>
              <w:pStyle w:val="Text"/>
              <w:rPr>
                <w:rFonts w:ascii="Arial" w:hAnsi="Arial" w:cs="Arial"/>
              </w:rPr>
            </w:pPr>
            <w:r w:rsidRPr="00BC3202">
              <w:rPr>
                <w:rFonts w:ascii="Arial" w:hAnsi="Arial" w:cs="Arial"/>
                <w:lang w:val="fr-CH"/>
              </w:rPr>
              <w:t xml:space="preserve">Place, Date : </w:t>
            </w:r>
            <w:r w:rsidRPr="00BC3202">
              <w:rPr>
                <w:rFonts w:ascii="Arial" w:hAnsi="Arial" w:cs="Arial"/>
              </w:rPr>
              <w:t>…………………………………………………………………………….</w:t>
            </w:r>
            <w:r w:rsidRPr="00BC3202">
              <w:rPr>
                <w:rFonts w:ascii="Arial" w:hAnsi="Arial" w:cs="Arial"/>
              </w:rPr>
              <w:tab/>
            </w:r>
            <w:r w:rsidRPr="00BC3202">
              <w:rPr>
                <w:rFonts w:ascii="Arial" w:hAnsi="Arial" w:cs="Arial"/>
                <w:lang w:val="fr-CH"/>
              </w:rPr>
              <w:t>Signature: ………………………………………….</w:t>
            </w:r>
          </w:p>
        </w:tc>
      </w:tr>
    </w:tbl>
    <w:p w14:paraId="3DC01D05" w14:textId="77777777" w:rsidR="00B13759" w:rsidRPr="00B13759" w:rsidRDefault="00B13759" w:rsidP="00B13759">
      <w:pPr>
        <w:tabs>
          <w:tab w:val="left" w:pos="3144"/>
        </w:tabs>
        <w:rPr>
          <w:lang w:val="en-US"/>
        </w:rPr>
      </w:pPr>
    </w:p>
    <w:p w14:paraId="0E261DDD" w14:textId="77777777" w:rsidR="00B24665" w:rsidRPr="00B13759" w:rsidRDefault="00B24665" w:rsidP="00416C5D">
      <w:pPr>
        <w:rPr>
          <w:lang w:val="en-US"/>
        </w:rPr>
      </w:pPr>
    </w:p>
    <w:sectPr w:rsidR="00B24665" w:rsidRPr="00B13759" w:rsidSect="0014095E">
      <w:headerReference w:type="default" r:id="rId19"/>
      <w:footerReference w:type="default" r:id="rId20"/>
      <w:headerReference w:type="first" r:id="rId21"/>
      <w:pgSz w:w="11906" w:h="16838"/>
      <w:pgMar w:top="1259" w:right="1134" w:bottom="1559" w:left="1134" w:header="567" w:footer="8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991C5" w14:textId="77777777" w:rsidR="0029486F" w:rsidRDefault="0029486F" w:rsidP="00F91D37">
      <w:pPr>
        <w:spacing w:line="240" w:lineRule="auto"/>
      </w:pPr>
      <w:r>
        <w:separator/>
      </w:r>
    </w:p>
  </w:endnote>
  <w:endnote w:type="continuationSeparator" w:id="0">
    <w:p w14:paraId="2501F855" w14:textId="77777777" w:rsidR="0029486F" w:rsidRDefault="0029486F"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panose1 w:val="020B0604020202020204"/>
    <w:charset w:val="00"/>
    <w:family w:val="swiss"/>
    <w:pitch w:val="variable"/>
    <w:sig w:usb0="8000008F" w:usb1="10002042" w:usb2="00000000" w:usb3="00000000" w:csb0="0000009B" w:csb1="00000000"/>
  </w:font>
  <w:font w:name="MinionPro-Regular">
    <w:altName w:val="Calibri"/>
    <w:panose1 w:val="020B0604020202020204"/>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ULISH REGULAR ROMAN">
    <w:altName w:val="Calibri"/>
    <w:panose1 w:val="020B0604020202020204"/>
    <w:charset w:val="4D"/>
    <w:family w:val="auto"/>
    <w:pitch w:val="variable"/>
    <w:sig w:usb0="A00000FF" w:usb1="5000204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EA394" w14:textId="77777777" w:rsidR="008C6F92" w:rsidRDefault="008C6F9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AC7C7" w14:textId="3B188E46" w:rsidR="00607379" w:rsidRDefault="00DC6E45" w:rsidP="000F33F7">
    <w:pPr>
      <w:pStyle w:val="Pieddepage"/>
      <w:rPr>
        <w:color w:val="auto"/>
      </w:rPr>
    </w:pPr>
    <w:r w:rsidRPr="00DC6E45">
      <w:rPr>
        <w:color w:val="B81A32" w:themeColor="accent1"/>
      </w:rPr>
      <w:t xml:space="preserve">Safety Platform of the </w:t>
    </w:r>
    <w:r w:rsidR="00607379" w:rsidRPr="00B30A9D">
      <w:rPr>
        <w:color w:val="B81A32" w:themeColor="accent1"/>
      </w:rPr>
      <w:t>Swiss Clinical Trial Organisation</w:t>
    </w:r>
  </w:p>
  <w:p w14:paraId="7440FFAB" w14:textId="0B4F5F0E" w:rsidR="00607379" w:rsidRPr="00D34B65" w:rsidRDefault="004E09FB" w:rsidP="000F33F7">
    <w:pPr>
      <w:pStyle w:val="Pieddepage"/>
      <w:rPr>
        <w:lang w:val="en-GB"/>
      </w:rPr>
    </w:pPr>
    <w:r>
      <w:rPr>
        <w:color w:val="auto"/>
      </w:rPr>
      <w:t xml:space="preserve">SAE for IMPs template, V2 dated </w:t>
    </w:r>
    <w:r w:rsidR="00E856C2">
      <w:rPr>
        <w:color w:val="auto"/>
      </w:rPr>
      <w:t xml:space="preserve">1 </w:t>
    </w:r>
    <w:r>
      <w:rPr>
        <w:color w:val="auto"/>
      </w:rPr>
      <w:t>November 2024</w:t>
    </w:r>
    <w:r w:rsidR="00607379" w:rsidRPr="00B30A9D">
      <w:tab/>
    </w:r>
    <w:r w:rsidR="00607379">
      <w:t>P</w:t>
    </w:r>
    <w:r w:rsidR="00607379" w:rsidRPr="00B30A9D">
      <w:t xml:space="preserve">age </w:t>
    </w:r>
    <w:r w:rsidR="00607379">
      <w:fldChar w:fldCharType="begin"/>
    </w:r>
    <w:r w:rsidR="00607379">
      <w:instrText xml:space="preserve"> PAGE   \* MERGEFORMAT </w:instrText>
    </w:r>
    <w:r w:rsidR="00607379">
      <w:fldChar w:fldCharType="separate"/>
    </w:r>
    <w:r w:rsidR="003E48BF">
      <w:t>2</w:t>
    </w:r>
    <w:r w:rsidR="00607379">
      <w:fldChar w:fldCharType="end"/>
    </w:r>
    <w:r w:rsidR="00607379" w:rsidRPr="00B30A9D">
      <w:t xml:space="preserve"> of </w:t>
    </w:r>
    <w:fldSimple w:instr=" NUMPAGES   \* MERGEFORMAT ">
      <w:r w:rsidR="003E48BF">
        <w:t>9</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9E614" w14:textId="2D1BBFA0" w:rsidR="00DE695A" w:rsidRPr="00E850E8" w:rsidRDefault="00DE695A" w:rsidP="00DE695A">
    <w:pPr>
      <w:tabs>
        <w:tab w:val="center" w:pos="5529"/>
        <w:tab w:val="right" w:pos="10206"/>
      </w:tabs>
      <w:rPr>
        <w:rFonts w:ascii="MULISH REGULAR ROMAN" w:hAnsi="MULISH REGULAR ROMAN" w:cs="Times New Roman"/>
        <w:b/>
        <w:color w:val="A82534"/>
        <w:lang w:val="en-GB"/>
      </w:rPr>
    </w:pPr>
    <w:r w:rsidRPr="00E850E8">
      <w:rPr>
        <w:rFonts w:ascii="MULISH REGULAR ROMAN" w:hAnsi="MULISH REGULAR ROMAN"/>
        <w:color w:val="A82534"/>
        <w:sz w:val="16"/>
        <w:szCs w:val="16"/>
        <w:lang w:val="en-US"/>
      </w:rPr>
      <w:t>Swiss Clinical Trial Organisation</w:t>
    </w:r>
    <w:r>
      <w:rPr>
        <w:rFonts w:ascii="MULISH REGULAR ROMAN" w:hAnsi="MULISH REGULAR ROMAN"/>
        <w:color w:val="A82534"/>
        <w:sz w:val="16"/>
        <w:szCs w:val="16"/>
        <w:lang w:val="en-US"/>
      </w:rPr>
      <w:tab/>
    </w:r>
    <w:r w:rsidRPr="00954155">
      <w:rPr>
        <w:rFonts w:ascii="MULISH REGULAR ROMAN" w:hAnsi="MULISH REGULAR ROMAN"/>
        <w:color w:val="A82534"/>
        <w:sz w:val="16"/>
        <w:szCs w:val="16"/>
        <w:lang w:val="en-GB"/>
      </w:rPr>
      <w:t>Serious Adverse Event Report Form for (IMPs)</w:t>
    </w:r>
    <w:r>
      <w:rPr>
        <w:rFonts w:ascii="MULISH REGULAR ROMAN" w:hAnsi="MULISH REGULAR ROMAN"/>
        <w:color w:val="A82534"/>
        <w:sz w:val="16"/>
        <w:szCs w:val="16"/>
        <w:lang w:val="en-GB"/>
      </w:rPr>
      <w:tab/>
    </w:r>
    <w:r w:rsidR="00AA1137">
      <w:rPr>
        <w:rFonts w:ascii="MULISH REGULAR ROMAN" w:hAnsi="MULISH REGULAR ROMAN"/>
        <w:color w:val="A82534"/>
        <w:sz w:val="16"/>
        <w:szCs w:val="16"/>
        <w:lang w:val="en-US"/>
      </w:rPr>
      <w:t>November 2024</w:t>
    </w:r>
  </w:p>
  <w:p w14:paraId="31922173" w14:textId="27C2F265" w:rsidR="00607379" w:rsidRPr="00DE695A" w:rsidRDefault="00607379" w:rsidP="00DE695A">
    <w:pPr>
      <w:pStyle w:val="Pieddepage"/>
      <w:rPr>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A7F43" w14:textId="135CCB8E" w:rsidR="00CC21F4" w:rsidRDefault="00DC6E45" w:rsidP="000F33F7">
    <w:pPr>
      <w:pStyle w:val="Pieddepage"/>
      <w:rPr>
        <w:color w:val="auto"/>
      </w:rPr>
    </w:pPr>
    <w:r w:rsidRPr="00DC6E45">
      <w:rPr>
        <w:color w:val="B81A32" w:themeColor="accent1"/>
      </w:rPr>
      <w:t xml:space="preserve">Safety Platform of the </w:t>
    </w:r>
    <w:r w:rsidR="00CC21F4" w:rsidRPr="00B30A9D">
      <w:rPr>
        <w:color w:val="B81A32" w:themeColor="accent1"/>
      </w:rPr>
      <w:t>Swiss Clinical Trial Organisation</w:t>
    </w:r>
  </w:p>
  <w:p w14:paraId="1F71047C" w14:textId="3A300837" w:rsidR="00CC21F4" w:rsidRPr="00B30A9D" w:rsidRDefault="008C6F92" w:rsidP="000F33F7">
    <w:pPr>
      <w:pStyle w:val="Pieddepage"/>
    </w:pPr>
    <w:r>
      <w:rPr>
        <w:color w:val="auto"/>
      </w:rPr>
      <w:t xml:space="preserve">SAE for IMPs template, V2 dated </w:t>
    </w:r>
    <w:r w:rsidR="00531251">
      <w:rPr>
        <w:color w:val="auto"/>
      </w:rPr>
      <w:t xml:space="preserve">1 </w:t>
    </w:r>
    <w:r>
      <w:rPr>
        <w:color w:val="auto"/>
      </w:rPr>
      <w:t>November 2024</w:t>
    </w:r>
    <w:r w:rsidR="00CC21F4" w:rsidRPr="00B30A9D">
      <w:tab/>
    </w:r>
    <w:r w:rsidR="00CC21F4">
      <w:t>P</w:t>
    </w:r>
    <w:r w:rsidR="00CC21F4" w:rsidRPr="00B30A9D">
      <w:t xml:space="preserve">age </w:t>
    </w:r>
    <w:r w:rsidR="00CC21F4">
      <w:fldChar w:fldCharType="begin"/>
    </w:r>
    <w:r w:rsidR="00CC21F4">
      <w:instrText xml:space="preserve"> PAGE   \* MERGEFORMAT </w:instrText>
    </w:r>
    <w:r w:rsidR="00CC21F4">
      <w:fldChar w:fldCharType="separate"/>
    </w:r>
    <w:r w:rsidR="003E48BF">
      <w:t>9</w:t>
    </w:r>
    <w:r w:rsidR="00CC21F4">
      <w:fldChar w:fldCharType="end"/>
    </w:r>
    <w:r w:rsidR="00CC21F4" w:rsidRPr="00B30A9D">
      <w:t xml:space="preserve"> of </w:t>
    </w:r>
    <w:fldSimple w:instr=" NUMPAGES   \* MERGEFORMAT ">
      <w:r w:rsidR="003E48BF">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9C9EC" w14:textId="77777777" w:rsidR="0029486F" w:rsidRDefault="0029486F" w:rsidP="00F91D37">
      <w:pPr>
        <w:spacing w:line="240" w:lineRule="auto"/>
      </w:pPr>
      <w:r>
        <w:separator/>
      </w:r>
    </w:p>
  </w:footnote>
  <w:footnote w:type="continuationSeparator" w:id="0">
    <w:p w14:paraId="1F6C988C" w14:textId="77777777" w:rsidR="0029486F" w:rsidRDefault="0029486F"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3CDBF" w14:textId="77777777" w:rsidR="008C6F92" w:rsidRDefault="008C6F9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42B21" w14:textId="4F51826A" w:rsidR="0014095E" w:rsidRDefault="0014095E" w:rsidP="0014095E">
    <w:pPr>
      <w:pStyle w:val="En-tte"/>
      <w:tabs>
        <w:tab w:val="clear" w:pos="4536"/>
        <w:tab w:val="clear" w:pos="9072"/>
        <w:tab w:val="left" w:pos="19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E5ABB" w14:textId="4673378E" w:rsidR="00607379" w:rsidRDefault="00DE695A" w:rsidP="00B24665">
    <w:pPr>
      <w:pStyle w:val="En-tte"/>
    </w:pPr>
    <w:r>
      <w:rPr>
        <w:noProof/>
        <w:lang w:val="it-CH" w:eastAsia="it-CH"/>
      </w:rPr>
      <w:drawing>
        <wp:anchor distT="0" distB="0" distL="114300" distR="114300" simplePos="0" relativeHeight="251661312" behindDoc="1" locked="0" layoutInCell="1" allowOverlap="1" wp14:anchorId="0C670031" wp14:editId="15B7272D">
          <wp:simplePos x="0" y="0"/>
          <wp:positionH relativeFrom="column">
            <wp:posOffset>1125997</wp:posOffset>
          </wp:positionH>
          <wp:positionV relativeFrom="paragraph">
            <wp:posOffset>-1125997</wp:posOffset>
          </wp:positionV>
          <wp:extent cx="7931650" cy="3970783"/>
          <wp:effectExtent l="0" t="0" r="0" b="0"/>
          <wp:wrapNone/>
          <wp:docPr id="1" name="Grafik 1"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1" cstate="print">
                    <a:alphaModFix amt="50000"/>
                    <a:extLst>
                      <a:ext uri="{28A0092B-C50C-407E-A947-70E740481C1C}">
                        <a14:useLocalDpi xmlns:a14="http://schemas.microsoft.com/office/drawing/2010/main" val="0"/>
                      </a:ext>
                    </a:extLst>
                  </a:blip>
                  <a:stretch>
                    <a:fillRect/>
                  </a:stretch>
                </pic:blipFill>
                <pic:spPr>
                  <a:xfrm>
                    <a:off x="0" y="0"/>
                    <a:ext cx="7931650" cy="3970783"/>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w:drawing>
        <wp:inline distT="0" distB="0" distL="0" distR="0" wp14:anchorId="73491C6B" wp14:editId="06E8E59C">
          <wp:extent cx="1951024" cy="863126"/>
          <wp:effectExtent l="0" t="0" r="5080" b="635"/>
          <wp:docPr id="3"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01233" cy="88533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75C6" w14:textId="69C71F09" w:rsidR="00FE5B46" w:rsidRDefault="00FE5B46" w:rsidP="0014095E">
    <w:pPr>
      <w:pStyle w:val="En-tte"/>
      <w:tabs>
        <w:tab w:val="clear" w:pos="4536"/>
        <w:tab w:val="clear" w:pos="9072"/>
        <w:tab w:val="left" w:pos="1948"/>
      </w:tabs>
    </w:pPr>
  </w:p>
  <w:tbl>
    <w:tblPr>
      <w:tblStyle w:val="Tableausimple4"/>
      <w:tblW w:w="0" w:type="auto"/>
      <w:tblInd w:w="0" w:type="dxa"/>
      <w:tblLook w:val="04A0" w:firstRow="1" w:lastRow="0" w:firstColumn="1" w:lastColumn="0" w:noHBand="0" w:noVBand="1"/>
    </w:tblPr>
    <w:tblGrid>
      <w:gridCol w:w="1843"/>
      <w:gridCol w:w="2835"/>
      <w:gridCol w:w="1134"/>
      <w:gridCol w:w="1413"/>
      <w:gridCol w:w="992"/>
    </w:tblGrid>
    <w:tr w:rsidR="00FE5B46" w14:paraId="6FFBAB66" w14:textId="77777777" w:rsidTr="00800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0ADDF790" w14:textId="77777777" w:rsidR="00FE5B46" w:rsidRDefault="00FE5B46" w:rsidP="00FE5B46">
          <w:pPr>
            <w:pStyle w:val="En-tte"/>
            <w:rPr>
              <w:rFonts w:ascii="Helvetica" w:hAnsi="Helvetica" w:cs="Helvetica"/>
              <w:b w:val="0"/>
              <w:sz w:val="14"/>
              <w:szCs w:val="16"/>
            </w:rPr>
          </w:pPr>
          <w:r>
            <w:rPr>
              <w:rFonts w:ascii="Helvetica" w:hAnsi="Helvetica" w:cs="Helvetica"/>
              <w:sz w:val="14"/>
              <w:szCs w:val="16"/>
            </w:rPr>
            <w:t xml:space="preserve">Clinical Trial Short </w:t>
          </w:r>
          <w:proofErr w:type="gramStart"/>
          <w:r>
            <w:rPr>
              <w:rFonts w:ascii="Helvetica" w:hAnsi="Helvetica" w:cs="Helvetica"/>
              <w:sz w:val="14"/>
              <w:szCs w:val="16"/>
            </w:rPr>
            <w:t>Title :</w:t>
          </w:r>
          <w:proofErr w:type="gramEnd"/>
        </w:p>
      </w:tc>
      <w:tc>
        <w:tcPr>
          <w:tcW w:w="2835" w:type="dxa"/>
        </w:tcPr>
        <w:p w14:paraId="006EFF7F" w14:textId="77777777" w:rsidR="00FE5B46" w:rsidRDefault="00FE5B46" w:rsidP="00FE5B46">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p>
        <w:p w14:paraId="3D4C56BF" w14:textId="77777777" w:rsidR="00FE5B46" w:rsidRDefault="00FE5B46" w:rsidP="00FE5B46">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p>
      </w:tc>
      <w:tc>
        <w:tcPr>
          <w:tcW w:w="1134" w:type="dxa"/>
          <w:hideMark/>
        </w:tcPr>
        <w:p w14:paraId="34A8AC4A" w14:textId="77777777" w:rsidR="00FE5B46" w:rsidRDefault="00FE5B46" w:rsidP="00FE5B46">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r>
            <w:rPr>
              <w:rFonts w:ascii="Helvetica" w:hAnsi="Helvetica" w:cs="Helvetica"/>
              <w:sz w:val="14"/>
              <w:szCs w:val="16"/>
            </w:rPr>
            <w:t xml:space="preserve">Clinical </w:t>
          </w:r>
          <w:proofErr w:type="gramStart"/>
          <w:r>
            <w:rPr>
              <w:rFonts w:ascii="Helvetica" w:hAnsi="Helvetica" w:cs="Helvetica"/>
              <w:sz w:val="14"/>
              <w:szCs w:val="16"/>
            </w:rPr>
            <w:t>Site :</w:t>
          </w:r>
          <w:proofErr w:type="gramEnd"/>
        </w:p>
      </w:tc>
      <w:tc>
        <w:tcPr>
          <w:tcW w:w="1413" w:type="dxa"/>
        </w:tcPr>
        <w:p w14:paraId="45E65C16" w14:textId="77777777" w:rsidR="00FE5B46" w:rsidRDefault="00FE5B46" w:rsidP="00FE5B46">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p>
      </w:tc>
      <w:tc>
        <w:tcPr>
          <w:tcW w:w="992" w:type="dxa"/>
          <w:hideMark/>
        </w:tcPr>
        <w:p w14:paraId="3167A397" w14:textId="77777777" w:rsidR="00FE5B46" w:rsidRDefault="00FE5B46" w:rsidP="00FE5B46">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r>
            <w:rPr>
              <w:rFonts w:ascii="Helvetica" w:hAnsi="Helvetica" w:cs="Helvetica"/>
              <w:sz w:val="14"/>
              <w:szCs w:val="16"/>
            </w:rPr>
            <w:t xml:space="preserve">Patient </w:t>
          </w:r>
          <w:proofErr w:type="gramStart"/>
          <w:r>
            <w:rPr>
              <w:rFonts w:ascii="Helvetica" w:hAnsi="Helvetica" w:cs="Helvetica"/>
              <w:sz w:val="14"/>
              <w:szCs w:val="16"/>
            </w:rPr>
            <w:t>ID :</w:t>
          </w:r>
          <w:proofErr w:type="gramEnd"/>
        </w:p>
      </w:tc>
    </w:tr>
  </w:tbl>
  <w:p w14:paraId="7E1DE16B" w14:textId="31BD16FB" w:rsidR="00FE5B46" w:rsidRDefault="00FE5B46" w:rsidP="0014095E">
    <w:pPr>
      <w:pStyle w:val="En-tte"/>
      <w:tabs>
        <w:tab w:val="clear" w:pos="4536"/>
        <w:tab w:val="clear" w:pos="9072"/>
        <w:tab w:val="left" w:pos="1948"/>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usimple4"/>
      <w:tblW w:w="0" w:type="auto"/>
      <w:tblInd w:w="0" w:type="dxa"/>
      <w:tblLook w:val="04A0" w:firstRow="1" w:lastRow="0" w:firstColumn="1" w:lastColumn="0" w:noHBand="0" w:noVBand="1"/>
    </w:tblPr>
    <w:tblGrid>
      <w:gridCol w:w="1843"/>
      <w:gridCol w:w="2835"/>
      <w:gridCol w:w="1134"/>
      <w:gridCol w:w="1413"/>
      <w:gridCol w:w="992"/>
    </w:tblGrid>
    <w:tr w:rsidR="00607379" w14:paraId="7BA0ED81" w14:textId="77777777" w:rsidTr="00607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1710F837" w14:textId="77777777" w:rsidR="00607379" w:rsidRDefault="00607379" w:rsidP="00607379">
          <w:pPr>
            <w:pStyle w:val="En-tte"/>
            <w:rPr>
              <w:rFonts w:ascii="Helvetica" w:hAnsi="Helvetica" w:cs="Helvetica"/>
              <w:b w:val="0"/>
              <w:sz w:val="14"/>
              <w:szCs w:val="16"/>
            </w:rPr>
          </w:pPr>
          <w:r>
            <w:rPr>
              <w:rFonts w:ascii="Helvetica" w:hAnsi="Helvetica" w:cs="Helvetica"/>
              <w:sz w:val="14"/>
              <w:szCs w:val="16"/>
            </w:rPr>
            <w:t xml:space="preserve">Clinical Trial Short </w:t>
          </w:r>
          <w:proofErr w:type="gramStart"/>
          <w:r>
            <w:rPr>
              <w:rFonts w:ascii="Helvetica" w:hAnsi="Helvetica" w:cs="Helvetica"/>
              <w:sz w:val="14"/>
              <w:szCs w:val="16"/>
            </w:rPr>
            <w:t>Title :</w:t>
          </w:r>
          <w:proofErr w:type="gramEnd"/>
        </w:p>
      </w:tc>
      <w:tc>
        <w:tcPr>
          <w:tcW w:w="2835" w:type="dxa"/>
        </w:tcPr>
        <w:p w14:paraId="010F258F" w14:textId="77777777" w:rsidR="00607379" w:rsidRDefault="00607379" w:rsidP="00607379">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p>
        <w:p w14:paraId="3D208EAE" w14:textId="77777777" w:rsidR="00607379" w:rsidRDefault="00607379" w:rsidP="00607379">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p>
      </w:tc>
      <w:tc>
        <w:tcPr>
          <w:tcW w:w="1134" w:type="dxa"/>
          <w:hideMark/>
        </w:tcPr>
        <w:p w14:paraId="250E77BD" w14:textId="77777777" w:rsidR="00607379" w:rsidRDefault="00607379" w:rsidP="00607379">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r>
            <w:rPr>
              <w:rFonts w:ascii="Helvetica" w:hAnsi="Helvetica" w:cs="Helvetica"/>
              <w:sz w:val="14"/>
              <w:szCs w:val="16"/>
            </w:rPr>
            <w:t xml:space="preserve">Clinical </w:t>
          </w:r>
          <w:proofErr w:type="gramStart"/>
          <w:r>
            <w:rPr>
              <w:rFonts w:ascii="Helvetica" w:hAnsi="Helvetica" w:cs="Helvetica"/>
              <w:sz w:val="14"/>
              <w:szCs w:val="16"/>
            </w:rPr>
            <w:t>Site :</w:t>
          </w:r>
          <w:proofErr w:type="gramEnd"/>
        </w:p>
      </w:tc>
      <w:tc>
        <w:tcPr>
          <w:tcW w:w="1413" w:type="dxa"/>
        </w:tcPr>
        <w:p w14:paraId="37145A63" w14:textId="77777777" w:rsidR="00607379" w:rsidRDefault="00607379" w:rsidP="00607379">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p>
      </w:tc>
      <w:tc>
        <w:tcPr>
          <w:tcW w:w="992" w:type="dxa"/>
          <w:hideMark/>
        </w:tcPr>
        <w:p w14:paraId="22DC61CE" w14:textId="77777777" w:rsidR="00607379" w:rsidRDefault="00607379" w:rsidP="00607379">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 w:val="14"/>
              <w:szCs w:val="16"/>
            </w:rPr>
          </w:pPr>
          <w:r>
            <w:rPr>
              <w:rFonts w:ascii="Helvetica" w:hAnsi="Helvetica" w:cs="Helvetica"/>
              <w:sz w:val="14"/>
              <w:szCs w:val="16"/>
            </w:rPr>
            <w:t xml:space="preserve">Patient </w:t>
          </w:r>
          <w:proofErr w:type="gramStart"/>
          <w:r>
            <w:rPr>
              <w:rFonts w:ascii="Helvetica" w:hAnsi="Helvetica" w:cs="Helvetica"/>
              <w:sz w:val="14"/>
              <w:szCs w:val="16"/>
            </w:rPr>
            <w:t>ID :</w:t>
          </w:r>
          <w:proofErr w:type="gramEnd"/>
        </w:p>
      </w:tc>
    </w:tr>
  </w:tbl>
  <w:p w14:paraId="2B9B52E2" w14:textId="210D2B41" w:rsidR="0014095E" w:rsidRDefault="0014095E" w:rsidP="00B2466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E"/>
    <w:multiLevelType w:val="singleLevel"/>
    <w:tmpl w:val="00000000"/>
    <w:lvl w:ilvl="0">
      <w:start w:val="1"/>
      <w:numFmt w:val="decimal"/>
      <w:lvlText w:val="%1."/>
      <w:legacy w:legacy="1" w:legacySpace="0" w:legacyIndent="360"/>
      <w:lvlJc w:val="left"/>
      <w:pPr>
        <w:ind w:left="360" w:hanging="360"/>
      </w:pPr>
    </w:lvl>
  </w:abstractNum>
  <w:abstractNum w:abstractNumId="11" w15:restartNumberingAfterBreak="0">
    <w:nsid w:val="03D95826"/>
    <w:multiLevelType w:val="hybridMultilevel"/>
    <w:tmpl w:val="6E3C7C78"/>
    <w:lvl w:ilvl="0" w:tplc="B6F09BA4">
      <w:start w:val="1"/>
      <w:numFmt w:val="decimal"/>
      <w:lvlText w:val="%1."/>
      <w:lvlJc w:val="left"/>
      <w:pPr>
        <w:ind w:left="720" w:hanging="360"/>
      </w:pPr>
      <w:rPr>
        <w:rFonts w:ascii="Helvetica" w:eastAsiaTheme="minorEastAsia" w:hAnsi="Helvetica" w:hint="default"/>
        <w:color w:val="BB1F2C"/>
        <w:sz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069E799E"/>
    <w:multiLevelType w:val="hybridMultilevel"/>
    <w:tmpl w:val="DCE85986"/>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86003B"/>
    <w:multiLevelType w:val="hybridMultilevel"/>
    <w:tmpl w:val="F20C713C"/>
    <w:lvl w:ilvl="0" w:tplc="B9B6F64A">
      <w:start w:val="1"/>
      <w:numFmt w:val="bullet"/>
      <w:lvlText w:val="–"/>
      <w:lvlJc w:val="left"/>
      <w:pPr>
        <w:ind w:left="720" w:hanging="360"/>
      </w:pPr>
      <w:rPr>
        <w:rFonts w:ascii="Helvetica" w:hAnsi="Helvetica" w:hint="default"/>
        <w:color w:val="2C2C2C" w:themeColor="text2" w:themeShade="8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749054B"/>
    <w:multiLevelType w:val="hybridMultilevel"/>
    <w:tmpl w:val="83FE22E6"/>
    <w:lvl w:ilvl="0" w:tplc="3280DC98">
      <w:start w:val="1"/>
      <w:numFmt w:val="bullet"/>
      <w:pStyle w:val="Aufzhlungen"/>
      <w:lvlText w:val="–"/>
      <w:lvlJc w:val="left"/>
      <w:pPr>
        <w:ind w:left="720" w:hanging="360"/>
      </w:pPr>
      <w:rPr>
        <w:rFonts w:ascii="Helvetica" w:hAnsi="Helvetica" w:hint="default"/>
        <w:color w:val="2C2C2C" w:themeColor="text2" w:themeShade="8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A140E9A"/>
    <w:multiLevelType w:val="hybridMultilevel"/>
    <w:tmpl w:val="567E9E34"/>
    <w:lvl w:ilvl="0" w:tplc="9F842AC0">
      <w:numFmt w:val="bullet"/>
      <w:lvlText w:val="-"/>
      <w:lvlJc w:val="left"/>
      <w:pPr>
        <w:ind w:left="720" w:hanging="360"/>
      </w:pPr>
      <w:rPr>
        <w:rFonts w:ascii="Helvetica" w:eastAsiaTheme="minorEastAsia" w:hAnsi="Helvetica" w:cs="Helvetica"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34E6076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4F55CEC"/>
    <w:multiLevelType w:val="hybridMultilevel"/>
    <w:tmpl w:val="9B7C4B44"/>
    <w:lvl w:ilvl="0" w:tplc="EE06EAE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750EA6"/>
    <w:multiLevelType w:val="hybridMultilevel"/>
    <w:tmpl w:val="15E098A4"/>
    <w:lvl w:ilvl="0" w:tplc="2E609E28">
      <w:start w:val="1"/>
      <w:numFmt w:val="decimal"/>
      <w:lvlText w:val="%1."/>
      <w:lvlJc w:val="left"/>
      <w:pPr>
        <w:ind w:left="720" w:hanging="360"/>
      </w:pPr>
      <w:rPr>
        <w:rFonts w:ascii="Helvetica" w:eastAsiaTheme="minorEastAsia" w:hAnsi="Helvetica" w:hint="default"/>
        <w:color w:val="BB1F2C"/>
        <w:sz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98617FC"/>
    <w:multiLevelType w:val="hybridMultilevel"/>
    <w:tmpl w:val="3ED6FC5E"/>
    <w:lvl w:ilvl="0" w:tplc="4786474A">
      <w:numFmt w:val="bullet"/>
      <w:lvlText w:val="−"/>
      <w:lvlJc w:val="left"/>
      <w:pPr>
        <w:ind w:left="720" w:hanging="360"/>
      </w:pPr>
      <w:rPr>
        <w:rFonts w:ascii="Open Sans" w:eastAsiaTheme="minorEastAsia" w:hAnsi="Open Sans"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6C35AD3"/>
    <w:multiLevelType w:val="multilevel"/>
    <w:tmpl w:val="8DB4C8FC"/>
    <w:lvl w:ilvl="0">
      <w:start w:val="1"/>
      <w:numFmt w:val="bullet"/>
      <w:lvlText w:val="‒"/>
      <w:lvlJc w:val="left"/>
      <w:pPr>
        <w:ind w:left="284" w:hanging="284"/>
      </w:pPr>
      <w:rPr>
        <w:rFonts w:ascii="Arial" w:hAnsi="Arial" w:hint="default"/>
      </w:rPr>
    </w:lvl>
    <w:lvl w:ilvl="1">
      <w:start w:val="1"/>
      <w:numFmt w:val="bullet"/>
      <w:pStyle w:val="Bullet-List2"/>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2"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1DA6974"/>
    <w:multiLevelType w:val="multilevel"/>
    <w:tmpl w:val="6E703192"/>
    <w:lvl w:ilvl="0">
      <w:start w:val="1"/>
      <w:numFmt w:val="decimal"/>
      <w:lvlText w:val="%1"/>
      <w:lvlJc w:val="left"/>
      <w:pPr>
        <w:tabs>
          <w:tab w:val="num" w:pos="0"/>
        </w:tabs>
        <w:ind w:left="0"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1134" w:hanging="567"/>
      </w:pPr>
      <w:rPr>
        <w:rFonts w:hint="default"/>
      </w:rPr>
    </w:lvl>
    <w:lvl w:ilvl="3">
      <w:start w:val="1"/>
      <w:numFmt w:val="decimal"/>
      <w:lvlText w:val="%1.%2.%3.%4."/>
      <w:lvlJc w:val="left"/>
      <w:pPr>
        <w:tabs>
          <w:tab w:val="num" w:pos="1233"/>
        </w:tabs>
        <w:ind w:left="1161" w:hanging="648"/>
      </w:pPr>
      <w:rPr>
        <w:rFonts w:hint="default"/>
      </w:rPr>
    </w:lvl>
    <w:lvl w:ilvl="4">
      <w:start w:val="1"/>
      <w:numFmt w:val="decimal"/>
      <w:lvlText w:val="%1.%2.%3.%4.%5."/>
      <w:lvlJc w:val="left"/>
      <w:pPr>
        <w:tabs>
          <w:tab w:val="num" w:pos="1953"/>
        </w:tabs>
        <w:ind w:left="1665" w:hanging="792"/>
      </w:pPr>
      <w:rPr>
        <w:rFonts w:hint="default"/>
      </w:rPr>
    </w:lvl>
    <w:lvl w:ilvl="5">
      <w:start w:val="1"/>
      <w:numFmt w:val="decimal"/>
      <w:lvlText w:val="%1.%2.%3.%4.%5.%6."/>
      <w:lvlJc w:val="left"/>
      <w:pPr>
        <w:tabs>
          <w:tab w:val="num" w:pos="2313"/>
        </w:tabs>
        <w:ind w:left="2169" w:hanging="936"/>
      </w:pPr>
      <w:rPr>
        <w:rFonts w:hint="default"/>
      </w:rPr>
    </w:lvl>
    <w:lvl w:ilvl="6">
      <w:start w:val="1"/>
      <w:numFmt w:val="decimal"/>
      <w:lvlText w:val="%1.%2.%3.%4.%5.%6.%7."/>
      <w:lvlJc w:val="left"/>
      <w:pPr>
        <w:tabs>
          <w:tab w:val="num" w:pos="3033"/>
        </w:tabs>
        <w:ind w:left="2673" w:hanging="1080"/>
      </w:pPr>
      <w:rPr>
        <w:rFonts w:hint="default"/>
      </w:rPr>
    </w:lvl>
    <w:lvl w:ilvl="7">
      <w:start w:val="1"/>
      <w:numFmt w:val="decimal"/>
      <w:lvlText w:val="%1.%2.%3.%4.%5.%6.%7.%8."/>
      <w:lvlJc w:val="left"/>
      <w:pPr>
        <w:tabs>
          <w:tab w:val="num" w:pos="3393"/>
        </w:tabs>
        <w:ind w:left="3177" w:hanging="1224"/>
      </w:pPr>
      <w:rPr>
        <w:rFonts w:hint="default"/>
      </w:rPr>
    </w:lvl>
    <w:lvl w:ilvl="8">
      <w:start w:val="1"/>
      <w:numFmt w:val="decimal"/>
      <w:lvlText w:val="%1.%2.%3.%4.%5.%6.%7.%8.%9."/>
      <w:lvlJc w:val="left"/>
      <w:pPr>
        <w:tabs>
          <w:tab w:val="num" w:pos="4113"/>
        </w:tabs>
        <w:ind w:left="3753" w:hanging="1440"/>
      </w:pPr>
      <w:rPr>
        <w:rFonts w:hint="default"/>
      </w:rPr>
    </w:lvl>
  </w:abstractNum>
  <w:abstractNum w:abstractNumId="25" w15:restartNumberingAfterBreak="0">
    <w:nsid w:val="58613E6B"/>
    <w:multiLevelType w:val="multilevel"/>
    <w:tmpl w:val="98B28E36"/>
    <w:lvl w:ilvl="0">
      <w:start w:val="1"/>
      <w:numFmt w:val="bullet"/>
      <w:pStyle w:val="Listepuces"/>
      <w:lvlText w:val=""/>
      <w:lvlJc w:val="left"/>
      <w:pPr>
        <w:ind w:left="284" w:hanging="284"/>
      </w:pPr>
      <w:rPr>
        <w:rFonts w:ascii="Wingdings" w:hAnsi="Wingdings" w:hint="default"/>
      </w:rPr>
    </w:lvl>
    <w:lvl w:ilvl="1">
      <w:start w:val="1"/>
      <w:numFmt w:val="bullet"/>
      <w:pStyle w:val="Listepuces2"/>
      <w:lvlText w:val="–"/>
      <w:lvlJc w:val="left"/>
      <w:pPr>
        <w:ind w:left="567" w:hanging="283"/>
      </w:pPr>
      <w:rPr>
        <w:rFonts w:ascii="HelveticaNeueLT Com 55 Roman" w:hAnsi="HelveticaNeueLT Com 55 Roman" w:hint="default"/>
      </w:rPr>
    </w:lvl>
    <w:lvl w:ilvl="2">
      <w:start w:val="1"/>
      <w:numFmt w:val="bullet"/>
      <w:pStyle w:val="Listepuces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AE06DE1"/>
    <w:multiLevelType w:val="multilevel"/>
    <w:tmpl w:val="35904390"/>
    <w:lvl w:ilvl="0">
      <w:start w:val="1"/>
      <w:numFmt w:val="bullet"/>
      <w:pStyle w:val="Bullet-List1"/>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pStyle w:val="Bullet-List3"/>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496AFC"/>
    <w:multiLevelType w:val="hybridMultilevel"/>
    <w:tmpl w:val="08C484D8"/>
    <w:lvl w:ilvl="0" w:tplc="4E9E75BC">
      <w:numFmt w:val="bullet"/>
      <w:lvlText w:val="-"/>
      <w:lvlJc w:val="left"/>
      <w:pPr>
        <w:ind w:left="720" w:hanging="360"/>
      </w:pPr>
      <w:rPr>
        <w:rFonts w:ascii="Helvetica" w:eastAsiaTheme="minorEastAsia" w:hAnsi="Helvetica" w:cs="Helvetica"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0"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50092499">
    <w:abstractNumId w:val="9"/>
  </w:num>
  <w:num w:numId="2" w16cid:durableId="93282196">
    <w:abstractNumId w:val="7"/>
  </w:num>
  <w:num w:numId="3" w16cid:durableId="311327898">
    <w:abstractNumId w:val="6"/>
  </w:num>
  <w:num w:numId="4" w16cid:durableId="856889392">
    <w:abstractNumId w:val="5"/>
  </w:num>
  <w:num w:numId="5" w16cid:durableId="600837397">
    <w:abstractNumId w:val="4"/>
  </w:num>
  <w:num w:numId="6" w16cid:durableId="357586399">
    <w:abstractNumId w:val="8"/>
  </w:num>
  <w:num w:numId="7" w16cid:durableId="578174253">
    <w:abstractNumId w:val="3"/>
  </w:num>
  <w:num w:numId="8" w16cid:durableId="253561977">
    <w:abstractNumId w:val="2"/>
  </w:num>
  <w:num w:numId="9" w16cid:durableId="2071072698">
    <w:abstractNumId w:val="1"/>
  </w:num>
  <w:num w:numId="10" w16cid:durableId="1161965123">
    <w:abstractNumId w:val="0"/>
  </w:num>
  <w:num w:numId="11" w16cid:durableId="1999142470">
    <w:abstractNumId w:val="27"/>
  </w:num>
  <w:num w:numId="12" w16cid:durableId="962073488">
    <w:abstractNumId w:val="25"/>
  </w:num>
  <w:num w:numId="13" w16cid:durableId="1753501080">
    <w:abstractNumId w:val="22"/>
  </w:num>
  <w:num w:numId="14" w16cid:durableId="1298872187">
    <w:abstractNumId w:val="30"/>
  </w:num>
  <w:num w:numId="15" w16cid:durableId="1787235417">
    <w:abstractNumId w:val="29"/>
  </w:num>
  <w:num w:numId="16" w16cid:durableId="2052070631">
    <w:abstractNumId w:val="15"/>
  </w:num>
  <w:num w:numId="17" w16cid:durableId="1008873658">
    <w:abstractNumId w:val="23"/>
  </w:num>
  <w:num w:numId="18" w16cid:durableId="20107136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86988511">
    <w:abstractNumId w:val="26"/>
  </w:num>
  <w:num w:numId="20" w16cid:durableId="1109549224">
    <w:abstractNumId w:val="21"/>
  </w:num>
  <w:num w:numId="21" w16cid:durableId="2106076649">
    <w:abstractNumId w:val="24"/>
  </w:num>
  <w:num w:numId="22" w16cid:durableId="465859601">
    <w:abstractNumId w:val="17"/>
  </w:num>
  <w:num w:numId="23" w16cid:durableId="160899592">
    <w:abstractNumId w:val="13"/>
  </w:num>
  <w:num w:numId="24" w16cid:durableId="577179674">
    <w:abstractNumId w:val="20"/>
  </w:num>
  <w:num w:numId="25" w16cid:durableId="4287582">
    <w:abstractNumId w:val="18"/>
  </w:num>
  <w:num w:numId="26" w16cid:durableId="186871801">
    <w:abstractNumId w:val="14"/>
  </w:num>
  <w:num w:numId="27" w16cid:durableId="766972994">
    <w:abstractNumId w:val="10"/>
  </w:num>
  <w:num w:numId="28" w16cid:durableId="1159077750">
    <w:abstractNumId w:val="12"/>
  </w:num>
  <w:num w:numId="29" w16cid:durableId="1876700155">
    <w:abstractNumId w:val="16"/>
  </w:num>
  <w:num w:numId="30" w16cid:durableId="1668092906">
    <w:abstractNumId w:val="28"/>
  </w:num>
  <w:num w:numId="31" w16cid:durableId="394863254">
    <w:abstractNumId w:val="11"/>
  </w:num>
  <w:num w:numId="32" w16cid:durableId="208688115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es-ES" w:vendorID="64" w:dllVersion="6" w:nlCheck="1" w:checkStyle="1"/>
  <w:activeWritingStyle w:appName="MSWord" w:lang="en-US"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H"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C5D"/>
    <w:rsid w:val="00002978"/>
    <w:rsid w:val="0001010F"/>
    <w:rsid w:val="00020358"/>
    <w:rsid w:val="00022E72"/>
    <w:rsid w:val="000248AB"/>
    <w:rsid w:val="000266B7"/>
    <w:rsid w:val="00026EBF"/>
    <w:rsid w:val="00032FF4"/>
    <w:rsid w:val="00033FA8"/>
    <w:rsid w:val="00036BB6"/>
    <w:rsid w:val="000409C8"/>
    <w:rsid w:val="00041700"/>
    <w:rsid w:val="00044F0E"/>
    <w:rsid w:val="00047673"/>
    <w:rsid w:val="00056F12"/>
    <w:rsid w:val="00061306"/>
    <w:rsid w:val="00063BC2"/>
    <w:rsid w:val="000701F1"/>
    <w:rsid w:val="00077D7C"/>
    <w:rsid w:val="000853FF"/>
    <w:rsid w:val="00096E8E"/>
    <w:rsid w:val="000A14CA"/>
    <w:rsid w:val="000B0E0A"/>
    <w:rsid w:val="000B171C"/>
    <w:rsid w:val="000B595D"/>
    <w:rsid w:val="000C0661"/>
    <w:rsid w:val="000C355E"/>
    <w:rsid w:val="000C49C1"/>
    <w:rsid w:val="000D1743"/>
    <w:rsid w:val="000D4923"/>
    <w:rsid w:val="000E56CB"/>
    <w:rsid w:val="000E756F"/>
    <w:rsid w:val="000F33F7"/>
    <w:rsid w:val="00106688"/>
    <w:rsid w:val="00107F50"/>
    <w:rsid w:val="00110014"/>
    <w:rsid w:val="00110D64"/>
    <w:rsid w:val="001134C7"/>
    <w:rsid w:val="00113CB8"/>
    <w:rsid w:val="00114EA4"/>
    <w:rsid w:val="0012151C"/>
    <w:rsid w:val="00121FBF"/>
    <w:rsid w:val="00123D40"/>
    <w:rsid w:val="00126A9D"/>
    <w:rsid w:val="0013054A"/>
    <w:rsid w:val="001375AB"/>
    <w:rsid w:val="0014095E"/>
    <w:rsid w:val="00143D82"/>
    <w:rsid w:val="00144122"/>
    <w:rsid w:val="00145616"/>
    <w:rsid w:val="00153291"/>
    <w:rsid w:val="00154677"/>
    <w:rsid w:val="00157AAA"/>
    <w:rsid w:val="00167916"/>
    <w:rsid w:val="00167D1F"/>
    <w:rsid w:val="001950D1"/>
    <w:rsid w:val="001A4C63"/>
    <w:rsid w:val="001A5EE5"/>
    <w:rsid w:val="001B7A7F"/>
    <w:rsid w:val="001C0E55"/>
    <w:rsid w:val="001C454A"/>
    <w:rsid w:val="001C75FB"/>
    <w:rsid w:val="001D0F96"/>
    <w:rsid w:val="001D1DDE"/>
    <w:rsid w:val="001D29C9"/>
    <w:rsid w:val="001D29F9"/>
    <w:rsid w:val="001D7BB0"/>
    <w:rsid w:val="001F4A7E"/>
    <w:rsid w:val="001F4B8C"/>
    <w:rsid w:val="00200C55"/>
    <w:rsid w:val="002015E6"/>
    <w:rsid w:val="00204A5E"/>
    <w:rsid w:val="0022478A"/>
    <w:rsid w:val="00225286"/>
    <w:rsid w:val="00225C95"/>
    <w:rsid w:val="0023205B"/>
    <w:rsid w:val="0023690C"/>
    <w:rsid w:val="00240C1E"/>
    <w:rsid w:val="00251AD0"/>
    <w:rsid w:val="0025644A"/>
    <w:rsid w:val="00256899"/>
    <w:rsid w:val="0026529B"/>
    <w:rsid w:val="00265E49"/>
    <w:rsid w:val="00267F71"/>
    <w:rsid w:val="002748D6"/>
    <w:rsid w:val="00276191"/>
    <w:rsid w:val="00277865"/>
    <w:rsid w:val="00290E37"/>
    <w:rsid w:val="0029486F"/>
    <w:rsid w:val="00297260"/>
    <w:rsid w:val="002A43D5"/>
    <w:rsid w:val="002B42F1"/>
    <w:rsid w:val="002C3A39"/>
    <w:rsid w:val="002D38AE"/>
    <w:rsid w:val="002E7BF5"/>
    <w:rsid w:val="002F06AA"/>
    <w:rsid w:val="002F167B"/>
    <w:rsid w:val="003006B6"/>
    <w:rsid w:val="00307745"/>
    <w:rsid w:val="00317361"/>
    <w:rsid w:val="0032227A"/>
    <w:rsid w:val="00322A5B"/>
    <w:rsid w:val="0032330D"/>
    <w:rsid w:val="00331791"/>
    <w:rsid w:val="00333A1B"/>
    <w:rsid w:val="00342012"/>
    <w:rsid w:val="00346671"/>
    <w:rsid w:val="003514EE"/>
    <w:rsid w:val="00353758"/>
    <w:rsid w:val="00362C4F"/>
    <w:rsid w:val="00364B95"/>
    <w:rsid w:val="00364EE3"/>
    <w:rsid w:val="00370CFF"/>
    <w:rsid w:val="00375834"/>
    <w:rsid w:val="003878EF"/>
    <w:rsid w:val="003902DB"/>
    <w:rsid w:val="0039369E"/>
    <w:rsid w:val="003B04C7"/>
    <w:rsid w:val="003C1121"/>
    <w:rsid w:val="003D0FAA"/>
    <w:rsid w:val="003D2862"/>
    <w:rsid w:val="003D2B78"/>
    <w:rsid w:val="003D5F51"/>
    <w:rsid w:val="003E2B13"/>
    <w:rsid w:val="003E48BF"/>
    <w:rsid w:val="003E529B"/>
    <w:rsid w:val="003F1A56"/>
    <w:rsid w:val="003F58FB"/>
    <w:rsid w:val="00402B13"/>
    <w:rsid w:val="0040454F"/>
    <w:rsid w:val="00412060"/>
    <w:rsid w:val="00413946"/>
    <w:rsid w:val="00416C5D"/>
    <w:rsid w:val="004225AD"/>
    <w:rsid w:val="00427F83"/>
    <w:rsid w:val="004378ED"/>
    <w:rsid w:val="00444E4D"/>
    <w:rsid w:val="00446CDD"/>
    <w:rsid w:val="00454653"/>
    <w:rsid w:val="00457A86"/>
    <w:rsid w:val="0046491E"/>
    <w:rsid w:val="00464B72"/>
    <w:rsid w:val="00471594"/>
    <w:rsid w:val="00477719"/>
    <w:rsid w:val="00480500"/>
    <w:rsid w:val="00486DBB"/>
    <w:rsid w:val="0049277A"/>
    <w:rsid w:val="00494FD7"/>
    <w:rsid w:val="0049508D"/>
    <w:rsid w:val="004A039B"/>
    <w:rsid w:val="004A13A4"/>
    <w:rsid w:val="004A3338"/>
    <w:rsid w:val="004A3EC7"/>
    <w:rsid w:val="004B0E91"/>
    <w:rsid w:val="004B0FDB"/>
    <w:rsid w:val="004C31CD"/>
    <w:rsid w:val="004C4FD1"/>
    <w:rsid w:val="004C6757"/>
    <w:rsid w:val="004D0F2F"/>
    <w:rsid w:val="004D179F"/>
    <w:rsid w:val="004E0652"/>
    <w:rsid w:val="004E09FB"/>
    <w:rsid w:val="004E341A"/>
    <w:rsid w:val="004F08D2"/>
    <w:rsid w:val="004F280F"/>
    <w:rsid w:val="00500294"/>
    <w:rsid w:val="005139D7"/>
    <w:rsid w:val="00526C93"/>
    <w:rsid w:val="00531251"/>
    <w:rsid w:val="00535EA2"/>
    <w:rsid w:val="00537410"/>
    <w:rsid w:val="005407E5"/>
    <w:rsid w:val="0055156A"/>
    <w:rsid w:val="00551AF0"/>
    <w:rsid w:val="00552BD6"/>
    <w:rsid w:val="005557FE"/>
    <w:rsid w:val="00555EFF"/>
    <w:rsid w:val="00564F12"/>
    <w:rsid w:val="005873E4"/>
    <w:rsid w:val="00590DD4"/>
    <w:rsid w:val="00591832"/>
    <w:rsid w:val="00592841"/>
    <w:rsid w:val="00592D1A"/>
    <w:rsid w:val="005A3759"/>
    <w:rsid w:val="005A5426"/>
    <w:rsid w:val="005B4DEC"/>
    <w:rsid w:val="005B6519"/>
    <w:rsid w:val="005C03F3"/>
    <w:rsid w:val="005C6148"/>
    <w:rsid w:val="005C6C98"/>
    <w:rsid w:val="005D4285"/>
    <w:rsid w:val="005D5AAA"/>
    <w:rsid w:val="005E060B"/>
    <w:rsid w:val="005E74EA"/>
    <w:rsid w:val="005F03A4"/>
    <w:rsid w:val="006044D5"/>
    <w:rsid w:val="00607379"/>
    <w:rsid w:val="00621ED7"/>
    <w:rsid w:val="00622FDC"/>
    <w:rsid w:val="00626ACB"/>
    <w:rsid w:val="00642F26"/>
    <w:rsid w:val="006469C9"/>
    <w:rsid w:val="00647417"/>
    <w:rsid w:val="0065274C"/>
    <w:rsid w:val="006531CC"/>
    <w:rsid w:val="00670436"/>
    <w:rsid w:val="0068291D"/>
    <w:rsid w:val="00686D14"/>
    <w:rsid w:val="00687ED7"/>
    <w:rsid w:val="00692913"/>
    <w:rsid w:val="006A637F"/>
    <w:rsid w:val="006B057D"/>
    <w:rsid w:val="006B0FCB"/>
    <w:rsid w:val="006B7335"/>
    <w:rsid w:val="006C6C9A"/>
    <w:rsid w:val="006E0F4E"/>
    <w:rsid w:val="006F0345"/>
    <w:rsid w:val="006F0469"/>
    <w:rsid w:val="00705076"/>
    <w:rsid w:val="00711147"/>
    <w:rsid w:val="00726805"/>
    <w:rsid w:val="007277E3"/>
    <w:rsid w:val="007315CE"/>
    <w:rsid w:val="00731979"/>
    <w:rsid w:val="00731A17"/>
    <w:rsid w:val="00734458"/>
    <w:rsid w:val="007419CF"/>
    <w:rsid w:val="00741C22"/>
    <w:rsid w:val="00741FFD"/>
    <w:rsid w:val="00743A73"/>
    <w:rsid w:val="0074487E"/>
    <w:rsid w:val="00751F90"/>
    <w:rsid w:val="00752485"/>
    <w:rsid w:val="00757FF5"/>
    <w:rsid w:val="00760265"/>
    <w:rsid w:val="00764C41"/>
    <w:rsid w:val="007670FB"/>
    <w:rsid w:val="007735CC"/>
    <w:rsid w:val="00774E70"/>
    <w:rsid w:val="00796CEE"/>
    <w:rsid w:val="007A641C"/>
    <w:rsid w:val="007B0BC0"/>
    <w:rsid w:val="007B1C22"/>
    <w:rsid w:val="007B38A8"/>
    <w:rsid w:val="007B4FE5"/>
    <w:rsid w:val="007C0B2A"/>
    <w:rsid w:val="007C66C4"/>
    <w:rsid w:val="007D6F90"/>
    <w:rsid w:val="007E74C0"/>
    <w:rsid w:val="007F3B91"/>
    <w:rsid w:val="007F40EE"/>
    <w:rsid w:val="007F46EA"/>
    <w:rsid w:val="007F77CD"/>
    <w:rsid w:val="00800D95"/>
    <w:rsid w:val="00810B68"/>
    <w:rsid w:val="00823111"/>
    <w:rsid w:val="00824619"/>
    <w:rsid w:val="00827297"/>
    <w:rsid w:val="008333BE"/>
    <w:rsid w:val="008333D4"/>
    <w:rsid w:val="008359D6"/>
    <w:rsid w:val="00841B44"/>
    <w:rsid w:val="00843D9E"/>
    <w:rsid w:val="00846643"/>
    <w:rsid w:val="0085263E"/>
    <w:rsid w:val="00853D5D"/>
    <w:rsid w:val="008619BD"/>
    <w:rsid w:val="008673ED"/>
    <w:rsid w:val="00870017"/>
    <w:rsid w:val="00870946"/>
    <w:rsid w:val="008804E6"/>
    <w:rsid w:val="00883CC4"/>
    <w:rsid w:val="00884E8A"/>
    <w:rsid w:val="008877F8"/>
    <w:rsid w:val="00892D41"/>
    <w:rsid w:val="008953CB"/>
    <w:rsid w:val="008B48BA"/>
    <w:rsid w:val="008C6F92"/>
    <w:rsid w:val="008E4082"/>
    <w:rsid w:val="008F4428"/>
    <w:rsid w:val="00905D82"/>
    <w:rsid w:val="00911076"/>
    <w:rsid w:val="00933159"/>
    <w:rsid w:val="009412D8"/>
    <w:rsid w:val="009427E5"/>
    <w:rsid w:val="009613D8"/>
    <w:rsid w:val="00962DF1"/>
    <w:rsid w:val="00963246"/>
    <w:rsid w:val="00964C03"/>
    <w:rsid w:val="00967756"/>
    <w:rsid w:val="0097062A"/>
    <w:rsid w:val="00971B24"/>
    <w:rsid w:val="00973C44"/>
    <w:rsid w:val="00995CBA"/>
    <w:rsid w:val="0099678C"/>
    <w:rsid w:val="009B0C96"/>
    <w:rsid w:val="009B30E7"/>
    <w:rsid w:val="009C222B"/>
    <w:rsid w:val="009C44D6"/>
    <w:rsid w:val="009C67A8"/>
    <w:rsid w:val="009D201B"/>
    <w:rsid w:val="009D5D9C"/>
    <w:rsid w:val="009E2171"/>
    <w:rsid w:val="009E6A49"/>
    <w:rsid w:val="00A04548"/>
    <w:rsid w:val="00A069B5"/>
    <w:rsid w:val="00A25C83"/>
    <w:rsid w:val="00A30254"/>
    <w:rsid w:val="00A33C6B"/>
    <w:rsid w:val="00A57229"/>
    <w:rsid w:val="00A57815"/>
    <w:rsid w:val="00A616E6"/>
    <w:rsid w:val="00A62F82"/>
    <w:rsid w:val="00A7133D"/>
    <w:rsid w:val="00A8568D"/>
    <w:rsid w:val="00A9096F"/>
    <w:rsid w:val="00A96417"/>
    <w:rsid w:val="00A97FF3"/>
    <w:rsid w:val="00AA1137"/>
    <w:rsid w:val="00AA58E1"/>
    <w:rsid w:val="00AB4893"/>
    <w:rsid w:val="00AC2D5B"/>
    <w:rsid w:val="00AC35DF"/>
    <w:rsid w:val="00AC3D48"/>
    <w:rsid w:val="00AC4DCE"/>
    <w:rsid w:val="00AD2F9F"/>
    <w:rsid w:val="00AD36B2"/>
    <w:rsid w:val="00AD4A9A"/>
    <w:rsid w:val="00AE00ED"/>
    <w:rsid w:val="00AF47AE"/>
    <w:rsid w:val="00AF6D43"/>
    <w:rsid w:val="00AF7CA8"/>
    <w:rsid w:val="00B105F2"/>
    <w:rsid w:val="00B127D1"/>
    <w:rsid w:val="00B13759"/>
    <w:rsid w:val="00B137A9"/>
    <w:rsid w:val="00B16B07"/>
    <w:rsid w:val="00B21929"/>
    <w:rsid w:val="00B24665"/>
    <w:rsid w:val="00B25240"/>
    <w:rsid w:val="00B25E0F"/>
    <w:rsid w:val="00B2610E"/>
    <w:rsid w:val="00B26AAD"/>
    <w:rsid w:val="00B26F76"/>
    <w:rsid w:val="00B30A9D"/>
    <w:rsid w:val="00B31E8B"/>
    <w:rsid w:val="00B32ABB"/>
    <w:rsid w:val="00B3731D"/>
    <w:rsid w:val="00B41D71"/>
    <w:rsid w:val="00B41FD3"/>
    <w:rsid w:val="00B55886"/>
    <w:rsid w:val="00B60928"/>
    <w:rsid w:val="00B70D03"/>
    <w:rsid w:val="00B77E59"/>
    <w:rsid w:val="00B803E7"/>
    <w:rsid w:val="00B84AF1"/>
    <w:rsid w:val="00B9732C"/>
    <w:rsid w:val="00BA4DDE"/>
    <w:rsid w:val="00BA59DF"/>
    <w:rsid w:val="00BB728A"/>
    <w:rsid w:val="00BC18F5"/>
    <w:rsid w:val="00BC3202"/>
    <w:rsid w:val="00BC655F"/>
    <w:rsid w:val="00BD2957"/>
    <w:rsid w:val="00BF0356"/>
    <w:rsid w:val="00BF14BD"/>
    <w:rsid w:val="00BF1FCD"/>
    <w:rsid w:val="00BF3FFD"/>
    <w:rsid w:val="00BF7052"/>
    <w:rsid w:val="00C05DE8"/>
    <w:rsid w:val="00C05FAB"/>
    <w:rsid w:val="00C42D49"/>
    <w:rsid w:val="00C4658F"/>
    <w:rsid w:val="00C47958"/>
    <w:rsid w:val="00C50A06"/>
    <w:rsid w:val="00C51D2F"/>
    <w:rsid w:val="00C72FBD"/>
    <w:rsid w:val="00C742FA"/>
    <w:rsid w:val="00C85F79"/>
    <w:rsid w:val="00C93D9E"/>
    <w:rsid w:val="00C94DD6"/>
    <w:rsid w:val="00CA348A"/>
    <w:rsid w:val="00CB2CE6"/>
    <w:rsid w:val="00CC21F4"/>
    <w:rsid w:val="00CD69A1"/>
    <w:rsid w:val="00CD6EE3"/>
    <w:rsid w:val="00CE5EF3"/>
    <w:rsid w:val="00CF082A"/>
    <w:rsid w:val="00CF5FAF"/>
    <w:rsid w:val="00D01C98"/>
    <w:rsid w:val="00D166FB"/>
    <w:rsid w:val="00D16C35"/>
    <w:rsid w:val="00D30FDB"/>
    <w:rsid w:val="00D31CA0"/>
    <w:rsid w:val="00D331B8"/>
    <w:rsid w:val="00D34B65"/>
    <w:rsid w:val="00D56B7A"/>
    <w:rsid w:val="00D61996"/>
    <w:rsid w:val="00D9289A"/>
    <w:rsid w:val="00D9415C"/>
    <w:rsid w:val="00DB3A21"/>
    <w:rsid w:val="00DB7201"/>
    <w:rsid w:val="00DB7675"/>
    <w:rsid w:val="00DC33C7"/>
    <w:rsid w:val="00DC6311"/>
    <w:rsid w:val="00DC6E45"/>
    <w:rsid w:val="00DE2D57"/>
    <w:rsid w:val="00DE60A5"/>
    <w:rsid w:val="00DE695A"/>
    <w:rsid w:val="00DF58BC"/>
    <w:rsid w:val="00E062DE"/>
    <w:rsid w:val="00E13FA1"/>
    <w:rsid w:val="00E25DCD"/>
    <w:rsid w:val="00E269E1"/>
    <w:rsid w:val="00E34BFA"/>
    <w:rsid w:val="00E43581"/>
    <w:rsid w:val="00E44013"/>
    <w:rsid w:val="00E45F13"/>
    <w:rsid w:val="00E510BC"/>
    <w:rsid w:val="00E605AF"/>
    <w:rsid w:val="00E61256"/>
    <w:rsid w:val="00E61A57"/>
    <w:rsid w:val="00E70CCE"/>
    <w:rsid w:val="00E7239B"/>
    <w:rsid w:val="00E73CB2"/>
    <w:rsid w:val="00E748AC"/>
    <w:rsid w:val="00E839BA"/>
    <w:rsid w:val="00E83B62"/>
    <w:rsid w:val="00E856C2"/>
    <w:rsid w:val="00EA59B8"/>
    <w:rsid w:val="00EA5FFB"/>
    <w:rsid w:val="00EA7A46"/>
    <w:rsid w:val="00EC0C6D"/>
    <w:rsid w:val="00EC181F"/>
    <w:rsid w:val="00EC2DF9"/>
    <w:rsid w:val="00EC53E4"/>
    <w:rsid w:val="00EC7A0A"/>
    <w:rsid w:val="00ED067C"/>
    <w:rsid w:val="00EE1DF2"/>
    <w:rsid w:val="00EE42AF"/>
    <w:rsid w:val="00EE6E36"/>
    <w:rsid w:val="00EF0382"/>
    <w:rsid w:val="00F001D5"/>
    <w:rsid w:val="00F016BC"/>
    <w:rsid w:val="00F0660B"/>
    <w:rsid w:val="00F123AE"/>
    <w:rsid w:val="00F162F3"/>
    <w:rsid w:val="00F2082F"/>
    <w:rsid w:val="00F30315"/>
    <w:rsid w:val="00F70554"/>
    <w:rsid w:val="00F73331"/>
    <w:rsid w:val="00F735C7"/>
    <w:rsid w:val="00F91AA3"/>
    <w:rsid w:val="00F91C83"/>
    <w:rsid w:val="00F91D37"/>
    <w:rsid w:val="00F923FD"/>
    <w:rsid w:val="00F95A6D"/>
    <w:rsid w:val="00F9789E"/>
    <w:rsid w:val="00F97E5D"/>
    <w:rsid w:val="00FA029B"/>
    <w:rsid w:val="00FC013E"/>
    <w:rsid w:val="00FC5AD2"/>
    <w:rsid w:val="00FD2536"/>
    <w:rsid w:val="00FD2A58"/>
    <w:rsid w:val="00FD3BDC"/>
    <w:rsid w:val="00FD69F0"/>
    <w:rsid w:val="00FE5663"/>
    <w:rsid w:val="00FE5B46"/>
    <w:rsid w:val="00FE7BF0"/>
    <w:rsid w:val="00FE7D09"/>
    <w:rsid w:val="00FF19DD"/>
    <w:rsid w:val="00FF3E1C"/>
    <w:rsid w:val="00FF7337"/>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B7FA2D"/>
  <w15:docId w15:val="{ECCE1FF6-70BE-42E4-8765-39D0A5FE4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C5D"/>
    <w:rPr>
      <w:sz w:val="18"/>
    </w:rPr>
  </w:style>
  <w:style w:type="paragraph" w:styleId="Titre1">
    <w:name w:val="heading 1"/>
    <w:basedOn w:val="Normal"/>
    <w:next w:val="Normal"/>
    <w:link w:val="Titre1Car"/>
    <w:qFormat/>
    <w:rsid w:val="00DC6311"/>
    <w:pPr>
      <w:keepNext/>
      <w:keepLines/>
      <w:pBdr>
        <w:bottom w:val="single" w:sz="4" w:space="5" w:color="B81A32" w:themeColor="accent1"/>
      </w:pBdr>
      <w:spacing w:before="940" w:after="400" w:line="220" w:lineRule="atLeast"/>
      <w:outlineLvl w:val="0"/>
    </w:pPr>
    <w:rPr>
      <w:rFonts w:asciiTheme="majorHAnsi" w:eastAsiaTheme="majorEastAsia" w:hAnsiTheme="majorHAnsi" w:cstheme="majorBidi"/>
      <w:b/>
      <w:bCs/>
      <w:caps/>
      <w:color w:val="B81A32" w:themeColor="accent1"/>
      <w:sz w:val="32"/>
      <w:szCs w:val="28"/>
    </w:rPr>
  </w:style>
  <w:style w:type="paragraph" w:styleId="Titre2">
    <w:name w:val="heading 2"/>
    <w:basedOn w:val="Normal"/>
    <w:next w:val="Normal"/>
    <w:link w:val="Titre2Car"/>
    <w:uiPriority w:val="9"/>
    <w:unhideWhenUsed/>
    <w:qFormat/>
    <w:rsid w:val="00DC6311"/>
    <w:pPr>
      <w:keepNext/>
      <w:keepLines/>
      <w:spacing w:after="0" w:line="240" w:lineRule="exact"/>
      <w:outlineLvl w:val="1"/>
    </w:pPr>
    <w:rPr>
      <w:rFonts w:asciiTheme="majorHAnsi" w:eastAsiaTheme="majorEastAsia" w:hAnsiTheme="majorHAnsi" w:cstheme="majorBidi"/>
      <w:b/>
      <w:bCs/>
      <w:color w:val="B81A32" w:themeColor="accent1"/>
      <w:sz w:val="22"/>
      <w:szCs w:val="26"/>
    </w:rPr>
  </w:style>
  <w:style w:type="paragraph" w:styleId="Titre3">
    <w:name w:val="heading 3"/>
    <w:basedOn w:val="Normal"/>
    <w:next w:val="Normal"/>
    <w:link w:val="Titre3Car"/>
    <w:uiPriority w:val="9"/>
    <w:unhideWhenUsed/>
    <w:qFormat/>
    <w:rsid w:val="00B105F2"/>
    <w:pPr>
      <w:keepNext/>
      <w:keepLines/>
      <w:spacing w:after="0" w:line="240" w:lineRule="exact"/>
      <w:outlineLvl w:val="2"/>
    </w:pPr>
    <w:rPr>
      <w:rFonts w:asciiTheme="majorHAnsi" w:eastAsiaTheme="majorEastAsia" w:hAnsiTheme="majorHAnsi" w:cstheme="majorBidi"/>
      <w:b/>
      <w:color w:val="B81A32" w:themeColor="accent1"/>
      <w:szCs w:val="24"/>
    </w:rPr>
  </w:style>
  <w:style w:type="paragraph" w:styleId="Titre4">
    <w:name w:val="heading 4"/>
    <w:basedOn w:val="Titre2"/>
    <w:next w:val="Normal"/>
    <w:link w:val="Titre4Car"/>
    <w:uiPriority w:val="9"/>
    <w:semiHidden/>
    <w:rsid w:val="00DB3A21"/>
    <w:pPr>
      <w:pBdr>
        <w:bottom w:val="single" w:sz="4" w:space="2" w:color="4FB4E0" w:themeColor="accent2"/>
      </w:pBdr>
      <w:spacing w:after="180"/>
      <w:outlineLvl w:val="3"/>
    </w:pPr>
  </w:style>
  <w:style w:type="paragraph" w:styleId="Titre5">
    <w:name w:val="heading 5"/>
    <w:basedOn w:val="Normal"/>
    <w:next w:val="Normal"/>
    <w:link w:val="Titre5Car"/>
    <w:uiPriority w:val="9"/>
    <w:semiHidden/>
    <w:rsid w:val="00E510BC"/>
    <w:pPr>
      <w:keepNext/>
      <w:keepLines/>
      <w:spacing w:before="40" w:after="0" w:line="220" w:lineRule="atLeast"/>
      <w:jc w:val="both"/>
      <w:outlineLvl w:val="4"/>
    </w:pPr>
    <w:rPr>
      <w:rFonts w:asciiTheme="majorHAnsi" w:eastAsiaTheme="majorEastAsia" w:hAnsiTheme="majorHAnsi" w:cstheme="majorBidi"/>
    </w:rPr>
  </w:style>
  <w:style w:type="paragraph" w:styleId="Titre6">
    <w:name w:val="heading 6"/>
    <w:basedOn w:val="Normal"/>
    <w:next w:val="Normal"/>
    <w:link w:val="Titre6Car"/>
    <w:uiPriority w:val="9"/>
    <w:semiHidden/>
    <w:rsid w:val="00E510BC"/>
    <w:pPr>
      <w:keepNext/>
      <w:keepLines/>
      <w:spacing w:before="40" w:after="0" w:line="220" w:lineRule="atLeast"/>
      <w:jc w:val="both"/>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rsid w:val="00E510BC"/>
    <w:pPr>
      <w:keepNext/>
      <w:keepLines/>
      <w:spacing w:before="40" w:after="0" w:line="220" w:lineRule="atLeast"/>
      <w:jc w:val="both"/>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rsid w:val="00796CEE"/>
    <w:pPr>
      <w:keepNext/>
      <w:keepLines/>
      <w:spacing w:before="40" w:after="0" w:line="220" w:lineRule="atLeast"/>
      <w:jc w:val="both"/>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rsid w:val="00796CEE"/>
    <w:pPr>
      <w:keepNext/>
      <w:keepLines/>
      <w:spacing w:before="40" w:after="0" w:line="220" w:lineRule="atLeast"/>
      <w:jc w:val="both"/>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B105F2"/>
    <w:rPr>
      <w:color w:val="B81A32" w:themeColor="accent1"/>
      <w:u w:val="single"/>
    </w:rPr>
  </w:style>
  <w:style w:type="paragraph" w:styleId="En-tte">
    <w:name w:val="header"/>
    <w:basedOn w:val="Normal"/>
    <w:link w:val="En-tteCar"/>
    <w:uiPriority w:val="99"/>
    <w:rsid w:val="00F91D37"/>
    <w:pPr>
      <w:tabs>
        <w:tab w:val="center" w:pos="4536"/>
        <w:tab w:val="right" w:pos="9072"/>
      </w:tabs>
      <w:spacing w:after="0" w:line="240" w:lineRule="auto"/>
      <w:jc w:val="both"/>
    </w:pPr>
  </w:style>
  <w:style w:type="character" w:customStyle="1" w:styleId="En-tteCar">
    <w:name w:val="En-tête Car"/>
    <w:basedOn w:val="Policepardfaut"/>
    <w:link w:val="En-tte"/>
    <w:uiPriority w:val="99"/>
    <w:rsid w:val="00843D9E"/>
    <w:rPr>
      <w:sz w:val="18"/>
    </w:rPr>
  </w:style>
  <w:style w:type="paragraph" w:styleId="Pieddepage">
    <w:name w:val="footer"/>
    <w:basedOn w:val="Normal"/>
    <w:link w:val="PieddepageCar"/>
    <w:uiPriority w:val="99"/>
    <w:rsid w:val="00DC6311"/>
    <w:pPr>
      <w:tabs>
        <w:tab w:val="right" w:pos="9638"/>
      </w:tabs>
      <w:spacing w:after="0" w:line="240" w:lineRule="auto"/>
    </w:pPr>
    <w:rPr>
      <w:rFonts w:cs="Open Sans"/>
      <w:noProof/>
      <w:color w:val="000000" w:themeColor="text1"/>
      <w:spacing w:val="2"/>
      <w:sz w:val="16"/>
      <w:szCs w:val="16"/>
      <w:lang w:val="en-US"/>
    </w:rPr>
  </w:style>
  <w:style w:type="character" w:customStyle="1" w:styleId="PieddepageCar">
    <w:name w:val="Pied de page Car"/>
    <w:basedOn w:val="Policepardfaut"/>
    <w:link w:val="Pieddepage"/>
    <w:uiPriority w:val="99"/>
    <w:rsid w:val="00843D9E"/>
    <w:rPr>
      <w:rFonts w:cs="Open Sans"/>
      <w:noProof/>
      <w:color w:val="000000" w:themeColor="text1"/>
      <w:spacing w:val="2"/>
      <w:sz w:val="16"/>
      <w:szCs w:val="16"/>
      <w:lang w:val="en-US"/>
    </w:rPr>
  </w:style>
  <w:style w:type="paragraph" w:customStyle="1" w:styleId="EinfAbs">
    <w:name w:val="[Einf. Abs.]"/>
    <w:basedOn w:val="Normal"/>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Paragraphedeliste">
    <w:name w:val="List Paragraph"/>
    <w:basedOn w:val="Normal"/>
    <w:uiPriority w:val="34"/>
    <w:semiHidden/>
    <w:rsid w:val="009C67A8"/>
    <w:pPr>
      <w:spacing w:after="0" w:line="220" w:lineRule="atLeast"/>
      <w:ind w:left="720"/>
      <w:contextualSpacing/>
      <w:jc w:val="both"/>
    </w:pPr>
  </w:style>
  <w:style w:type="paragraph" w:styleId="Listepuces">
    <w:name w:val="List Bullet"/>
    <w:basedOn w:val="Paragraphedeliste"/>
    <w:uiPriority w:val="99"/>
    <w:semiHidden/>
    <w:rsid w:val="009C67A8"/>
    <w:pPr>
      <w:numPr>
        <w:numId w:val="12"/>
      </w:numPr>
    </w:pPr>
  </w:style>
  <w:style w:type="paragraph" w:styleId="Listepuces2">
    <w:name w:val="List Bullet 2"/>
    <w:basedOn w:val="Paragraphedeliste"/>
    <w:uiPriority w:val="99"/>
    <w:semiHidden/>
    <w:rsid w:val="009C67A8"/>
    <w:pPr>
      <w:numPr>
        <w:ilvl w:val="1"/>
        <w:numId w:val="12"/>
      </w:numPr>
    </w:pPr>
  </w:style>
  <w:style w:type="paragraph" w:styleId="Listepuces3">
    <w:name w:val="List Bullet 3"/>
    <w:basedOn w:val="Paragraphedeliste"/>
    <w:uiPriority w:val="99"/>
    <w:semiHidden/>
    <w:rsid w:val="009C67A8"/>
    <w:pPr>
      <w:numPr>
        <w:ilvl w:val="2"/>
        <w:numId w:val="12"/>
      </w:numPr>
    </w:pPr>
  </w:style>
  <w:style w:type="table" w:styleId="Grilledutableau">
    <w:name w:val="Table Grid"/>
    <w:basedOn w:val="TableauNormal"/>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DC6311"/>
    <w:rPr>
      <w:rFonts w:asciiTheme="majorHAnsi" w:eastAsiaTheme="majorEastAsia" w:hAnsiTheme="majorHAnsi" w:cstheme="majorBidi"/>
      <w:b/>
      <w:bCs/>
      <w:caps/>
      <w:color w:val="B81A32" w:themeColor="accent1"/>
      <w:sz w:val="32"/>
      <w:szCs w:val="28"/>
    </w:rPr>
  </w:style>
  <w:style w:type="character" w:customStyle="1" w:styleId="Titre2Car">
    <w:name w:val="Titre 2 Car"/>
    <w:basedOn w:val="Policepardfaut"/>
    <w:link w:val="Titre2"/>
    <w:uiPriority w:val="9"/>
    <w:rsid w:val="00DC6311"/>
    <w:rPr>
      <w:rFonts w:asciiTheme="majorHAnsi" w:eastAsiaTheme="majorEastAsia" w:hAnsiTheme="majorHAnsi" w:cstheme="majorBidi"/>
      <w:b/>
      <w:bCs/>
      <w:color w:val="B81A32" w:themeColor="accent1"/>
      <w:szCs w:val="26"/>
    </w:rPr>
  </w:style>
  <w:style w:type="paragraph" w:styleId="Titre">
    <w:name w:val="Title"/>
    <w:basedOn w:val="Normal"/>
    <w:next w:val="Normal"/>
    <w:link w:val="TitreCar"/>
    <w:uiPriority w:val="10"/>
    <w:qFormat/>
    <w:rsid w:val="007E74C0"/>
    <w:pPr>
      <w:spacing w:before="80" w:after="920" w:line="1440" w:lineRule="exact"/>
      <w:contextualSpacing/>
    </w:pPr>
    <w:rPr>
      <w:rFonts w:ascii="Open Sans Light" w:eastAsiaTheme="majorEastAsia" w:hAnsi="Open Sans Light" w:cstheme="majorBidi"/>
      <w:caps/>
      <w:noProof/>
      <w:color w:val="B81A32" w:themeColor="accent1"/>
      <w:kern w:val="28"/>
      <w:sz w:val="106"/>
      <w:szCs w:val="52"/>
    </w:rPr>
  </w:style>
  <w:style w:type="character" w:customStyle="1" w:styleId="TitreCar">
    <w:name w:val="Titre Car"/>
    <w:basedOn w:val="Policepardfaut"/>
    <w:link w:val="Titre"/>
    <w:uiPriority w:val="10"/>
    <w:rsid w:val="007E74C0"/>
    <w:rPr>
      <w:rFonts w:ascii="Open Sans Light" w:eastAsiaTheme="majorEastAsia" w:hAnsi="Open Sans Light" w:cstheme="majorBidi"/>
      <w:caps/>
      <w:noProof/>
      <w:color w:val="B81A32" w:themeColor="accent1"/>
      <w:kern w:val="28"/>
      <w:sz w:val="106"/>
      <w:szCs w:val="52"/>
    </w:rPr>
  </w:style>
  <w:style w:type="paragraph" w:customStyle="1" w:styleId="Brieftitel">
    <w:name w:val="Brieftitel"/>
    <w:basedOn w:val="Normal"/>
    <w:link w:val="BrieftitelZchn"/>
    <w:uiPriority w:val="14"/>
    <w:semiHidden/>
    <w:rsid w:val="00494FD7"/>
    <w:pPr>
      <w:contextualSpacing/>
    </w:pPr>
    <w:rPr>
      <w:rFonts w:asciiTheme="majorHAnsi" w:hAnsiTheme="majorHAnsi"/>
      <w:b/>
    </w:rPr>
  </w:style>
  <w:style w:type="character" w:customStyle="1" w:styleId="BrieftitelZchn">
    <w:name w:val="Brieftitel Zchn"/>
    <w:basedOn w:val="Policepardfaut"/>
    <w:link w:val="Brieftitel"/>
    <w:uiPriority w:val="14"/>
    <w:semiHidden/>
    <w:rsid w:val="00843D9E"/>
    <w:rPr>
      <w:rFonts w:asciiTheme="majorHAnsi" w:hAnsiTheme="majorHAnsi"/>
      <w:b/>
      <w:sz w:val="18"/>
    </w:rPr>
  </w:style>
  <w:style w:type="paragraph" w:customStyle="1" w:styleId="Kontaktangaben">
    <w:name w:val="Kontaktangaben"/>
    <w:basedOn w:val="Normal"/>
    <w:semiHidden/>
    <w:rsid w:val="00E73CB2"/>
    <w:pPr>
      <w:tabs>
        <w:tab w:val="left" w:pos="709"/>
      </w:tabs>
    </w:pPr>
    <w:rPr>
      <w:spacing w:val="2"/>
      <w:sz w:val="16"/>
      <w:szCs w:val="16"/>
    </w:rPr>
  </w:style>
  <w:style w:type="table" w:customStyle="1" w:styleId="Tabellenraster1">
    <w:name w:val="Tabellenraster1"/>
    <w:basedOn w:val="TableauNormal"/>
    <w:next w:val="Grilledutableau"/>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B105F2"/>
    <w:rPr>
      <w:rFonts w:asciiTheme="majorHAnsi" w:eastAsiaTheme="majorEastAsia" w:hAnsiTheme="majorHAnsi" w:cstheme="majorBidi"/>
      <w:b/>
      <w:color w:val="B81A32" w:themeColor="accent1"/>
      <w:sz w:val="18"/>
      <w:szCs w:val="24"/>
    </w:rPr>
  </w:style>
  <w:style w:type="character" w:customStyle="1" w:styleId="Titre4Car">
    <w:name w:val="Titre 4 Car"/>
    <w:basedOn w:val="Policepardfaut"/>
    <w:link w:val="Titre4"/>
    <w:uiPriority w:val="9"/>
    <w:semiHidden/>
    <w:rsid w:val="00843D9E"/>
    <w:rPr>
      <w:rFonts w:asciiTheme="majorHAnsi" w:eastAsiaTheme="majorEastAsia" w:hAnsiTheme="majorHAnsi" w:cstheme="majorBidi"/>
      <w:b/>
      <w:bCs/>
      <w:color w:val="B81A32" w:themeColor="accent1"/>
      <w:szCs w:val="26"/>
    </w:rPr>
  </w:style>
  <w:style w:type="character" w:customStyle="1" w:styleId="Titre5Car">
    <w:name w:val="Titre 5 Car"/>
    <w:basedOn w:val="Policepardfaut"/>
    <w:link w:val="Titre5"/>
    <w:uiPriority w:val="9"/>
    <w:semiHidden/>
    <w:rsid w:val="00843D9E"/>
    <w:rPr>
      <w:rFonts w:asciiTheme="majorHAnsi" w:eastAsiaTheme="majorEastAsia" w:hAnsiTheme="majorHAnsi" w:cstheme="majorBidi"/>
      <w:sz w:val="18"/>
    </w:rPr>
  </w:style>
  <w:style w:type="character" w:customStyle="1" w:styleId="Titre6Car">
    <w:name w:val="Titre 6 Car"/>
    <w:basedOn w:val="Policepardfaut"/>
    <w:link w:val="Titre6"/>
    <w:uiPriority w:val="9"/>
    <w:semiHidden/>
    <w:rsid w:val="00D61996"/>
    <w:rPr>
      <w:rFonts w:asciiTheme="majorHAnsi" w:eastAsiaTheme="majorEastAsia" w:hAnsiTheme="majorHAnsi" w:cstheme="majorBidi"/>
    </w:rPr>
  </w:style>
  <w:style w:type="character" w:customStyle="1" w:styleId="Titre7Car">
    <w:name w:val="Titre 7 Car"/>
    <w:basedOn w:val="Policepardfaut"/>
    <w:link w:val="Titre7"/>
    <w:uiPriority w:val="9"/>
    <w:semiHidden/>
    <w:rsid w:val="00D61996"/>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Bullet-List1">
    <w:name w:val="Bullet-List 1"/>
    <w:basedOn w:val="Paragraphedeliste"/>
    <w:uiPriority w:val="2"/>
    <w:qFormat/>
    <w:rsid w:val="00B105F2"/>
    <w:pPr>
      <w:numPr>
        <w:numId w:val="19"/>
      </w:numPr>
      <w:ind w:left="181" w:hanging="181"/>
      <w:contextualSpacing w:val="0"/>
    </w:pPr>
    <w:rPr>
      <w:noProof/>
    </w:rPr>
  </w:style>
  <w:style w:type="paragraph" w:customStyle="1" w:styleId="Traktandum-Text">
    <w:name w:val="Traktandum-Text"/>
    <w:basedOn w:val="Bullet-List1"/>
    <w:uiPriority w:val="18"/>
    <w:semiHidden/>
    <w:rsid w:val="00E269E1"/>
    <w:pPr>
      <w:numPr>
        <w:numId w:val="0"/>
      </w:numPr>
      <w:tabs>
        <w:tab w:val="left" w:pos="7938"/>
      </w:tabs>
      <w:ind w:left="426" w:right="848"/>
    </w:pPr>
  </w:style>
  <w:style w:type="paragraph" w:customStyle="1" w:styleId="Traktandum-Titel">
    <w:name w:val="Traktandum-Titel"/>
    <w:basedOn w:val="Bullet-List1"/>
    <w:next w:val="Traktandum-Text"/>
    <w:uiPriority w:val="18"/>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Normal"/>
    <w:uiPriority w:val="98"/>
    <w:semiHidden/>
    <w:rsid w:val="0032330D"/>
    <w:rPr>
      <w:vanish/>
      <w:color w:val="A6A6A6" w:themeColor="background1" w:themeShade="A6"/>
      <w:szCs w:val="18"/>
    </w:rPr>
  </w:style>
  <w:style w:type="character" w:styleId="Lienhypertextesuivivisit">
    <w:name w:val="FollowedHyperlink"/>
    <w:basedOn w:val="Lienhypertexte"/>
    <w:uiPriority w:val="75"/>
    <w:semiHidden/>
    <w:rsid w:val="00B105F2"/>
    <w:rPr>
      <w:color w:val="B81A32" w:themeColor="accent1"/>
      <w:u w:val="single"/>
    </w:rPr>
  </w:style>
  <w:style w:type="paragraph" w:styleId="Sous-titre">
    <w:name w:val="Subtitle"/>
    <w:basedOn w:val="Normal"/>
    <w:next w:val="Normal"/>
    <w:link w:val="Sous-titreCar"/>
    <w:uiPriority w:val="11"/>
    <w:rsid w:val="00E839BA"/>
    <w:pPr>
      <w:numPr>
        <w:ilvl w:val="1"/>
      </w:numPr>
      <w:spacing w:after="0" w:line="220" w:lineRule="atLeast"/>
      <w:jc w:val="both"/>
    </w:pPr>
    <w:rPr>
      <w:rFonts w:eastAsiaTheme="minorEastAsia"/>
      <w:color w:val="000000" w:themeColor="text1"/>
    </w:rPr>
  </w:style>
  <w:style w:type="character" w:customStyle="1" w:styleId="Sous-titreCar">
    <w:name w:val="Sous-titre Car"/>
    <w:basedOn w:val="Policepardfaut"/>
    <w:link w:val="Sous-titre"/>
    <w:uiPriority w:val="11"/>
    <w:rsid w:val="00E839BA"/>
    <w:rPr>
      <w:rFonts w:eastAsiaTheme="minorEastAsia"/>
      <w:color w:val="000000" w:themeColor="text1"/>
    </w:rPr>
  </w:style>
  <w:style w:type="paragraph" w:styleId="Date">
    <w:name w:val="Date"/>
    <w:basedOn w:val="Normal"/>
    <w:next w:val="Normal"/>
    <w:link w:val="DateCar"/>
    <w:uiPriority w:val="15"/>
    <w:semiHidden/>
    <w:rsid w:val="00B55886"/>
    <w:pPr>
      <w:tabs>
        <w:tab w:val="right" w:pos="-168"/>
        <w:tab w:val="left" w:pos="0"/>
      </w:tabs>
      <w:spacing w:before="480" w:after="480" w:line="210" w:lineRule="atLeast"/>
      <w:ind w:left="-851"/>
      <w:contextualSpacing/>
      <w:jc w:val="both"/>
    </w:pPr>
    <w:rPr>
      <w:b/>
      <w:sz w:val="15"/>
      <w:szCs w:val="15"/>
    </w:rPr>
  </w:style>
  <w:style w:type="character" w:customStyle="1" w:styleId="DateCar">
    <w:name w:val="Date Car"/>
    <w:basedOn w:val="Policepardfaut"/>
    <w:link w:val="Date"/>
    <w:uiPriority w:val="15"/>
    <w:semiHidden/>
    <w:rsid w:val="00843D9E"/>
    <w:rPr>
      <w:b/>
      <w:sz w:val="15"/>
      <w:szCs w:val="15"/>
    </w:rPr>
  </w:style>
  <w:style w:type="paragraph" w:styleId="Notedebasdepage">
    <w:name w:val="footnote text"/>
    <w:basedOn w:val="Normal"/>
    <w:link w:val="NotedebasdepageCar"/>
    <w:uiPriority w:val="99"/>
    <w:unhideWhenUsed/>
    <w:qFormat/>
    <w:rsid w:val="00494FD7"/>
    <w:pPr>
      <w:spacing w:after="0" w:line="240" w:lineRule="auto"/>
      <w:jc w:val="both"/>
    </w:pPr>
    <w:rPr>
      <w:sz w:val="16"/>
      <w:szCs w:val="20"/>
    </w:rPr>
  </w:style>
  <w:style w:type="character" w:customStyle="1" w:styleId="NotedebasdepageCar">
    <w:name w:val="Note de bas de page Car"/>
    <w:basedOn w:val="Policepardfaut"/>
    <w:link w:val="Notedebasdepage"/>
    <w:uiPriority w:val="99"/>
    <w:rsid w:val="00494FD7"/>
    <w:rPr>
      <w:sz w:val="16"/>
      <w:szCs w:val="20"/>
    </w:rPr>
  </w:style>
  <w:style w:type="character" w:styleId="Appelnotedebasdep">
    <w:name w:val="footnote reference"/>
    <w:basedOn w:val="Policepardfaut"/>
    <w:uiPriority w:val="99"/>
    <w:unhideWhenUsed/>
    <w:rsid w:val="00642F26"/>
    <w:rPr>
      <w:vertAlign w:val="superscript"/>
    </w:rPr>
  </w:style>
  <w:style w:type="table" w:customStyle="1" w:styleId="TabelleohneRahmen">
    <w:name w:val="Tabelle ohne Rahmen"/>
    <w:basedOn w:val="TableauNormal"/>
    <w:uiPriority w:val="99"/>
    <w:rsid w:val="00642F26"/>
    <w:pPr>
      <w:spacing w:after="0" w:line="240" w:lineRule="auto"/>
    </w:pPr>
    <w:tblPr>
      <w:tblCellMar>
        <w:left w:w="0" w:type="dxa"/>
        <w:right w:w="28" w:type="dxa"/>
      </w:tblCellMar>
    </w:tblPr>
  </w:style>
  <w:style w:type="paragraph" w:styleId="Notedefin">
    <w:name w:val="endnote text"/>
    <w:basedOn w:val="Notedebasdepage"/>
    <w:link w:val="NotedefinCar"/>
    <w:uiPriority w:val="99"/>
    <w:semiHidden/>
    <w:unhideWhenUsed/>
    <w:rsid w:val="00113CB8"/>
  </w:style>
  <w:style w:type="character" w:customStyle="1" w:styleId="NotedefinCar">
    <w:name w:val="Note de fin Car"/>
    <w:basedOn w:val="Policepardfaut"/>
    <w:link w:val="Notedefin"/>
    <w:uiPriority w:val="99"/>
    <w:semiHidden/>
    <w:rsid w:val="0012151C"/>
    <w:rPr>
      <w:sz w:val="20"/>
      <w:szCs w:val="20"/>
    </w:rPr>
  </w:style>
  <w:style w:type="character" w:styleId="Appeldenotedefin">
    <w:name w:val="endnote reference"/>
    <w:basedOn w:val="Policepardfaut"/>
    <w:uiPriority w:val="99"/>
    <w:semiHidden/>
    <w:unhideWhenUsed/>
    <w:rsid w:val="00113CB8"/>
    <w:rPr>
      <w:vertAlign w:val="superscript"/>
    </w:rPr>
  </w:style>
  <w:style w:type="paragraph" w:customStyle="1" w:styleId="Bullet-List2">
    <w:name w:val="Bullet-List 2"/>
    <w:basedOn w:val="Bullet-List1"/>
    <w:uiPriority w:val="2"/>
    <w:semiHidden/>
    <w:rsid w:val="003D0FAA"/>
    <w:pPr>
      <w:numPr>
        <w:ilvl w:val="1"/>
        <w:numId w:val="20"/>
      </w:numPr>
    </w:pPr>
    <w:rPr>
      <w:lang w:val="it-CH"/>
    </w:rPr>
  </w:style>
  <w:style w:type="paragraph" w:customStyle="1" w:styleId="Bullet-List3">
    <w:name w:val="Bullet-List 3"/>
    <w:basedOn w:val="Bullet-List1"/>
    <w:uiPriority w:val="2"/>
    <w:semiHidden/>
    <w:rsid w:val="00AC2D5B"/>
    <w:pPr>
      <w:numPr>
        <w:ilvl w:val="2"/>
      </w:numPr>
    </w:pPr>
    <w:rPr>
      <w:lang w:val="it-CH"/>
    </w:rPr>
  </w:style>
  <w:style w:type="paragraph" w:styleId="Lgende">
    <w:name w:val="caption"/>
    <w:basedOn w:val="Normal"/>
    <w:next w:val="Normal"/>
    <w:uiPriority w:val="35"/>
    <w:rsid w:val="00DB7675"/>
    <w:pPr>
      <w:spacing w:line="240" w:lineRule="auto"/>
      <w:jc w:val="both"/>
    </w:pPr>
    <w:rPr>
      <w:b/>
      <w:iCs/>
      <w:szCs w:val="18"/>
    </w:rPr>
  </w:style>
  <w:style w:type="paragraph" w:styleId="En-ttedetabledesmatires">
    <w:name w:val="TOC Heading"/>
    <w:basedOn w:val="Titre1"/>
    <w:next w:val="Normal"/>
    <w:uiPriority w:val="39"/>
    <w:semiHidden/>
    <w:rsid w:val="00DB7675"/>
    <w:pPr>
      <w:spacing w:before="240"/>
      <w:outlineLvl w:val="9"/>
    </w:pPr>
    <w:rPr>
      <w:bCs w:val="0"/>
      <w:szCs w:val="32"/>
    </w:rPr>
  </w:style>
  <w:style w:type="paragraph" w:styleId="Textedebulles">
    <w:name w:val="Balloon Text"/>
    <w:basedOn w:val="Normal"/>
    <w:link w:val="TextedebullesCar"/>
    <w:uiPriority w:val="99"/>
    <w:semiHidden/>
    <w:unhideWhenUsed/>
    <w:rsid w:val="00870017"/>
    <w:pPr>
      <w:spacing w:after="0" w:line="240" w:lineRule="auto"/>
      <w:jc w:val="both"/>
    </w:pPr>
    <w:rPr>
      <w:rFonts w:ascii="Segoe UI" w:hAnsi="Segoe UI" w:cs="Segoe UI"/>
      <w:szCs w:val="18"/>
    </w:rPr>
  </w:style>
  <w:style w:type="character" w:customStyle="1" w:styleId="TextedebullesCar">
    <w:name w:val="Texte de bulles Car"/>
    <w:basedOn w:val="Policepardfaut"/>
    <w:link w:val="Textedebulles"/>
    <w:uiPriority w:val="99"/>
    <w:semiHidden/>
    <w:rsid w:val="00870017"/>
    <w:rPr>
      <w:rFonts w:ascii="Segoe UI" w:hAnsi="Segoe UI" w:cs="Segoe UI"/>
      <w:sz w:val="18"/>
      <w:szCs w:val="18"/>
    </w:rPr>
  </w:style>
  <w:style w:type="character" w:styleId="Numrodepage">
    <w:name w:val="page number"/>
    <w:uiPriority w:val="99"/>
    <w:semiHidden/>
    <w:rsid w:val="005C6148"/>
    <w:rPr>
      <w:sz w:val="20"/>
      <w:szCs w:val="16"/>
    </w:rPr>
  </w:style>
  <w:style w:type="table" w:customStyle="1" w:styleId="SCTOContact">
    <w:name w:val="SCTO Contact"/>
    <w:basedOn w:val="TableauNormal"/>
    <w:uiPriority w:val="99"/>
    <w:rsid w:val="00DB3A21"/>
    <w:pPr>
      <w:spacing w:after="0" w:line="240" w:lineRule="auto"/>
    </w:pPr>
    <w:tblPr>
      <w:tblCellMar>
        <w:top w:w="170" w:type="dxa"/>
        <w:left w:w="170" w:type="dxa"/>
        <w:bottom w:w="170" w:type="dxa"/>
        <w:right w:w="170" w:type="dxa"/>
      </w:tblCellMar>
    </w:tblPr>
    <w:tcPr>
      <w:shd w:val="clear" w:color="auto" w:fill="DBEFF8" w:themeFill="accent2" w:themeFillTint="33"/>
    </w:tcPr>
  </w:style>
  <w:style w:type="paragraph" w:customStyle="1" w:styleId="Box-Text">
    <w:name w:val="Box-Text"/>
    <w:basedOn w:val="Normal"/>
    <w:uiPriority w:val="7"/>
    <w:semiHidden/>
    <w:rsid w:val="00B30A9D"/>
    <w:pPr>
      <w:spacing w:line="250" w:lineRule="atLeast"/>
    </w:pPr>
    <w:rPr>
      <w:rFonts w:ascii="Open Sans" w:hAnsi="Open Sans" w:cs="Open Sans"/>
      <w:sz w:val="17"/>
      <w:szCs w:val="17"/>
    </w:rPr>
  </w:style>
  <w:style w:type="character" w:styleId="Accentuationlgre">
    <w:name w:val="Subtle Emphasis"/>
    <w:basedOn w:val="Policepardfaut"/>
    <w:uiPriority w:val="19"/>
    <w:rsid w:val="00B13759"/>
    <w:rPr>
      <w:i/>
      <w:iCs/>
      <w:color w:val="808080" w:themeColor="text1" w:themeTint="7F"/>
    </w:rPr>
  </w:style>
  <w:style w:type="character" w:styleId="Accentuationintense">
    <w:name w:val="Intense Emphasis"/>
    <w:basedOn w:val="Policepardfaut"/>
    <w:uiPriority w:val="21"/>
    <w:rsid w:val="00B13759"/>
    <w:rPr>
      <w:b/>
      <w:bCs/>
      <w:i/>
      <w:iCs/>
      <w:color w:val="B81A32" w:themeColor="accent1"/>
    </w:rPr>
  </w:style>
  <w:style w:type="character" w:styleId="lev">
    <w:name w:val="Strong"/>
    <w:basedOn w:val="Policepardfaut"/>
    <w:uiPriority w:val="22"/>
    <w:rsid w:val="00B13759"/>
    <w:rPr>
      <w:b/>
      <w:bCs/>
    </w:rPr>
  </w:style>
  <w:style w:type="paragraph" w:customStyle="1" w:styleId="Fusszeile">
    <w:name w:val="Fusszeile"/>
    <w:basedOn w:val="Normal"/>
    <w:qFormat/>
    <w:rsid w:val="00B13759"/>
    <w:pPr>
      <w:tabs>
        <w:tab w:val="right" w:pos="9639"/>
      </w:tabs>
      <w:spacing w:after="0" w:line="240" w:lineRule="auto"/>
      <w:jc w:val="both"/>
    </w:pPr>
    <w:rPr>
      <w:rFonts w:ascii="Helvetica" w:eastAsiaTheme="minorEastAsia" w:hAnsi="Helvetica"/>
      <w:sz w:val="16"/>
      <w:szCs w:val="24"/>
      <w:lang w:val="en-GB" w:eastAsia="de-DE"/>
    </w:rPr>
  </w:style>
  <w:style w:type="paragraph" w:customStyle="1" w:styleId="berschriftfrBox">
    <w:name w:val="Überschrift für Box"/>
    <w:basedOn w:val="Titre"/>
    <w:next w:val="Normal"/>
    <w:rsid w:val="00B13759"/>
    <w:pPr>
      <w:pBdr>
        <w:bottom w:val="single" w:sz="2" w:space="2" w:color="4FB4E0"/>
      </w:pBdr>
      <w:tabs>
        <w:tab w:val="right" w:pos="10490"/>
      </w:tabs>
      <w:spacing w:before="720" w:after="170" w:line="240" w:lineRule="auto"/>
    </w:pPr>
    <w:rPr>
      <w:rFonts w:ascii="Helvetica" w:hAnsi="Helvetica"/>
      <w:caps w:val="0"/>
      <w:noProof w:val="0"/>
      <w:color w:val="auto"/>
      <w:sz w:val="24"/>
      <w:szCs w:val="28"/>
      <w:lang w:val="en-GB" w:eastAsia="de-DE"/>
    </w:rPr>
  </w:style>
  <w:style w:type="paragraph" w:customStyle="1" w:styleId="Text">
    <w:name w:val="Text"/>
    <w:basedOn w:val="Normal"/>
    <w:qFormat/>
    <w:rsid w:val="00B13759"/>
    <w:pPr>
      <w:spacing w:after="0" w:line="240" w:lineRule="auto"/>
    </w:pPr>
    <w:rPr>
      <w:rFonts w:ascii="Helvetica" w:eastAsiaTheme="minorEastAsia" w:hAnsi="Helvetica"/>
      <w:spacing w:val="-8"/>
      <w:sz w:val="16"/>
      <w:szCs w:val="18"/>
      <w:lang w:val="en-GB" w:eastAsia="de-DE"/>
    </w:rPr>
  </w:style>
  <w:style w:type="paragraph" w:customStyle="1" w:styleId="berschriftIntroLauftext">
    <w:name w:val="Überschrift Intro/Lauftext"/>
    <w:basedOn w:val="Normal"/>
    <w:qFormat/>
    <w:rsid w:val="00B13759"/>
    <w:pPr>
      <w:spacing w:before="240" w:after="57" w:line="280" w:lineRule="exact"/>
    </w:pPr>
    <w:rPr>
      <w:rFonts w:ascii="Helvetica" w:eastAsiaTheme="minorEastAsia" w:hAnsi="Helvetica"/>
      <w:color w:val="BB1F2C"/>
      <w:sz w:val="24"/>
      <w:szCs w:val="24"/>
      <w:lang w:val="en-GB" w:eastAsia="de-DE"/>
    </w:rPr>
  </w:style>
  <w:style w:type="paragraph" w:customStyle="1" w:styleId="Aufzhlungen">
    <w:name w:val="Aufzählungen"/>
    <w:basedOn w:val="Text"/>
    <w:rsid w:val="00B13759"/>
    <w:pPr>
      <w:numPr>
        <w:numId w:val="26"/>
      </w:numPr>
      <w:ind w:left="284" w:hanging="284"/>
    </w:pPr>
  </w:style>
  <w:style w:type="table" w:styleId="Ombrageclair">
    <w:name w:val="Light Shading"/>
    <w:basedOn w:val="TableauNormal"/>
    <w:uiPriority w:val="60"/>
    <w:rsid w:val="00B13759"/>
    <w:pPr>
      <w:spacing w:after="0" w:line="240" w:lineRule="auto"/>
    </w:pPr>
    <w:rPr>
      <w:rFonts w:eastAsiaTheme="minorEastAsia"/>
      <w:color w:val="000000" w:themeColor="text1" w:themeShade="BF"/>
      <w:sz w:val="24"/>
      <w:szCs w:val="24"/>
      <w:lang w:val="de-DE"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EXT0">
    <w:name w:val="TEXT"/>
    <w:basedOn w:val="Text"/>
    <w:next w:val="Text"/>
    <w:qFormat/>
    <w:rsid w:val="00B13759"/>
    <w:pPr>
      <w:spacing w:after="120"/>
    </w:pPr>
    <w:rPr>
      <w:color w:val="4FB4E0"/>
      <w:szCs w:val="16"/>
    </w:rPr>
  </w:style>
  <w:style w:type="character" w:styleId="Marquedecommentaire">
    <w:name w:val="annotation reference"/>
    <w:basedOn w:val="Policepardfaut"/>
    <w:semiHidden/>
    <w:unhideWhenUsed/>
    <w:rsid w:val="00B13759"/>
    <w:rPr>
      <w:sz w:val="16"/>
      <w:szCs w:val="16"/>
    </w:rPr>
  </w:style>
  <w:style w:type="paragraph" w:styleId="Commentaire">
    <w:name w:val="annotation text"/>
    <w:basedOn w:val="Normal"/>
    <w:link w:val="CommentaireCar"/>
    <w:uiPriority w:val="99"/>
    <w:unhideWhenUsed/>
    <w:rsid w:val="00B13759"/>
    <w:pPr>
      <w:spacing w:after="240" w:line="240" w:lineRule="auto"/>
      <w:jc w:val="both"/>
    </w:pPr>
    <w:rPr>
      <w:rFonts w:ascii="Helvetica" w:eastAsiaTheme="minorEastAsia" w:hAnsi="Helvetica"/>
      <w:sz w:val="20"/>
      <w:szCs w:val="20"/>
      <w:lang w:val="en-GB" w:eastAsia="de-DE"/>
    </w:rPr>
  </w:style>
  <w:style w:type="character" w:customStyle="1" w:styleId="CommentaireCar">
    <w:name w:val="Commentaire Car"/>
    <w:basedOn w:val="Policepardfaut"/>
    <w:link w:val="Commentaire"/>
    <w:uiPriority w:val="99"/>
    <w:rsid w:val="00B13759"/>
    <w:rPr>
      <w:rFonts w:ascii="Helvetica" w:eastAsiaTheme="minorEastAsia" w:hAnsi="Helvetica"/>
      <w:sz w:val="20"/>
      <w:szCs w:val="20"/>
      <w:lang w:val="en-GB" w:eastAsia="de-DE"/>
    </w:rPr>
  </w:style>
  <w:style w:type="paragraph" w:styleId="Objetducommentaire">
    <w:name w:val="annotation subject"/>
    <w:basedOn w:val="Commentaire"/>
    <w:next w:val="Commentaire"/>
    <w:link w:val="ObjetducommentaireCar"/>
    <w:uiPriority w:val="99"/>
    <w:semiHidden/>
    <w:unhideWhenUsed/>
    <w:rsid w:val="00B13759"/>
    <w:rPr>
      <w:b/>
      <w:bCs/>
    </w:rPr>
  </w:style>
  <w:style w:type="character" w:customStyle="1" w:styleId="ObjetducommentaireCar">
    <w:name w:val="Objet du commentaire Car"/>
    <w:basedOn w:val="CommentaireCar"/>
    <w:link w:val="Objetducommentaire"/>
    <w:uiPriority w:val="99"/>
    <w:semiHidden/>
    <w:rsid w:val="00B13759"/>
    <w:rPr>
      <w:rFonts w:ascii="Helvetica" w:eastAsiaTheme="minorEastAsia" w:hAnsi="Helvetica"/>
      <w:b/>
      <w:bCs/>
      <w:sz w:val="20"/>
      <w:szCs w:val="20"/>
      <w:lang w:val="en-GB" w:eastAsia="de-DE"/>
    </w:rPr>
  </w:style>
  <w:style w:type="paragraph" w:styleId="Rvision">
    <w:name w:val="Revision"/>
    <w:hidden/>
    <w:uiPriority w:val="99"/>
    <w:semiHidden/>
    <w:rsid w:val="00B13759"/>
    <w:pPr>
      <w:spacing w:after="0" w:line="240" w:lineRule="auto"/>
    </w:pPr>
    <w:rPr>
      <w:rFonts w:ascii="Helvetica" w:eastAsiaTheme="minorEastAsia" w:hAnsi="Helvetica"/>
      <w:sz w:val="18"/>
      <w:szCs w:val="24"/>
      <w:lang w:val="en-GB" w:eastAsia="de-DE"/>
    </w:rPr>
  </w:style>
  <w:style w:type="paragraph" w:customStyle="1" w:styleId="Outline1">
    <w:name w:val="Outline 1"/>
    <w:basedOn w:val="Normal"/>
    <w:rsid w:val="00B13759"/>
    <w:pPr>
      <w:spacing w:after="0" w:line="240" w:lineRule="auto"/>
      <w:ind w:left="720"/>
    </w:pPr>
    <w:rPr>
      <w:rFonts w:ascii="Arial" w:eastAsia="Times New Roman" w:hAnsi="Arial" w:cs="Arial"/>
      <w:sz w:val="20"/>
      <w:szCs w:val="20"/>
      <w:lang w:val="en-US"/>
    </w:rPr>
  </w:style>
  <w:style w:type="paragraph" w:customStyle="1" w:styleId="Default">
    <w:name w:val="Default"/>
    <w:rsid w:val="00B13759"/>
    <w:pPr>
      <w:autoSpaceDE w:val="0"/>
      <w:autoSpaceDN w:val="0"/>
      <w:adjustRightInd w:val="0"/>
      <w:spacing w:after="0" w:line="240" w:lineRule="auto"/>
    </w:pPr>
    <w:rPr>
      <w:rFonts w:ascii="Arial" w:eastAsiaTheme="minorEastAsia" w:hAnsi="Arial" w:cs="Arial"/>
      <w:color w:val="000000"/>
      <w:sz w:val="24"/>
      <w:szCs w:val="24"/>
      <w:lang w:eastAsia="de-DE"/>
    </w:rPr>
  </w:style>
  <w:style w:type="character" w:styleId="Textedelespacerserv">
    <w:name w:val="Placeholder Text"/>
    <w:basedOn w:val="Policepardfaut"/>
    <w:uiPriority w:val="99"/>
    <w:semiHidden/>
    <w:rsid w:val="00B13759"/>
    <w:rPr>
      <w:color w:val="808080"/>
    </w:rPr>
  </w:style>
  <w:style w:type="character" w:customStyle="1" w:styleId="st">
    <w:name w:val="st"/>
    <w:basedOn w:val="Policepardfaut"/>
    <w:rsid w:val="007670FB"/>
  </w:style>
  <w:style w:type="table" w:styleId="Tableausimple4">
    <w:name w:val="Plain Table 4"/>
    <w:basedOn w:val="TableauNormal"/>
    <w:uiPriority w:val="44"/>
    <w:rsid w:val="004F08D2"/>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nonrsolue1">
    <w:name w:val="Mention non résolue1"/>
    <w:basedOn w:val="Policepardfaut"/>
    <w:uiPriority w:val="99"/>
    <w:semiHidden/>
    <w:unhideWhenUsed/>
    <w:rsid w:val="00DC6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0746">
      <w:bodyDiv w:val="1"/>
      <w:marLeft w:val="0"/>
      <w:marRight w:val="0"/>
      <w:marTop w:val="0"/>
      <w:marBottom w:val="0"/>
      <w:divBdr>
        <w:top w:val="none" w:sz="0" w:space="0" w:color="auto"/>
        <w:left w:val="none" w:sz="0" w:space="0" w:color="auto"/>
        <w:bottom w:val="none" w:sz="0" w:space="0" w:color="auto"/>
        <w:right w:val="none" w:sz="0" w:space="0" w:color="auto"/>
      </w:divBdr>
    </w:div>
    <w:div w:id="99031425">
      <w:bodyDiv w:val="1"/>
      <w:marLeft w:val="0"/>
      <w:marRight w:val="0"/>
      <w:marTop w:val="0"/>
      <w:marBottom w:val="0"/>
      <w:divBdr>
        <w:top w:val="none" w:sz="0" w:space="0" w:color="auto"/>
        <w:left w:val="none" w:sz="0" w:space="0" w:color="auto"/>
        <w:bottom w:val="none" w:sz="0" w:space="0" w:color="auto"/>
        <w:right w:val="none" w:sz="0" w:space="0" w:color="auto"/>
      </w:divBdr>
    </w:div>
    <w:div w:id="311645347">
      <w:bodyDiv w:val="1"/>
      <w:marLeft w:val="0"/>
      <w:marRight w:val="0"/>
      <w:marTop w:val="0"/>
      <w:marBottom w:val="0"/>
      <w:divBdr>
        <w:top w:val="none" w:sz="0" w:space="0" w:color="auto"/>
        <w:left w:val="none" w:sz="0" w:space="0" w:color="auto"/>
        <w:bottom w:val="none" w:sz="0" w:space="0" w:color="auto"/>
        <w:right w:val="none" w:sz="0" w:space="0" w:color="auto"/>
      </w:divBdr>
    </w:div>
    <w:div w:id="1022435588">
      <w:bodyDiv w:val="1"/>
      <w:marLeft w:val="0"/>
      <w:marRight w:val="0"/>
      <w:marTop w:val="0"/>
      <w:marBottom w:val="0"/>
      <w:divBdr>
        <w:top w:val="none" w:sz="0" w:space="0" w:color="auto"/>
        <w:left w:val="none" w:sz="0" w:space="0" w:color="auto"/>
        <w:bottom w:val="none" w:sz="0" w:space="0" w:color="auto"/>
        <w:right w:val="none" w:sz="0" w:space="0" w:color="auto"/>
      </w:divBdr>
    </w:div>
    <w:div w:id="161837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sctoplatforms.ch"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tforms@scto.ch"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sctoplatforms.ch" TargetMode="External"/><Relationship Id="rId14" Type="http://schemas.openxmlformats.org/officeDocument/2006/relationships/header" Target="header2.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SCTO">
      <a:dk1>
        <a:sysClr val="windowText" lastClr="000000"/>
      </a:dk1>
      <a:lt1>
        <a:sysClr val="window" lastClr="FFFFFF"/>
      </a:lt1>
      <a:dk2>
        <a:srgbClr val="595959"/>
      </a:dk2>
      <a:lt2>
        <a:srgbClr val="D8D8D8"/>
      </a:lt2>
      <a:accent1>
        <a:srgbClr val="B81A32"/>
      </a:accent1>
      <a:accent2>
        <a:srgbClr val="4FB4E0"/>
      </a:accent2>
      <a:accent3>
        <a:srgbClr val="9BBB59"/>
      </a:accent3>
      <a:accent4>
        <a:srgbClr val="8064A2"/>
      </a:accent4>
      <a:accent5>
        <a:srgbClr val="4F81BD"/>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B2D0E-64E1-4DC3-8D7A-19D75867F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1899</Words>
  <Characters>10450</Characters>
  <Application>Microsoft Office Word</Application>
  <DocSecurity>0</DocSecurity>
  <Lines>87</Lines>
  <Paragraphs>24</Paragraphs>
  <ScaleCrop>false</ScaleCrop>
  <HeadingPairs>
    <vt:vector size="8" baseType="variant">
      <vt:variant>
        <vt:lpstr>Titolo</vt:lpstr>
      </vt:variant>
      <vt:variant>
        <vt:i4>1</vt:i4>
      </vt:variant>
      <vt:variant>
        <vt:lpstr>Titre</vt:lpstr>
      </vt:variant>
      <vt:variant>
        <vt:i4>1</vt:i4>
      </vt:variant>
      <vt:variant>
        <vt:lpstr>Titel</vt:lpstr>
      </vt:variant>
      <vt:variant>
        <vt:i4>1</vt:i4>
      </vt:variant>
      <vt:variant>
        <vt:lpstr>Title</vt:lpstr>
      </vt:variant>
      <vt:variant>
        <vt:i4>1</vt:i4>
      </vt:variant>
    </vt:vector>
  </HeadingPairs>
  <TitlesOfParts>
    <vt:vector size="4" baseType="lpstr">
      <vt:lpstr/>
      <vt:lpstr/>
      <vt:lpstr/>
      <vt:lpstr/>
    </vt:vector>
  </TitlesOfParts>
  <Company>VORLAGENBAUER.ch</Company>
  <LinksUpToDate>false</LinksUpToDate>
  <CharactersWithSpaces>12325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Caecilia Schmid</dc:creator>
  <cp:lastModifiedBy>Marina Pochon</cp:lastModifiedBy>
  <cp:revision>2</cp:revision>
  <cp:lastPrinted>2025-01-24T08:16:00Z</cp:lastPrinted>
  <dcterms:created xsi:type="dcterms:W3CDTF">2025-08-26T08:04:00Z</dcterms:created>
  <dcterms:modified xsi:type="dcterms:W3CDTF">2025-08-26T08:04:00Z</dcterms:modified>
</cp:coreProperties>
</file>