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6CBB45" w14:textId="79402B34" w:rsidR="00CA586A" w:rsidRPr="002F6823" w:rsidRDefault="00D56BE1" w:rsidP="007E568F">
      <w:pPr>
        <w:spacing w:before="200"/>
        <w:rPr>
          <w:rFonts w:ascii="MULISH REGULAR ROMAN" w:eastAsia="Arial" w:hAnsi="MULISH REGULAR ROMAN" w:cs="Arial"/>
          <w:color w:val="A82534"/>
          <w:sz w:val="72"/>
          <w:szCs w:val="72"/>
          <w:lang w:val="en-GB"/>
        </w:rPr>
      </w:pPr>
      <w:r w:rsidRPr="007E568F">
        <w:rPr>
          <w:rFonts w:ascii="Arial" w:hAnsi="Arial" w:cs="Arial"/>
          <w:sz w:val="40"/>
          <w:szCs w:val="40"/>
          <w:lang w:val="en-GB"/>
        </w:rPr>
        <w:br/>
      </w:r>
      <w:r w:rsidR="00493016" w:rsidRPr="002F6823">
        <w:rPr>
          <w:rFonts w:ascii="MULISH REGULAR ROMAN" w:eastAsia="Arial" w:hAnsi="MULISH REGULAR ROMAN" w:cs="Arial"/>
          <w:color w:val="A82534"/>
          <w:sz w:val="72"/>
          <w:szCs w:val="72"/>
          <w:lang w:val="en-GB"/>
        </w:rPr>
        <w:t>Human Research Ordinance</w:t>
      </w:r>
      <w:r w:rsidR="00CA586A" w:rsidRPr="002F6823">
        <w:rPr>
          <w:rFonts w:ascii="MULISH REGULAR ROMAN" w:eastAsia="Arial" w:hAnsi="MULISH REGULAR ROMAN" w:cs="Arial"/>
          <w:color w:val="A82534"/>
          <w:sz w:val="72"/>
          <w:szCs w:val="72"/>
          <w:lang w:val="en-GB"/>
        </w:rPr>
        <w:t xml:space="preserve">: </w:t>
      </w:r>
      <w:r w:rsidRPr="002F6823">
        <w:rPr>
          <w:rFonts w:ascii="MULISH REGULAR ROMAN" w:eastAsia="Arial" w:hAnsi="MULISH REGULAR ROMAN" w:cs="Arial"/>
          <w:color w:val="A82534"/>
          <w:sz w:val="72"/>
          <w:szCs w:val="72"/>
          <w:lang w:val="en-GB"/>
        </w:rPr>
        <w:br/>
      </w:r>
      <w:r w:rsidR="00CA586A" w:rsidRPr="002F6823">
        <w:rPr>
          <w:rFonts w:ascii="MULISH REGULAR ROMAN" w:eastAsia="Arial" w:hAnsi="MULISH REGULAR ROMAN" w:cs="Arial"/>
          <w:color w:val="A82534"/>
          <w:sz w:val="72"/>
          <w:szCs w:val="72"/>
          <w:lang w:val="en-GB"/>
        </w:rPr>
        <w:t xml:space="preserve">Serious Event Report </w:t>
      </w:r>
      <w:r w:rsidR="00447EAF" w:rsidRPr="002F6823">
        <w:rPr>
          <w:rFonts w:ascii="MULISH REGULAR ROMAN" w:eastAsia="Arial" w:hAnsi="MULISH REGULAR ROMAN" w:cs="Arial"/>
          <w:color w:val="A82534"/>
          <w:sz w:val="72"/>
          <w:szCs w:val="72"/>
          <w:lang w:val="en-GB"/>
        </w:rPr>
        <w:t xml:space="preserve">Form </w:t>
      </w:r>
      <w:r w:rsidRPr="002F6823">
        <w:rPr>
          <w:rFonts w:ascii="MULISH REGULAR ROMAN" w:eastAsia="Arial" w:hAnsi="MULISH REGULAR ROMAN" w:cs="Arial"/>
          <w:color w:val="A82534"/>
          <w:sz w:val="72"/>
          <w:szCs w:val="72"/>
          <w:lang w:val="en-GB"/>
        </w:rPr>
        <w:br/>
      </w:r>
      <w:r w:rsidR="00CA586A" w:rsidRPr="002F6823">
        <w:rPr>
          <w:rFonts w:ascii="MULISH REGULAR ROMAN" w:eastAsia="Arial" w:hAnsi="MULISH REGULAR ROMAN" w:cs="Arial"/>
          <w:color w:val="A82534"/>
          <w:sz w:val="72"/>
          <w:szCs w:val="72"/>
          <w:lang w:val="en-GB"/>
        </w:rPr>
        <w:t xml:space="preserve">for </w:t>
      </w:r>
      <w:r w:rsidR="00493016" w:rsidRPr="002F6823">
        <w:rPr>
          <w:rFonts w:ascii="MULISH REGULAR ROMAN" w:eastAsia="Arial" w:hAnsi="MULISH REGULAR ROMAN" w:cs="Arial"/>
          <w:color w:val="A82534"/>
          <w:sz w:val="72"/>
          <w:szCs w:val="72"/>
          <w:lang w:val="en-GB"/>
        </w:rPr>
        <w:t>HRO</w:t>
      </w:r>
      <w:r w:rsidR="00CA586A" w:rsidRPr="002F6823">
        <w:rPr>
          <w:rFonts w:ascii="MULISH REGULAR ROMAN" w:eastAsia="Arial" w:hAnsi="MULISH REGULAR ROMAN" w:cs="Arial"/>
          <w:color w:val="A82534"/>
          <w:sz w:val="72"/>
          <w:szCs w:val="72"/>
          <w:lang w:val="en-GB"/>
        </w:rPr>
        <w:t xml:space="preserve"> </w:t>
      </w:r>
      <w:r w:rsidR="00C929AF" w:rsidRPr="002F6823">
        <w:rPr>
          <w:rFonts w:ascii="MULISH REGULAR ROMAN" w:eastAsia="Arial" w:hAnsi="MULISH REGULAR ROMAN" w:cs="Arial"/>
          <w:color w:val="A82534"/>
          <w:sz w:val="72"/>
          <w:szCs w:val="72"/>
          <w:lang w:val="en-GB"/>
        </w:rPr>
        <w:t>Research Project</w:t>
      </w:r>
    </w:p>
    <w:p w14:paraId="532FD648" w14:textId="4EC16823" w:rsidR="002F6823" w:rsidRPr="00E56737" w:rsidRDefault="002F6823" w:rsidP="002F6823">
      <w:pPr>
        <w:widowControl w:val="0"/>
        <w:autoSpaceDE w:val="0"/>
        <w:autoSpaceDN w:val="0"/>
        <w:spacing w:before="240" w:after="0" w:line="240" w:lineRule="auto"/>
        <w:rPr>
          <w:rFonts w:ascii="MULISH REGULAR ROMAN" w:eastAsia="MS PGothic" w:hAnsi="MULISH REGULAR ROMAN" w:cs="Times New Roman"/>
          <w:sz w:val="22"/>
          <w:szCs w:val="26"/>
          <w:lang w:val="en-GB"/>
        </w:rPr>
      </w:pPr>
      <w:r w:rsidRPr="00E56737">
        <w:rPr>
          <w:rFonts w:ascii="MULISH REGULAR ROMAN" w:eastAsia="MS PGothic" w:hAnsi="MULISH REGULAR ROMAN" w:cs="Times New Roman"/>
          <w:b/>
          <w:bCs/>
          <w:sz w:val="22"/>
          <w:szCs w:val="26"/>
          <w:lang w:val="en-GB"/>
        </w:rPr>
        <w:t>Publication date</w:t>
      </w:r>
      <w:r w:rsidRPr="00E56737">
        <w:rPr>
          <w:rFonts w:ascii="MULISH REGULAR ROMAN" w:eastAsia="MS PGothic" w:hAnsi="MULISH REGULAR ROMAN" w:cs="Times New Roman"/>
          <w:b/>
          <w:bCs/>
          <w:sz w:val="22"/>
          <w:szCs w:val="26"/>
          <w:lang w:val="en-GB"/>
        </w:rPr>
        <w:br/>
      </w:r>
      <w:r w:rsidRPr="00E56737">
        <w:rPr>
          <w:rFonts w:ascii="MULISH REGULAR ROMAN" w:eastAsia="MS PGothic" w:hAnsi="MULISH REGULAR ROMAN" w:cs="Times New Roman"/>
          <w:sz w:val="22"/>
          <w:szCs w:val="26"/>
          <w:lang w:val="en-GB"/>
        </w:rPr>
        <w:t>Th</w:t>
      </w:r>
      <w:r>
        <w:rPr>
          <w:rFonts w:ascii="MULISH REGULAR ROMAN" w:eastAsia="MS PGothic" w:hAnsi="MULISH REGULAR ROMAN" w:cs="Times New Roman"/>
          <w:sz w:val="22"/>
          <w:szCs w:val="26"/>
          <w:lang w:val="en-GB"/>
        </w:rPr>
        <w:t xml:space="preserve">is </w:t>
      </w:r>
      <w:r w:rsidRPr="002F6823">
        <w:rPr>
          <w:rFonts w:ascii="MULISH REGULAR ROMAN" w:eastAsia="MS PGothic" w:hAnsi="MULISH REGULAR ROMAN" w:cs="Times New Roman"/>
          <w:sz w:val="22"/>
          <w:szCs w:val="26"/>
          <w:lang w:val="en-GB"/>
        </w:rPr>
        <w:t>Serious Event Report Form for HRO Research Project</w:t>
      </w:r>
      <w:r>
        <w:rPr>
          <w:rFonts w:ascii="MULISH REGULAR ROMAN" w:eastAsia="MS PGothic" w:hAnsi="MULISH REGULAR ROMAN" w:cs="Times New Roman"/>
          <w:sz w:val="22"/>
          <w:szCs w:val="26"/>
          <w:lang w:val="en-GB"/>
        </w:rPr>
        <w:t xml:space="preserve"> </w:t>
      </w:r>
      <w:r w:rsidRPr="00E56737">
        <w:rPr>
          <w:rFonts w:ascii="MULISH REGULAR ROMAN" w:eastAsia="MS PGothic" w:hAnsi="MULISH REGULAR ROMAN" w:cs="Times New Roman"/>
          <w:sz w:val="22"/>
          <w:szCs w:val="26"/>
          <w:lang w:val="en-GB"/>
        </w:rPr>
        <w:t xml:space="preserve">was published in </w:t>
      </w:r>
      <w:r w:rsidR="00E3265D">
        <w:rPr>
          <w:rFonts w:ascii="MULISH REGULAR ROMAN" w:eastAsia="MS PGothic" w:hAnsi="MULISH REGULAR ROMAN" w:cs="Times New Roman"/>
          <w:sz w:val="22"/>
          <w:szCs w:val="26"/>
          <w:lang w:val="en-GB"/>
        </w:rPr>
        <w:t>December</w:t>
      </w:r>
      <w:r>
        <w:rPr>
          <w:rFonts w:ascii="MULISH REGULAR ROMAN" w:eastAsia="MS PGothic" w:hAnsi="MULISH REGULAR ROMAN" w:cs="Times New Roman"/>
          <w:sz w:val="22"/>
          <w:szCs w:val="26"/>
          <w:lang w:val="en-GB"/>
        </w:rPr>
        <w:t xml:space="preserve"> 2023</w:t>
      </w:r>
      <w:r w:rsidRPr="00E56737">
        <w:rPr>
          <w:rFonts w:ascii="MULISH REGULAR ROMAN" w:eastAsia="MS PGothic" w:hAnsi="MULISH REGULAR ROMAN" w:cs="Times New Roman"/>
          <w:sz w:val="22"/>
          <w:szCs w:val="26"/>
          <w:lang w:val="en-GB"/>
        </w:rPr>
        <w:t xml:space="preserve">. </w:t>
      </w:r>
      <w:r w:rsidR="00F65C04">
        <w:rPr>
          <w:rFonts w:ascii="MULISH REGULAR ROMAN" w:eastAsia="MS PGothic" w:hAnsi="MULISH REGULAR ROMAN" w:cs="Times New Roman"/>
          <w:sz w:val="22"/>
          <w:szCs w:val="26"/>
          <w:lang w:val="en-GB"/>
        </w:rPr>
        <w:t>Updated according to amended ordinances entered into force on 1</w:t>
      </w:r>
      <w:r w:rsidR="008F2045">
        <w:rPr>
          <w:rFonts w:ascii="MULISH REGULAR ROMAN" w:eastAsia="MS PGothic" w:hAnsi="MULISH REGULAR ROMAN" w:cs="Times New Roman"/>
          <w:sz w:val="22"/>
          <w:szCs w:val="26"/>
          <w:lang w:val="en-GB"/>
        </w:rPr>
        <w:t xml:space="preserve">. </w:t>
      </w:r>
      <w:r w:rsidR="00F65C04">
        <w:rPr>
          <w:rFonts w:ascii="MULISH REGULAR ROMAN" w:eastAsia="MS PGothic" w:hAnsi="MULISH REGULAR ROMAN" w:cs="Times New Roman"/>
          <w:sz w:val="22"/>
          <w:szCs w:val="26"/>
          <w:lang w:val="en-GB"/>
        </w:rPr>
        <w:t>Nov</w:t>
      </w:r>
      <w:r w:rsidR="00F34BD5">
        <w:rPr>
          <w:rFonts w:ascii="MULISH REGULAR ROMAN" w:eastAsia="MS PGothic" w:hAnsi="MULISH REGULAR ROMAN" w:cs="Times New Roman"/>
          <w:sz w:val="22"/>
          <w:szCs w:val="26"/>
          <w:lang w:val="en-GB"/>
        </w:rPr>
        <w:t xml:space="preserve">. </w:t>
      </w:r>
      <w:r w:rsidR="00F65C04">
        <w:rPr>
          <w:rFonts w:ascii="MULISH REGULAR ROMAN" w:eastAsia="MS PGothic" w:hAnsi="MULISH REGULAR ROMAN" w:cs="Times New Roman"/>
          <w:sz w:val="22"/>
          <w:szCs w:val="26"/>
          <w:lang w:val="en-GB"/>
        </w:rPr>
        <w:t>2024.</w:t>
      </w:r>
    </w:p>
    <w:p w14:paraId="6D3C7553" w14:textId="77777777" w:rsidR="002F6823" w:rsidRPr="00E56737" w:rsidRDefault="002F6823" w:rsidP="002F6823">
      <w:pPr>
        <w:widowControl w:val="0"/>
        <w:autoSpaceDE w:val="0"/>
        <w:autoSpaceDN w:val="0"/>
        <w:spacing w:before="240" w:after="0" w:line="240" w:lineRule="auto"/>
        <w:rPr>
          <w:rFonts w:ascii="MULISH REGULAR ROMAN" w:eastAsia="MS PGothic" w:hAnsi="MULISH REGULAR ROMAN" w:cs="Times New Roman"/>
          <w:b/>
          <w:bCs/>
          <w:sz w:val="22"/>
          <w:szCs w:val="26"/>
          <w:lang w:val="en-GB"/>
        </w:rPr>
      </w:pPr>
      <w:r w:rsidRPr="00E56737">
        <w:rPr>
          <w:rFonts w:ascii="MULISH REGULAR ROMAN" w:eastAsia="MS PGothic" w:hAnsi="MULISH REGULAR ROMAN" w:cs="Times New Roman"/>
          <w:b/>
          <w:bCs/>
          <w:sz w:val="22"/>
          <w:szCs w:val="26"/>
          <w:lang w:val="en-GB"/>
        </w:rPr>
        <w:t xml:space="preserve">Publisher </w:t>
      </w:r>
    </w:p>
    <w:p w14:paraId="436DE3F1" w14:textId="77777777" w:rsidR="002F6823" w:rsidRPr="00E56737" w:rsidRDefault="002F6823" w:rsidP="002F6823">
      <w:pPr>
        <w:widowControl w:val="0"/>
        <w:autoSpaceDE w:val="0"/>
        <w:autoSpaceDN w:val="0"/>
        <w:spacing w:after="0" w:line="240" w:lineRule="auto"/>
        <w:rPr>
          <w:rFonts w:ascii="MULISH REGULAR ROMAN" w:eastAsia="Arial" w:hAnsi="MULISH REGULAR ROMAN" w:cs="Times New Roman"/>
          <w:sz w:val="22"/>
          <w:lang w:val="en-GB"/>
        </w:rPr>
      </w:pPr>
      <w:r w:rsidRPr="00E56737">
        <w:rPr>
          <w:rFonts w:ascii="MULISH REGULAR ROMAN" w:eastAsia="Arial" w:hAnsi="MULISH REGULAR ROMAN" w:cs="Times New Roman"/>
          <w:sz w:val="22"/>
          <w:lang w:val="en-GB"/>
        </w:rPr>
        <w:t>Swiss Clinical Trial Organisation (SCTO)</w:t>
      </w:r>
    </w:p>
    <w:p w14:paraId="69CE78E1" w14:textId="77777777" w:rsidR="002F6823" w:rsidRPr="00E56737" w:rsidRDefault="002F6823" w:rsidP="002F6823">
      <w:pPr>
        <w:widowControl w:val="0"/>
        <w:autoSpaceDE w:val="0"/>
        <w:autoSpaceDN w:val="0"/>
        <w:spacing w:after="0" w:line="240" w:lineRule="auto"/>
        <w:rPr>
          <w:rFonts w:ascii="MULISH REGULAR ROMAN" w:eastAsia="Arial" w:hAnsi="MULISH REGULAR ROMAN" w:cs="Times New Roman"/>
          <w:sz w:val="22"/>
          <w:lang w:val="en-GB"/>
        </w:rPr>
      </w:pPr>
      <w:r w:rsidRPr="00E56737">
        <w:rPr>
          <w:rFonts w:ascii="MULISH REGULAR ROMAN" w:eastAsia="Arial" w:hAnsi="MULISH REGULAR ROMAN" w:cs="Times New Roman"/>
          <w:sz w:val="22"/>
          <w:lang w:val="en-GB"/>
        </w:rPr>
        <w:t>Bern, Switzerland</w:t>
      </w:r>
    </w:p>
    <w:p w14:paraId="310031E5" w14:textId="77777777" w:rsidR="002F6823" w:rsidRPr="00E56737" w:rsidRDefault="002F6823" w:rsidP="002F6823">
      <w:pPr>
        <w:widowControl w:val="0"/>
        <w:autoSpaceDE w:val="0"/>
        <w:autoSpaceDN w:val="0"/>
        <w:spacing w:after="0" w:line="240" w:lineRule="auto"/>
        <w:rPr>
          <w:rFonts w:ascii="MULISH REGULAR ROMAN" w:eastAsia="Arial" w:hAnsi="MULISH REGULAR ROMAN" w:cs="Times New Roman"/>
          <w:sz w:val="22"/>
          <w:lang w:val="en-GB"/>
        </w:rPr>
      </w:pPr>
    </w:p>
    <w:p w14:paraId="6F86F614" w14:textId="77777777" w:rsidR="002F6823" w:rsidRPr="00E56737" w:rsidRDefault="002F6823" w:rsidP="002F6823">
      <w:pPr>
        <w:widowControl w:val="0"/>
        <w:autoSpaceDE w:val="0"/>
        <w:autoSpaceDN w:val="0"/>
        <w:spacing w:after="0" w:line="240" w:lineRule="auto"/>
        <w:rPr>
          <w:rFonts w:ascii="MULISH REGULAR ROMAN" w:eastAsia="Arial" w:hAnsi="MULISH REGULAR ROMAN" w:cs="Times New Roman"/>
          <w:sz w:val="22"/>
          <w:lang w:val="en-GB"/>
        </w:rPr>
      </w:pPr>
      <w:r w:rsidRPr="00E56737">
        <w:rPr>
          <w:rFonts w:ascii="MULISH REGULAR ROMAN" w:eastAsia="Arial" w:hAnsi="MULISH REGULAR ROMAN" w:cs="Times New Roman"/>
          <w:b/>
          <w:bCs/>
          <w:sz w:val="22"/>
          <w:lang w:val="en-GB"/>
        </w:rPr>
        <w:t xml:space="preserve">Author </w:t>
      </w:r>
      <w:r w:rsidRPr="00E56737">
        <w:rPr>
          <w:rFonts w:ascii="MULISH REGULAR ROMAN" w:eastAsia="Arial" w:hAnsi="MULISH REGULAR ROMAN" w:cs="Times New Roman"/>
          <w:b/>
          <w:bCs/>
          <w:sz w:val="22"/>
          <w:lang w:val="en-GB"/>
        </w:rPr>
        <w:br/>
      </w:r>
      <w:r w:rsidRPr="00E56737">
        <w:rPr>
          <w:rFonts w:ascii="MULISH REGULAR ROMAN" w:eastAsia="Arial" w:hAnsi="MULISH REGULAR ROMAN" w:cs="Times New Roman"/>
          <w:sz w:val="22"/>
          <w:lang w:val="en-GB"/>
        </w:rPr>
        <w:t>Safety Platform of the SCTO</w:t>
      </w:r>
    </w:p>
    <w:p w14:paraId="279B5FF1" w14:textId="77777777" w:rsidR="002F6823" w:rsidRPr="00E56737" w:rsidRDefault="002F6823" w:rsidP="002F6823">
      <w:pPr>
        <w:widowControl w:val="0"/>
        <w:autoSpaceDE w:val="0"/>
        <w:autoSpaceDN w:val="0"/>
        <w:spacing w:before="240" w:after="0" w:line="240" w:lineRule="auto"/>
        <w:rPr>
          <w:rFonts w:ascii="MULISH REGULAR ROMAN" w:eastAsia="Arial" w:hAnsi="MULISH REGULAR ROMAN" w:cs="Times New Roman"/>
          <w:b/>
          <w:color w:val="CA3339"/>
          <w:sz w:val="22"/>
          <w:lang w:val="en-GB"/>
        </w:rPr>
      </w:pPr>
      <w:r w:rsidRPr="00E56737">
        <w:rPr>
          <w:rFonts w:ascii="MULISH REGULAR ROMAN" w:eastAsia="Arial" w:hAnsi="MULISH REGULAR ROMAN" w:cs="Times New Roman"/>
          <w:b/>
          <w:sz w:val="22"/>
          <w:lang w:val="en-GB"/>
        </w:rPr>
        <w:t>Copyright</w:t>
      </w:r>
    </w:p>
    <w:p w14:paraId="0EBC7200" w14:textId="77777777" w:rsidR="002F6823" w:rsidRPr="00E56737" w:rsidRDefault="002F6823" w:rsidP="002F6823">
      <w:pPr>
        <w:widowControl w:val="0"/>
        <w:autoSpaceDE w:val="0"/>
        <w:autoSpaceDN w:val="0"/>
        <w:spacing w:after="0" w:line="240" w:lineRule="auto"/>
        <w:rPr>
          <w:rFonts w:ascii="MULISH REGULAR ROMAN" w:eastAsia="Arial" w:hAnsi="MULISH REGULAR ROMAN" w:cs="Times New Roman"/>
          <w:sz w:val="22"/>
          <w:lang w:val="en-GB"/>
        </w:rPr>
      </w:pPr>
      <w:r w:rsidRPr="00E56737">
        <w:rPr>
          <w:rFonts w:ascii="MULISH REGULAR ROMAN" w:eastAsia="Arial" w:hAnsi="MULISH REGULAR ROMAN" w:cs="Times New Roman"/>
          <w:sz w:val="22"/>
          <w:lang w:val="en-GB"/>
        </w:rPr>
        <w:t xml:space="preserve">This template has been developed by the Safety Platform of the Swiss Clinical Trial Organisation. It is licensed under CC BY-NC 4.0. The content of this template may be shared and adapted </w:t>
      </w:r>
      <w:proofErr w:type="gramStart"/>
      <w:r w:rsidRPr="00E56737">
        <w:rPr>
          <w:rFonts w:ascii="MULISH REGULAR ROMAN" w:eastAsia="Arial" w:hAnsi="MULISH REGULAR ROMAN" w:cs="Times New Roman"/>
          <w:sz w:val="22"/>
          <w:lang w:val="en-GB"/>
        </w:rPr>
        <w:t>as long as</w:t>
      </w:r>
      <w:proofErr w:type="gramEnd"/>
      <w:r w:rsidRPr="00E56737">
        <w:rPr>
          <w:rFonts w:ascii="MULISH REGULAR ROMAN" w:eastAsia="Arial" w:hAnsi="MULISH REGULAR ROMAN" w:cs="Times New Roman"/>
          <w:sz w:val="22"/>
          <w:lang w:val="en-GB"/>
        </w:rPr>
        <w:t xml:space="preserve"> you follow the terms of the license. To view a copy of the license, visit </w:t>
      </w:r>
      <w:hyperlink r:id="rId8" w:history="1">
        <w:r w:rsidRPr="00E56737">
          <w:rPr>
            <w:rFonts w:ascii="MULISH REGULAR ROMAN" w:eastAsia="Arial" w:hAnsi="MULISH REGULAR ROMAN" w:cs="Times New Roman"/>
            <w:color w:val="0563C1"/>
            <w:sz w:val="22"/>
            <w:u w:val="single"/>
            <w:lang w:val="en-GB"/>
          </w:rPr>
          <w:t>http://creativecommons.org/licenses/by-nc/4.0/</w:t>
        </w:r>
      </w:hyperlink>
      <w:r w:rsidRPr="00E56737">
        <w:rPr>
          <w:rFonts w:ascii="MULISH REGULAR ROMAN" w:eastAsia="Arial" w:hAnsi="MULISH REGULAR ROMAN" w:cs="Times New Roman"/>
          <w:sz w:val="22"/>
          <w:lang w:val="en-GB"/>
        </w:rPr>
        <w:t>. Please attribute this resource to “Swiss Clinical Trial Organisation (</w:t>
      </w:r>
      <w:r>
        <w:rPr>
          <w:rFonts w:ascii="MULISH REGULAR ROMAN" w:eastAsia="Arial" w:hAnsi="MULISH REGULAR ROMAN" w:cs="Times New Roman"/>
          <w:sz w:val="22"/>
          <w:lang w:val="en-GB"/>
        </w:rPr>
        <w:t>Safety</w:t>
      </w:r>
      <w:r w:rsidRPr="00E56737">
        <w:rPr>
          <w:rFonts w:ascii="MULISH REGULAR ROMAN" w:eastAsia="Arial" w:hAnsi="MULISH REGULAR ROMAN" w:cs="Times New Roman"/>
          <w:sz w:val="22"/>
          <w:lang w:val="en-GB"/>
        </w:rPr>
        <w:t xml:space="preserve"> Platform)” and provide a link to the SCTO Platforms’ Tools &amp; Resources website: </w:t>
      </w:r>
      <w:hyperlink r:id="rId9" w:history="1">
        <w:r w:rsidRPr="00E56737">
          <w:rPr>
            <w:rFonts w:ascii="MULISH REGULAR ROMAN" w:eastAsia="Arial" w:hAnsi="MULISH REGULAR ROMAN" w:cs="Times New Roman"/>
            <w:color w:val="0563C1"/>
            <w:sz w:val="22"/>
            <w:u w:val="single"/>
            <w:lang w:val="en-GB"/>
          </w:rPr>
          <w:t>www.sctoplatforms.ch</w:t>
        </w:r>
      </w:hyperlink>
      <w:r w:rsidRPr="00E56737">
        <w:rPr>
          <w:rFonts w:ascii="MULISH REGULAR ROMAN" w:eastAsia="Arial" w:hAnsi="MULISH REGULAR ROMAN" w:cs="Times New Roman"/>
          <w:sz w:val="22"/>
          <w:lang w:val="en-GB"/>
        </w:rPr>
        <w:t xml:space="preserve">. </w:t>
      </w:r>
    </w:p>
    <w:p w14:paraId="6E6E2E7B" w14:textId="77777777" w:rsidR="002F6823" w:rsidRPr="00E56737" w:rsidRDefault="002F6823" w:rsidP="002F6823">
      <w:pPr>
        <w:widowControl w:val="0"/>
        <w:autoSpaceDE w:val="0"/>
        <w:autoSpaceDN w:val="0"/>
        <w:spacing w:after="0" w:line="220" w:lineRule="atLeast"/>
        <w:rPr>
          <w:rFonts w:ascii="MULISH REGULAR ROMAN" w:eastAsia="Arial" w:hAnsi="MULISH REGULAR ROMAN" w:cs="Times New Roman"/>
          <w:lang w:val="en-GB"/>
        </w:rPr>
      </w:pPr>
      <w:r w:rsidRPr="00D30EFB">
        <w:rPr>
          <w:rFonts w:ascii="MULISH REGULAR ROMAN" w:hAnsi="MULISH REGULAR ROMAN" w:cs="Times New Roman"/>
          <w:noProof/>
          <w:lang w:val="it-CH" w:eastAsia="it-CH"/>
        </w:rPr>
        <w:drawing>
          <wp:anchor distT="0" distB="0" distL="114300" distR="114300" simplePos="0" relativeHeight="251659264" behindDoc="1" locked="0" layoutInCell="1" allowOverlap="1" wp14:anchorId="70A440C1" wp14:editId="6855129D">
            <wp:simplePos x="0" y="0"/>
            <wp:positionH relativeFrom="column">
              <wp:posOffset>18044</wp:posOffset>
            </wp:positionH>
            <wp:positionV relativeFrom="paragraph">
              <wp:posOffset>54610</wp:posOffset>
            </wp:positionV>
            <wp:extent cx="775335" cy="271272"/>
            <wp:effectExtent l="0" t="0" r="0" b="0"/>
            <wp:wrapTight wrapText="bothSides">
              <wp:wrapPolygon edited="0">
                <wp:start x="0" y="0"/>
                <wp:lineTo x="0" y="20234"/>
                <wp:lineTo x="21229" y="20234"/>
                <wp:lineTo x="21229" y="0"/>
                <wp:lineTo x="0" y="0"/>
              </wp:wrapPolygon>
            </wp:wrapTight>
            <wp:docPr id="1" name="Imag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5" descr="A picture containing text, clip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5335" cy="271272"/>
                    </a:xfrm>
                    <a:prstGeom prst="rect">
                      <a:avLst/>
                    </a:prstGeom>
                  </pic:spPr>
                </pic:pic>
              </a:graphicData>
            </a:graphic>
            <wp14:sizeRelH relativeFrom="page">
              <wp14:pctWidth>0</wp14:pctWidth>
            </wp14:sizeRelH>
            <wp14:sizeRelV relativeFrom="page">
              <wp14:pctHeight>0</wp14:pctHeight>
            </wp14:sizeRelV>
          </wp:anchor>
        </w:drawing>
      </w:r>
    </w:p>
    <w:p w14:paraId="13FA25A3" w14:textId="77777777" w:rsidR="002F6823" w:rsidRPr="00E56737" w:rsidRDefault="002F6823" w:rsidP="002F6823">
      <w:pPr>
        <w:widowControl w:val="0"/>
        <w:autoSpaceDE w:val="0"/>
        <w:autoSpaceDN w:val="0"/>
        <w:spacing w:after="0" w:line="220" w:lineRule="atLeast"/>
        <w:rPr>
          <w:rFonts w:ascii="MULISH REGULAR ROMAN" w:eastAsia="Arial" w:hAnsi="MULISH REGULAR ROMAN" w:cs="Times New Roman"/>
          <w:b/>
          <w:lang w:val="en-GB"/>
        </w:rPr>
      </w:pPr>
    </w:p>
    <w:p w14:paraId="7E82A8EA" w14:textId="77777777" w:rsidR="002F6823" w:rsidRPr="00E56737" w:rsidRDefault="002F6823" w:rsidP="002F6823">
      <w:pPr>
        <w:widowControl w:val="0"/>
        <w:autoSpaceDE w:val="0"/>
        <w:autoSpaceDN w:val="0"/>
        <w:spacing w:after="0" w:line="220" w:lineRule="atLeast"/>
        <w:rPr>
          <w:rFonts w:ascii="MULISH REGULAR ROMAN" w:eastAsia="Arial" w:hAnsi="MULISH REGULAR ROMAN" w:cs="Times New Roman"/>
          <w:b/>
          <w:lang w:val="en-GB"/>
        </w:rPr>
      </w:pPr>
    </w:p>
    <w:p w14:paraId="75971CE1" w14:textId="77777777" w:rsidR="002F6823" w:rsidRPr="00E56737" w:rsidRDefault="002F6823" w:rsidP="002F6823">
      <w:pPr>
        <w:widowControl w:val="0"/>
        <w:autoSpaceDE w:val="0"/>
        <w:autoSpaceDN w:val="0"/>
        <w:spacing w:before="240" w:after="0" w:line="240" w:lineRule="auto"/>
        <w:rPr>
          <w:rFonts w:ascii="MULISH REGULAR ROMAN" w:eastAsia="Arial" w:hAnsi="MULISH REGULAR ROMAN" w:cs="Times New Roman"/>
          <w:b/>
          <w:color w:val="000000"/>
          <w:sz w:val="22"/>
          <w:lang w:val="en-GB"/>
        </w:rPr>
      </w:pPr>
      <w:r w:rsidRPr="00E56737">
        <w:rPr>
          <w:rFonts w:ascii="MULISH REGULAR ROMAN" w:eastAsia="Arial" w:hAnsi="MULISH REGULAR ROMAN" w:cs="Times New Roman"/>
          <w:b/>
          <w:color w:val="000000"/>
          <w:sz w:val="22"/>
          <w:lang w:val="en-GB"/>
        </w:rPr>
        <w:t>Disclaimer</w:t>
      </w:r>
    </w:p>
    <w:p w14:paraId="413BD7F4" w14:textId="77777777" w:rsidR="002F6823" w:rsidRPr="00E56737" w:rsidRDefault="002F6823" w:rsidP="002F6823">
      <w:pPr>
        <w:widowControl w:val="0"/>
        <w:autoSpaceDE w:val="0"/>
        <w:autoSpaceDN w:val="0"/>
        <w:spacing w:after="0" w:line="240" w:lineRule="auto"/>
        <w:rPr>
          <w:rFonts w:ascii="MULISH REGULAR ROMAN" w:eastAsia="Arial" w:hAnsi="MULISH REGULAR ROMAN" w:cs="Times New Roman"/>
          <w:sz w:val="22"/>
          <w:lang w:val="en-GB"/>
        </w:rPr>
      </w:pPr>
      <w:r w:rsidRPr="00E56737">
        <w:rPr>
          <w:rFonts w:ascii="MULISH REGULAR ROMAN" w:eastAsia="Arial" w:hAnsi="MULISH REGULAR ROMAN" w:cs="Times New Roman"/>
          <w:sz w:val="22"/>
          <w:lang w:val="en-GB"/>
        </w:rPr>
        <w:t>This resource has been developed by the Safety Platform of the SCTO and reflects the views of the members of the platform. The SCTO and its platform members cannot be held liable for any use that may be made of the information contained herein.</w:t>
      </w:r>
    </w:p>
    <w:p w14:paraId="2FD87AFE" w14:textId="77777777" w:rsidR="002F6823" w:rsidRPr="00E56737" w:rsidRDefault="002F6823" w:rsidP="002F6823">
      <w:pPr>
        <w:widowControl w:val="0"/>
        <w:autoSpaceDE w:val="0"/>
        <w:autoSpaceDN w:val="0"/>
        <w:spacing w:before="240" w:after="0" w:line="240" w:lineRule="auto"/>
        <w:rPr>
          <w:rFonts w:ascii="MULISH REGULAR ROMAN" w:eastAsia="Arial" w:hAnsi="MULISH REGULAR ROMAN" w:cs="Times New Roman"/>
          <w:b/>
          <w:bCs/>
          <w:sz w:val="22"/>
          <w:lang w:val="en-GB"/>
        </w:rPr>
      </w:pPr>
      <w:r w:rsidRPr="00E56737">
        <w:rPr>
          <w:rFonts w:ascii="MULISH REGULAR ROMAN" w:eastAsia="Arial" w:hAnsi="MULISH REGULAR ROMAN" w:cs="Times New Roman"/>
          <w:b/>
          <w:bCs/>
          <w:sz w:val="22"/>
          <w:lang w:val="en-GB"/>
        </w:rPr>
        <w:t xml:space="preserve">Contact </w:t>
      </w:r>
    </w:p>
    <w:p w14:paraId="1EF32377" w14:textId="77777777" w:rsidR="002F6823" w:rsidRPr="002A4883" w:rsidRDefault="002F6823" w:rsidP="002F6823">
      <w:pPr>
        <w:widowControl w:val="0"/>
        <w:autoSpaceDE w:val="0"/>
        <w:autoSpaceDN w:val="0"/>
        <w:spacing w:after="0" w:line="240" w:lineRule="auto"/>
        <w:rPr>
          <w:rFonts w:ascii="MULISH REGULAR ROMAN" w:eastAsia="Arial" w:hAnsi="MULISH REGULAR ROMAN" w:cs="Times New Roman"/>
          <w:sz w:val="22"/>
          <w:lang w:val="en-GB"/>
        </w:rPr>
      </w:pPr>
      <w:r w:rsidRPr="00E56737">
        <w:rPr>
          <w:rFonts w:ascii="MULISH REGULAR ROMAN" w:eastAsia="Arial" w:hAnsi="MULISH REGULAR ROMAN" w:cs="Times New Roman"/>
          <w:sz w:val="22"/>
          <w:lang w:val="en-GB"/>
        </w:rPr>
        <w:t xml:space="preserve">We would </w:t>
      </w:r>
      <w:r w:rsidRPr="002F6823">
        <w:rPr>
          <w:rFonts w:ascii="MULISH REGULAR ROMAN" w:eastAsia="Arial" w:hAnsi="MULISH REGULAR ROMAN" w:cs="Times New Roman"/>
          <w:sz w:val="22"/>
          <w:lang w:val="en-GB"/>
        </w:rPr>
        <w:t>appreciate</w:t>
      </w:r>
      <w:r w:rsidRPr="00E56737">
        <w:rPr>
          <w:rFonts w:ascii="MULISH REGULAR ROMAN" w:eastAsia="Arial" w:hAnsi="MULISH REGULAR ROMAN" w:cs="Times New Roman"/>
          <w:sz w:val="22"/>
          <w:lang w:val="en-GB"/>
        </w:rPr>
        <w:t xml:space="preserve"> your feedback on this template. To give feedback on this resource or obtain further information, you can contact </w:t>
      </w:r>
      <w:hyperlink r:id="rId11" w:history="1">
        <w:r w:rsidRPr="00E56737">
          <w:rPr>
            <w:rFonts w:ascii="MULISH REGULAR ROMAN" w:eastAsia="Arial" w:hAnsi="MULISH REGULAR ROMAN" w:cs="Times New Roman"/>
            <w:color w:val="0563C1"/>
            <w:sz w:val="22"/>
            <w:u w:val="single"/>
            <w:lang w:val="en-GB"/>
          </w:rPr>
          <w:t>platforms@scto.ch</w:t>
        </w:r>
      </w:hyperlink>
      <w:r w:rsidRPr="00E56737">
        <w:rPr>
          <w:rFonts w:ascii="MULISH REGULAR ROMAN" w:eastAsia="Arial" w:hAnsi="MULISH REGULAR ROMAN" w:cs="Times New Roman"/>
          <w:sz w:val="22"/>
          <w:lang w:val="en-GB"/>
        </w:rPr>
        <w:t xml:space="preserve">. For more information on SCTO Platforms, please visit </w:t>
      </w:r>
      <w:hyperlink r:id="rId12" w:history="1">
        <w:r w:rsidRPr="00E56737">
          <w:rPr>
            <w:rFonts w:ascii="MULISH REGULAR ROMAN" w:eastAsia="Arial" w:hAnsi="MULISH REGULAR ROMAN" w:cs="Arial"/>
            <w:color w:val="0563C1"/>
            <w:sz w:val="22"/>
            <w:u w:val="single"/>
            <w:lang w:val="en-GB"/>
          </w:rPr>
          <w:t>www.sctoplatforms.ch</w:t>
        </w:r>
      </w:hyperlink>
      <w:r w:rsidRPr="00E56737">
        <w:rPr>
          <w:rFonts w:ascii="MULISH REGULAR ROMAN" w:eastAsia="Arial" w:hAnsi="MULISH REGULAR ROMAN" w:cs="Times New Roman"/>
          <w:sz w:val="22"/>
          <w:lang w:val="en-GB"/>
        </w:rPr>
        <w:t>.</w:t>
      </w:r>
    </w:p>
    <w:p w14:paraId="74C2BCCE" w14:textId="2F84B8FE" w:rsidR="00852E6A" w:rsidRPr="007E568F" w:rsidRDefault="00416C5D" w:rsidP="008C79D6">
      <w:pPr>
        <w:spacing w:line="240" w:lineRule="auto"/>
        <w:rPr>
          <w:rStyle w:val="Lienhypertexte"/>
          <w:rFonts w:ascii="Arial" w:hAnsi="Arial" w:cs="Arial"/>
          <w:sz w:val="20"/>
          <w:szCs w:val="20"/>
          <w:lang w:val="en-GB"/>
        </w:rPr>
      </w:pPr>
      <w:r w:rsidRPr="007E568F">
        <w:rPr>
          <w:rFonts w:ascii="Arial" w:hAnsi="Arial" w:cs="Arial"/>
          <w:sz w:val="20"/>
          <w:szCs w:val="20"/>
          <w:lang w:val="en-GB"/>
        </w:rPr>
        <w:br/>
      </w:r>
    </w:p>
    <w:p w14:paraId="7966920C" w14:textId="77777777" w:rsidR="00547745" w:rsidRDefault="00547745" w:rsidP="00416C5D">
      <w:pPr>
        <w:spacing w:line="240" w:lineRule="auto"/>
        <w:rPr>
          <w:rFonts w:ascii="Arial" w:hAnsi="Arial" w:cs="Arial"/>
          <w:lang w:val="en-US"/>
        </w:rPr>
      </w:pPr>
    </w:p>
    <w:p w14:paraId="3E375AC0" w14:textId="77777777" w:rsidR="002F6823" w:rsidRDefault="002F6823" w:rsidP="00416C5D">
      <w:pPr>
        <w:spacing w:line="240" w:lineRule="auto"/>
        <w:rPr>
          <w:rFonts w:ascii="Arial" w:hAnsi="Arial" w:cs="Arial"/>
          <w:lang w:val="en-US"/>
        </w:rPr>
      </w:pPr>
    </w:p>
    <w:p w14:paraId="6CA15F73" w14:textId="77777777" w:rsidR="002F6823" w:rsidRPr="002F6823" w:rsidRDefault="002F6823" w:rsidP="002F6823">
      <w:pPr>
        <w:spacing w:after="60" w:line="240" w:lineRule="auto"/>
        <w:rPr>
          <w:rFonts w:ascii="MULISH REGULAR ROMAN" w:eastAsia="Arial" w:hAnsi="MULISH REGULAR ROMAN" w:cs="Times New Roman"/>
          <w:b/>
          <w:color w:val="000000"/>
          <w:sz w:val="22"/>
          <w:lang w:val="en-GB"/>
        </w:rPr>
      </w:pPr>
      <w:r w:rsidRPr="002F6823">
        <w:rPr>
          <w:rFonts w:ascii="MULISH REGULAR ROMAN" w:eastAsia="Arial" w:hAnsi="MULISH REGULAR ROMAN" w:cs="Times New Roman"/>
          <w:b/>
          <w:color w:val="000000"/>
          <w:sz w:val="22"/>
          <w:lang w:val="en-GB"/>
        </w:rPr>
        <w:lastRenderedPageBreak/>
        <w:t>Scope</w:t>
      </w:r>
    </w:p>
    <w:p w14:paraId="05D7A79B" w14:textId="77777777" w:rsidR="002F6823" w:rsidRPr="002F6823" w:rsidRDefault="002F6823" w:rsidP="002F6823">
      <w:pPr>
        <w:jc w:val="both"/>
        <w:rPr>
          <w:rFonts w:ascii="MULISH REGULAR ROMAN" w:eastAsia="Arial" w:hAnsi="MULISH REGULAR ROMAN" w:cs="Times New Roman"/>
          <w:sz w:val="22"/>
          <w:lang w:val="en-GB"/>
        </w:rPr>
      </w:pPr>
      <w:r w:rsidRPr="002F6823">
        <w:rPr>
          <w:rFonts w:ascii="MULISH REGULAR ROMAN" w:eastAsia="Arial" w:hAnsi="MULISH REGULAR ROMAN" w:cs="Times New Roman"/>
          <w:sz w:val="22"/>
          <w:lang w:val="en-GB"/>
        </w:rPr>
        <w:t>This document is a template, to be used in general for Investigator-Initiated Trials (IITs). This document should be used for Serious Event (SE) notifications in Human Research Ordinance (HRO) research projects according to HRO Art. 21.</w:t>
      </w:r>
    </w:p>
    <w:p w14:paraId="3D459D48" w14:textId="77777777" w:rsidR="002F6823" w:rsidRPr="002F6823" w:rsidRDefault="002F6823" w:rsidP="002F6823">
      <w:pPr>
        <w:spacing w:after="0"/>
        <w:jc w:val="both"/>
        <w:rPr>
          <w:rFonts w:ascii="Mulish" w:hAnsi="Mulish" w:cs="Arial"/>
          <w:sz w:val="20"/>
          <w:szCs w:val="20"/>
          <w:lang w:val="en-GB"/>
        </w:rPr>
      </w:pPr>
      <w:r w:rsidRPr="002F6823">
        <w:rPr>
          <w:rFonts w:ascii="MULISH REGULAR ROMAN" w:eastAsia="Arial" w:hAnsi="MULISH REGULAR ROMAN" w:cs="Times New Roman"/>
          <w:b/>
          <w:color w:val="000000"/>
          <w:sz w:val="22"/>
          <w:lang w:val="en-GB"/>
        </w:rPr>
        <w:t>Section I</w:t>
      </w:r>
      <w:r w:rsidRPr="002F6823">
        <w:rPr>
          <w:rFonts w:ascii="Mulish" w:hAnsi="Mulish" w:cs="Arial"/>
          <w:sz w:val="20"/>
          <w:szCs w:val="20"/>
          <w:lang w:val="en-GB"/>
        </w:rPr>
        <w:t xml:space="preserve"> </w:t>
      </w:r>
      <w:r w:rsidRPr="002F6823">
        <w:rPr>
          <w:rFonts w:ascii="MULISH REGULAR ROMAN" w:eastAsia="Arial" w:hAnsi="MULISH REGULAR ROMAN" w:cs="Times New Roman"/>
          <w:sz w:val="22"/>
          <w:lang w:val="en-GB"/>
        </w:rPr>
        <w:t>is dedicated to the case registration and reporting to the Project Leader at lead site/Sponsor.</w:t>
      </w:r>
    </w:p>
    <w:p w14:paraId="32AFA0EF" w14:textId="77777777" w:rsidR="002F6823" w:rsidRPr="002F6823" w:rsidRDefault="002F6823" w:rsidP="002F6823">
      <w:pPr>
        <w:spacing w:after="0"/>
        <w:jc w:val="both"/>
        <w:rPr>
          <w:rFonts w:ascii="MULISH REGULAR ROMAN" w:eastAsia="Arial" w:hAnsi="MULISH REGULAR ROMAN" w:cs="Times New Roman"/>
          <w:sz w:val="22"/>
          <w:lang w:val="en-GB"/>
        </w:rPr>
      </w:pPr>
      <w:r w:rsidRPr="002F6823">
        <w:rPr>
          <w:rFonts w:ascii="MULISH REGULAR ROMAN" w:eastAsia="Arial" w:hAnsi="MULISH REGULAR ROMAN" w:cs="Times New Roman"/>
          <w:b/>
          <w:color w:val="000000"/>
          <w:sz w:val="22"/>
          <w:lang w:val="en-GB"/>
        </w:rPr>
        <w:t>Section II</w:t>
      </w:r>
      <w:r w:rsidRPr="002F6823">
        <w:rPr>
          <w:rFonts w:ascii="Mulish" w:hAnsi="Mulish" w:cs="Arial"/>
          <w:sz w:val="20"/>
          <w:szCs w:val="20"/>
          <w:lang w:val="en-GB"/>
        </w:rPr>
        <w:t xml:space="preserve"> </w:t>
      </w:r>
      <w:r w:rsidRPr="002F6823">
        <w:rPr>
          <w:rFonts w:ascii="MULISH REGULAR ROMAN" w:eastAsia="Arial" w:hAnsi="MULISH REGULAR ROMAN" w:cs="Times New Roman"/>
          <w:sz w:val="22"/>
          <w:lang w:val="en-GB"/>
        </w:rPr>
        <w:t>is dedicated to the Project Leader at lead site/Sponsor case assessment.</w:t>
      </w:r>
    </w:p>
    <w:p w14:paraId="16BDB922" w14:textId="77777777" w:rsidR="002F6823" w:rsidRPr="002F6823" w:rsidRDefault="002F6823" w:rsidP="002F6823">
      <w:pPr>
        <w:spacing w:after="0" w:line="240" w:lineRule="auto"/>
        <w:jc w:val="both"/>
        <w:rPr>
          <w:rFonts w:ascii="MULISH REGULAR ROMAN" w:eastAsia="Arial" w:hAnsi="MULISH REGULAR ROMAN" w:cs="Times New Roman"/>
          <w:sz w:val="22"/>
          <w:lang w:val="en-GB"/>
        </w:rPr>
      </w:pPr>
      <w:r w:rsidRPr="002F6823">
        <w:rPr>
          <w:rFonts w:ascii="MULISH REGULAR ROMAN" w:eastAsia="Arial" w:hAnsi="MULISH REGULAR ROMAN" w:cs="Times New Roman"/>
          <w:sz w:val="22"/>
          <w:lang w:val="en-GB"/>
        </w:rPr>
        <w:t xml:space="preserve">In the case of a monocentric project, it is advisable to have a reporter (e.g. the physician who sees the participant) who fills in section I and the Project Leader who re-evaluates the case and fills in section II. </w:t>
      </w:r>
    </w:p>
    <w:p w14:paraId="07740BB2" w14:textId="77777777" w:rsidR="002F6823" w:rsidRPr="002F6823" w:rsidRDefault="002F6823" w:rsidP="002F6823">
      <w:pPr>
        <w:spacing w:after="0" w:line="240" w:lineRule="auto"/>
        <w:jc w:val="both"/>
        <w:rPr>
          <w:rFonts w:ascii="MULISH REGULAR ROMAN" w:eastAsia="Arial" w:hAnsi="MULISH REGULAR ROMAN" w:cs="Times New Roman"/>
          <w:sz w:val="22"/>
          <w:lang w:val="en-GB"/>
        </w:rPr>
      </w:pPr>
      <w:r w:rsidRPr="002F6823">
        <w:rPr>
          <w:rFonts w:ascii="MULISH REGULAR ROMAN" w:eastAsia="Arial" w:hAnsi="MULISH REGULAR ROMAN" w:cs="Times New Roman"/>
          <w:sz w:val="22"/>
          <w:lang w:val="en-GB"/>
        </w:rPr>
        <w:t>In the case of a multicentre project, the local Project Leader completes section I and sends it by e-mail to the coordinating Project Leader at lead site/Sponsor within 24 hours of awareness of the event. The Project leader at lead site/Sponsor re-evaluates the case and completes section II.</w:t>
      </w:r>
    </w:p>
    <w:p w14:paraId="09F163F0" w14:textId="77777777" w:rsidR="002F6823" w:rsidRPr="002F6823" w:rsidRDefault="002F6823" w:rsidP="002F6823">
      <w:pPr>
        <w:spacing w:before="240" w:after="0"/>
        <w:rPr>
          <w:rFonts w:ascii="MULISH REGULAR ROMAN" w:eastAsia="Arial" w:hAnsi="MULISH REGULAR ROMAN" w:cs="Times New Roman"/>
          <w:sz w:val="22"/>
          <w:lang w:val="en-GB"/>
        </w:rPr>
      </w:pPr>
      <w:r w:rsidRPr="002F6823">
        <w:rPr>
          <w:rFonts w:ascii="MULISH REGULAR ROMAN" w:eastAsia="Arial" w:hAnsi="MULISH REGULAR ROMAN" w:cs="Times New Roman"/>
          <w:sz w:val="22"/>
          <w:lang w:val="en-GB"/>
        </w:rPr>
        <w:t xml:space="preserve">This template may also be used to notify the Ethics Committee. </w:t>
      </w:r>
    </w:p>
    <w:p w14:paraId="0C93B17A" w14:textId="77777777" w:rsidR="002F6823" w:rsidRPr="002F6823" w:rsidRDefault="002F6823" w:rsidP="002F6823">
      <w:pPr>
        <w:spacing w:before="240" w:after="0"/>
        <w:rPr>
          <w:rFonts w:ascii="MULISH REGULAR ROMAN" w:eastAsia="Arial" w:hAnsi="MULISH REGULAR ROMAN" w:cs="Times New Roman"/>
          <w:sz w:val="22"/>
          <w:lang w:val="en-GB"/>
        </w:rPr>
      </w:pPr>
      <w:r w:rsidRPr="002F6823">
        <w:rPr>
          <w:rFonts w:ascii="MULISH REGULAR ROMAN" w:eastAsia="Arial" w:hAnsi="MULISH REGULAR ROMAN" w:cs="Times New Roman"/>
          <w:sz w:val="22"/>
          <w:lang w:val="en-GB"/>
        </w:rPr>
        <w:t>Instructions on cases that require such notifications and relative responsibilities, and timelines are provided in the text.</w:t>
      </w:r>
    </w:p>
    <w:p w14:paraId="438B613B" w14:textId="77777777" w:rsidR="002F6823" w:rsidRDefault="002F6823" w:rsidP="00416C5D">
      <w:pPr>
        <w:spacing w:line="240" w:lineRule="auto"/>
        <w:rPr>
          <w:rFonts w:ascii="Arial" w:hAnsi="Arial" w:cs="Arial"/>
          <w:lang w:val="en-US"/>
        </w:rPr>
      </w:pPr>
    </w:p>
    <w:p w14:paraId="7A530DB1" w14:textId="77777777" w:rsidR="002F6823" w:rsidRDefault="002F6823" w:rsidP="00416C5D">
      <w:pPr>
        <w:spacing w:line="240" w:lineRule="auto"/>
        <w:rPr>
          <w:rFonts w:ascii="Arial" w:hAnsi="Arial" w:cs="Arial"/>
          <w:lang w:val="en-US"/>
        </w:rPr>
      </w:pPr>
    </w:p>
    <w:p w14:paraId="4E0627CA" w14:textId="20AE5012" w:rsidR="00EE1F2C" w:rsidRDefault="00EE1F2C" w:rsidP="00416C5D">
      <w:pPr>
        <w:spacing w:line="240" w:lineRule="auto"/>
        <w:rPr>
          <w:rFonts w:ascii="Arial" w:hAnsi="Arial" w:cs="Arial"/>
          <w:lang w:val="en-US"/>
        </w:rPr>
      </w:pPr>
      <w:r>
        <w:rPr>
          <w:rFonts w:ascii="Arial" w:hAnsi="Arial" w:cs="Arial"/>
          <w:lang w:val="en-US"/>
        </w:rPr>
        <w:br w:type="page"/>
      </w:r>
    </w:p>
    <w:p w14:paraId="5A427DBB" w14:textId="77777777" w:rsidR="002F6823" w:rsidRPr="00B44F7E" w:rsidRDefault="002F6823" w:rsidP="00416C5D">
      <w:pPr>
        <w:spacing w:line="240" w:lineRule="auto"/>
        <w:rPr>
          <w:rFonts w:ascii="Arial" w:hAnsi="Arial" w:cs="Arial"/>
          <w:lang w:val="en-US"/>
        </w:rPr>
        <w:sectPr w:rsidR="002F6823" w:rsidRPr="00B44F7E" w:rsidSect="00294F25">
          <w:headerReference w:type="even" r:id="rId13"/>
          <w:headerReference w:type="default" r:id="rId14"/>
          <w:footerReference w:type="even" r:id="rId15"/>
          <w:footerReference w:type="default" r:id="rId16"/>
          <w:headerReference w:type="first" r:id="rId17"/>
          <w:footerReference w:type="first" r:id="rId18"/>
          <w:type w:val="continuous"/>
          <w:pgSz w:w="11906" w:h="16838"/>
          <w:pgMar w:top="1259" w:right="1134" w:bottom="1559" w:left="1134" w:header="567" w:footer="856" w:gutter="0"/>
          <w:cols w:space="708"/>
          <w:titlePg/>
          <w:docGrid w:linePitch="360"/>
        </w:sectPr>
      </w:pPr>
    </w:p>
    <w:tbl>
      <w:tblPr>
        <w:tblStyle w:val="Grilledutableau"/>
        <w:tblW w:w="2970" w:type="dxa"/>
        <w:tblInd w:w="6658" w:type="dxa"/>
        <w:tblLook w:val="04A0" w:firstRow="1" w:lastRow="0" w:firstColumn="1" w:lastColumn="0" w:noHBand="0" w:noVBand="1"/>
      </w:tblPr>
      <w:tblGrid>
        <w:gridCol w:w="1842"/>
        <w:gridCol w:w="1128"/>
      </w:tblGrid>
      <w:tr w:rsidR="005757D2" w:rsidRPr="000A06CA" w14:paraId="78F8BF08" w14:textId="77777777" w:rsidTr="004C3368">
        <w:tc>
          <w:tcPr>
            <w:tcW w:w="2970" w:type="dxa"/>
            <w:gridSpan w:val="2"/>
          </w:tcPr>
          <w:p w14:paraId="2B7D176F" w14:textId="77777777" w:rsidR="005757D2" w:rsidRPr="00AC4C01" w:rsidRDefault="005757D2" w:rsidP="004C3368">
            <w:pPr>
              <w:tabs>
                <w:tab w:val="right" w:pos="10490"/>
              </w:tabs>
              <w:suppressAutoHyphens/>
              <w:contextualSpacing/>
              <w:rPr>
                <w:rFonts w:ascii="Arial" w:hAnsi="Arial" w:cs="Arial"/>
                <w:spacing w:val="-8"/>
                <w:sz w:val="14"/>
                <w:szCs w:val="14"/>
                <w:lang w:val="en-US"/>
              </w:rPr>
            </w:pPr>
            <w:r w:rsidRPr="00AC4C01">
              <w:rPr>
                <w:rFonts w:ascii="Arial" w:hAnsi="Arial" w:cs="Arial"/>
                <w:spacing w:val="-8"/>
                <w:sz w:val="14"/>
                <w:szCs w:val="14"/>
                <w:lang w:val="en-US"/>
              </w:rPr>
              <w:lastRenderedPageBreak/>
              <w:t>To be filled by Project leader at lead site/ Sponsor</w:t>
            </w:r>
          </w:p>
        </w:tc>
      </w:tr>
      <w:tr w:rsidR="005757D2" w14:paraId="44C35E34" w14:textId="77777777" w:rsidTr="004C3368">
        <w:tc>
          <w:tcPr>
            <w:tcW w:w="1842" w:type="dxa"/>
          </w:tcPr>
          <w:p w14:paraId="79C5A192" w14:textId="77777777" w:rsidR="005757D2" w:rsidRPr="00235747" w:rsidRDefault="005757D2" w:rsidP="004C3368">
            <w:pPr>
              <w:tabs>
                <w:tab w:val="right" w:pos="10490"/>
              </w:tabs>
              <w:suppressAutoHyphens/>
              <w:contextualSpacing/>
              <w:rPr>
                <w:rFonts w:ascii="Arial" w:eastAsia="MS Gothic" w:hAnsi="Arial" w:cs="Arial"/>
                <w:kern w:val="28"/>
                <w:sz w:val="14"/>
                <w:szCs w:val="14"/>
                <w:lang w:val="en-GB" w:eastAsia="de-DE"/>
              </w:rPr>
            </w:pPr>
            <w:r w:rsidRPr="00235747">
              <w:rPr>
                <w:rFonts w:ascii="Arial" w:hAnsi="Arial" w:cs="Arial"/>
                <w:spacing w:val="-8"/>
                <w:sz w:val="14"/>
                <w:szCs w:val="14"/>
                <w:lang w:val="en-US"/>
              </w:rPr>
              <w:t xml:space="preserve">Date of SE received: </w:t>
            </w:r>
          </w:p>
        </w:tc>
        <w:tc>
          <w:tcPr>
            <w:tcW w:w="1128" w:type="dxa"/>
          </w:tcPr>
          <w:p w14:paraId="2DD44E0F" w14:textId="77777777" w:rsidR="005757D2" w:rsidRPr="00235747" w:rsidRDefault="005757D2" w:rsidP="004C3368">
            <w:pPr>
              <w:tabs>
                <w:tab w:val="right" w:pos="10490"/>
              </w:tabs>
              <w:suppressAutoHyphens/>
              <w:contextualSpacing/>
              <w:rPr>
                <w:rFonts w:ascii="Arial" w:hAnsi="Arial" w:cs="Arial"/>
                <w:spacing w:val="-8"/>
                <w:sz w:val="14"/>
                <w:szCs w:val="14"/>
                <w:lang w:val="en-US"/>
              </w:rPr>
            </w:pPr>
          </w:p>
        </w:tc>
      </w:tr>
      <w:tr w:rsidR="005757D2" w14:paraId="1EF6C9D1" w14:textId="77777777" w:rsidTr="004C3368">
        <w:tc>
          <w:tcPr>
            <w:tcW w:w="1842" w:type="dxa"/>
          </w:tcPr>
          <w:p w14:paraId="1601D90B" w14:textId="77777777" w:rsidR="005757D2" w:rsidRPr="00235747" w:rsidRDefault="005757D2" w:rsidP="004C3368">
            <w:pPr>
              <w:tabs>
                <w:tab w:val="right" w:pos="10490"/>
              </w:tabs>
              <w:suppressAutoHyphens/>
              <w:contextualSpacing/>
              <w:rPr>
                <w:rFonts w:ascii="Arial" w:eastAsia="MS Gothic" w:hAnsi="Arial" w:cs="Arial"/>
                <w:kern w:val="28"/>
                <w:sz w:val="14"/>
                <w:szCs w:val="14"/>
                <w:lang w:val="en-GB" w:eastAsia="de-DE"/>
              </w:rPr>
            </w:pPr>
            <w:r w:rsidRPr="00235747">
              <w:rPr>
                <w:rFonts w:ascii="Arial" w:hAnsi="Arial" w:cs="Arial"/>
                <w:spacing w:val="-8"/>
                <w:sz w:val="14"/>
                <w:szCs w:val="14"/>
                <w:lang w:val="en-US"/>
              </w:rPr>
              <w:t xml:space="preserve">Sponsor SE-No: </w:t>
            </w:r>
          </w:p>
        </w:tc>
        <w:tc>
          <w:tcPr>
            <w:tcW w:w="1128" w:type="dxa"/>
          </w:tcPr>
          <w:p w14:paraId="5FF040E7" w14:textId="77777777" w:rsidR="005757D2" w:rsidRPr="00235747" w:rsidRDefault="005757D2" w:rsidP="004C3368">
            <w:pPr>
              <w:tabs>
                <w:tab w:val="right" w:pos="10490"/>
              </w:tabs>
              <w:suppressAutoHyphens/>
              <w:contextualSpacing/>
              <w:rPr>
                <w:rFonts w:ascii="Arial" w:hAnsi="Arial" w:cs="Arial"/>
                <w:sz w:val="14"/>
                <w:szCs w:val="14"/>
                <w:lang w:val="it-CH"/>
              </w:rPr>
            </w:pPr>
          </w:p>
        </w:tc>
      </w:tr>
    </w:tbl>
    <w:p w14:paraId="7CA91FFA" w14:textId="77777777" w:rsidR="005757D2" w:rsidRDefault="005757D2" w:rsidP="005757D2">
      <w:pPr>
        <w:pBdr>
          <w:bottom w:val="single" w:sz="2" w:space="2" w:color="4FB4E0"/>
        </w:pBdr>
        <w:tabs>
          <w:tab w:val="right" w:pos="10490"/>
        </w:tabs>
        <w:suppressAutoHyphens/>
        <w:spacing w:after="0" w:line="240" w:lineRule="auto"/>
        <w:contextualSpacing/>
        <w:rPr>
          <w:rFonts w:ascii="Arial" w:eastAsia="MS Gothic" w:hAnsi="Arial" w:cs="Arial"/>
          <w:kern w:val="28"/>
          <w:sz w:val="28"/>
          <w:szCs w:val="44"/>
          <w:lang w:val="en-GB" w:eastAsia="de-DE"/>
        </w:rPr>
      </w:pPr>
    </w:p>
    <w:p w14:paraId="7F3CBDD7" w14:textId="77777777" w:rsidR="005757D2" w:rsidRPr="005D1338" w:rsidRDefault="005757D2" w:rsidP="005757D2">
      <w:pPr>
        <w:pBdr>
          <w:bottom w:val="single" w:sz="2" w:space="2" w:color="4FB4E0"/>
        </w:pBdr>
        <w:tabs>
          <w:tab w:val="right" w:pos="10490"/>
        </w:tabs>
        <w:suppressAutoHyphens/>
        <w:spacing w:after="0" w:line="240" w:lineRule="auto"/>
        <w:contextualSpacing/>
        <w:rPr>
          <w:rFonts w:ascii="Arial" w:eastAsia="MS Gothic" w:hAnsi="Arial" w:cs="Arial"/>
          <w:kern w:val="28"/>
          <w:sz w:val="28"/>
          <w:szCs w:val="44"/>
          <w:lang w:val="en-GB" w:eastAsia="de-DE"/>
        </w:rPr>
      </w:pPr>
      <w:r w:rsidRPr="005D1338">
        <w:rPr>
          <w:rFonts w:ascii="Arial" w:eastAsia="MS Gothic" w:hAnsi="Arial" w:cs="Arial"/>
          <w:kern w:val="28"/>
          <w:sz w:val="28"/>
          <w:szCs w:val="44"/>
          <w:lang w:val="en-GB" w:eastAsia="de-DE"/>
        </w:rPr>
        <w:t xml:space="preserve">Serious Event Report </w:t>
      </w:r>
      <w:r w:rsidRPr="00B44F7E">
        <w:rPr>
          <w:rFonts w:ascii="Arial" w:eastAsia="MS Gothic" w:hAnsi="Arial" w:cs="Arial"/>
          <w:kern w:val="28"/>
          <w:sz w:val="28"/>
          <w:szCs w:val="44"/>
          <w:lang w:val="en-US"/>
        </w:rPr>
        <w:t xml:space="preserve">Form </w:t>
      </w:r>
      <w:r w:rsidRPr="005D1338">
        <w:rPr>
          <w:rFonts w:ascii="Arial" w:eastAsia="MS Gothic" w:hAnsi="Arial" w:cs="Arial"/>
          <w:kern w:val="28"/>
          <w:sz w:val="28"/>
          <w:szCs w:val="44"/>
          <w:lang w:val="en-GB" w:eastAsia="de-DE"/>
        </w:rPr>
        <w:t xml:space="preserve">for </w:t>
      </w:r>
      <w:r>
        <w:rPr>
          <w:rFonts w:ascii="Arial" w:eastAsia="MS Gothic" w:hAnsi="Arial" w:cs="Arial"/>
          <w:kern w:val="28"/>
          <w:sz w:val="28"/>
          <w:szCs w:val="44"/>
          <w:lang w:val="en-GB" w:eastAsia="de-DE"/>
        </w:rPr>
        <w:t>HRO</w:t>
      </w:r>
      <w:r w:rsidRPr="005D1338">
        <w:rPr>
          <w:rFonts w:ascii="Arial" w:eastAsia="MS Gothic" w:hAnsi="Arial" w:cs="Arial"/>
          <w:kern w:val="28"/>
          <w:sz w:val="28"/>
          <w:szCs w:val="44"/>
          <w:lang w:val="en-GB" w:eastAsia="de-DE"/>
        </w:rPr>
        <w:t xml:space="preserve"> </w:t>
      </w:r>
      <w:r>
        <w:rPr>
          <w:rFonts w:ascii="Arial" w:eastAsia="MS Gothic" w:hAnsi="Arial" w:cs="Arial"/>
          <w:kern w:val="28"/>
          <w:sz w:val="28"/>
          <w:szCs w:val="44"/>
          <w:lang w:val="en-GB" w:eastAsia="de-DE"/>
        </w:rPr>
        <w:t>Research Project</w:t>
      </w:r>
    </w:p>
    <w:p w14:paraId="584BE341" w14:textId="77777777" w:rsidR="005757D2" w:rsidRPr="00CF376D" w:rsidRDefault="005757D2" w:rsidP="005757D2">
      <w:pPr>
        <w:pStyle w:val="Text"/>
      </w:pPr>
    </w:p>
    <w:p w14:paraId="725A2215" w14:textId="77777777" w:rsidR="005757D2" w:rsidRPr="003D3072" w:rsidRDefault="005757D2" w:rsidP="005757D2">
      <w:pPr>
        <w:pStyle w:val="TEXT0"/>
        <w:jc w:val="both"/>
        <w:rPr>
          <w:rFonts w:ascii="Arial" w:hAnsi="Arial" w:cs="Arial"/>
          <w:color w:val="auto"/>
        </w:rPr>
      </w:pPr>
      <w:r w:rsidRPr="003D3072">
        <w:rPr>
          <w:rFonts w:ascii="Arial" w:hAnsi="Arial" w:cs="Arial"/>
          <w:color w:val="auto"/>
        </w:rPr>
        <w:t xml:space="preserve">Please complete the report by replacing all text modules in square brackets. Use check boxes to select the given options. </w:t>
      </w:r>
    </w:p>
    <w:p w14:paraId="06DA67EF" w14:textId="3F9D43C8" w:rsidR="005757D2" w:rsidRDefault="005757D2" w:rsidP="005757D2">
      <w:pPr>
        <w:pStyle w:val="TEXT0"/>
        <w:jc w:val="both"/>
        <w:rPr>
          <w:rFonts w:ascii="Arial" w:hAnsi="Arial" w:cs="Arial"/>
          <w:color w:val="auto"/>
          <w:szCs w:val="18"/>
        </w:rPr>
      </w:pPr>
      <w:r>
        <w:rPr>
          <w:rFonts w:ascii="Arial" w:hAnsi="Arial" w:cs="Arial"/>
          <w:color w:val="auto"/>
          <w:szCs w:val="18"/>
        </w:rPr>
        <w:t>T</w:t>
      </w:r>
      <w:r w:rsidRPr="003D3072">
        <w:rPr>
          <w:rFonts w:ascii="Arial" w:hAnsi="Arial" w:cs="Arial"/>
          <w:color w:val="auto"/>
          <w:szCs w:val="18"/>
        </w:rPr>
        <w:t xml:space="preserve">he </w:t>
      </w:r>
      <w:r>
        <w:rPr>
          <w:rFonts w:ascii="Arial" w:hAnsi="Arial" w:cs="Arial"/>
          <w:color w:val="auto"/>
          <w:szCs w:val="18"/>
        </w:rPr>
        <w:t>Project Leader at lead site/Sponsor</w:t>
      </w:r>
      <w:r w:rsidRPr="003D3072">
        <w:rPr>
          <w:rFonts w:ascii="Arial" w:hAnsi="Arial" w:cs="Arial"/>
          <w:color w:val="auto"/>
          <w:szCs w:val="18"/>
        </w:rPr>
        <w:t xml:space="preserve"> shall </w:t>
      </w:r>
      <w:r w:rsidR="007B6545" w:rsidRPr="00FF1F6F">
        <w:rPr>
          <w:rFonts w:ascii="Arial" w:hAnsi="Arial" w:cs="Arial"/>
          <w:color w:val="auto"/>
          <w:szCs w:val="18"/>
          <w:lang w:val="en-US"/>
        </w:rPr>
        <w:t xml:space="preserve">report a serious event to </w:t>
      </w:r>
      <w:proofErr w:type="spellStart"/>
      <w:r w:rsidR="007B6545" w:rsidRPr="00FF1F6F">
        <w:rPr>
          <w:rFonts w:ascii="Arial" w:hAnsi="Arial" w:cs="Arial"/>
          <w:color w:val="auto"/>
          <w:szCs w:val="18"/>
          <w:lang w:val="en-US"/>
        </w:rPr>
        <w:t>th</w:t>
      </w:r>
      <w:proofErr w:type="spellEnd"/>
      <w:r w:rsidRPr="003D3072">
        <w:rPr>
          <w:rFonts w:ascii="Arial" w:hAnsi="Arial" w:cs="Arial"/>
          <w:color w:val="auto"/>
          <w:szCs w:val="18"/>
        </w:rPr>
        <w:t>the responsible</w:t>
      </w:r>
      <w:r>
        <w:rPr>
          <w:rFonts w:ascii="Arial" w:hAnsi="Arial" w:cs="Arial"/>
          <w:color w:val="auto"/>
          <w:szCs w:val="18"/>
        </w:rPr>
        <w:t xml:space="preserve"> Ethics Committee</w:t>
      </w:r>
      <w:r w:rsidRPr="003D3072">
        <w:rPr>
          <w:rFonts w:ascii="Arial" w:hAnsi="Arial" w:cs="Arial"/>
          <w:color w:val="auto"/>
          <w:szCs w:val="18"/>
        </w:rPr>
        <w:t xml:space="preserve"> </w:t>
      </w:r>
      <w:r>
        <w:rPr>
          <w:rFonts w:ascii="Arial" w:hAnsi="Arial" w:cs="Arial"/>
          <w:color w:val="auto"/>
          <w:szCs w:val="18"/>
        </w:rPr>
        <w:t>(</w:t>
      </w:r>
      <w:r w:rsidRPr="003D3072">
        <w:rPr>
          <w:rFonts w:ascii="Arial" w:hAnsi="Arial" w:cs="Arial"/>
          <w:color w:val="auto"/>
          <w:szCs w:val="18"/>
        </w:rPr>
        <w:t>EC</w:t>
      </w:r>
      <w:r>
        <w:rPr>
          <w:rFonts w:ascii="Arial" w:hAnsi="Arial" w:cs="Arial"/>
          <w:color w:val="auto"/>
          <w:szCs w:val="18"/>
        </w:rPr>
        <w:t>)</w:t>
      </w:r>
      <w:r w:rsidRPr="003D3072">
        <w:rPr>
          <w:rFonts w:ascii="Arial" w:hAnsi="Arial" w:cs="Arial"/>
          <w:color w:val="auto"/>
          <w:szCs w:val="18"/>
        </w:rPr>
        <w:t xml:space="preserve"> within 7 days of a</w:t>
      </w:r>
      <w:r>
        <w:rPr>
          <w:rFonts w:ascii="Arial" w:hAnsi="Arial" w:cs="Arial"/>
          <w:color w:val="auto"/>
          <w:szCs w:val="18"/>
        </w:rPr>
        <w:t xml:space="preserve"> Serious Event</w:t>
      </w:r>
      <w:r w:rsidRPr="003D3072">
        <w:rPr>
          <w:rFonts w:ascii="Arial" w:hAnsi="Arial" w:cs="Arial"/>
          <w:color w:val="auto"/>
          <w:szCs w:val="18"/>
        </w:rPr>
        <w:t xml:space="preserve"> </w:t>
      </w:r>
      <w:r>
        <w:rPr>
          <w:rFonts w:ascii="Arial" w:hAnsi="Arial" w:cs="Arial"/>
          <w:color w:val="auto"/>
          <w:szCs w:val="18"/>
        </w:rPr>
        <w:t>(</w:t>
      </w:r>
      <w:r w:rsidRPr="003D3072">
        <w:rPr>
          <w:rFonts w:ascii="Arial" w:hAnsi="Arial" w:cs="Arial"/>
          <w:color w:val="auto"/>
          <w:szCs w:val="18"/>
        </w:rPr>
        <w:t>SE</w:t>
      </w:r>
      <w:r>
        <w:rPr>
          <w:rFonts w:ascii="Arial" w:hAnsi="Arial" w:cs="Arial"/>
          <w:color w:val="auto"/>
          <w:szCs w:val="18"/>
        </w:rPr>
        <w:t>)</w:t>
      </w:r>
      <w:r w:rsidRPr="003D3072">
        <w:rPr>
          <w:rFonts w:ascii="Arial" w:hAnsi="Arial" w:cs="Arial"/>
          <w:color w:val="auto"/>
          <w:szCs w:val="18"/>
        </w:rPr>
        <w:t xml:space="preserve"> occurring at </w:t>
      </w:r>
      <w:r>
        <w:rPr>
          <w:rFonts w:ascii="Arial" w:hAnsi="Arial" w:cs="Arial"/>
          <w:color w:val="auto"/>
          <w:szCs w:val="18"/>
        </w:rPr>
        <w:t xml:space="preserve">a </w:t>
      </w:r>
      <w:r w:rsidRPr="003D3072">
        <w:rPr>
          <w:rFonts w:ascii="Arial" w:hAnsi="Arial" w:cs="Arial"/>
          <w:color w:val="auto"/>
          <w:szCs w:val="18"/>
        </w:rPr>
        <w:t xml:space="preserve">site in Switzerland for which </w:t>
      </w:r>
      <w:r w:rsidRPr="003D3072">
        <w:rPr>
          <w:rFonts w:ascii="Arial" w:hAnsi="Arial" w:cs="Arial"/>
          <w:b/>
          <w:color w:val="auto"/>
          <w:szCs w:val="18"/>
          <w:u w:val="single"/>
        </w:rPr>
        <w:t>it cannot be excluded</w:t>
      </w:r>
      <w:r w:rsidRPr="003D3072">
        <w:rPr>
          <w:rFonts w:ascii="Arial" w:hAnsi="Arial" w:cs="Arial"/>
          <w:color w:val="auto"/>
          <w:szCs w:val="18"/>
        </w:rPr>
        <w:t xml:space="preserve"> that the event is attributable to the HRO </w:t>
      </w:r>
      <w:r>
        <w:rPr>
          <w:rFonts w:ascii="Arial" w:hAnsi="Arial" w:cs="Arial"/>
          <w:color w:val="auto"/>
          <w:szCs w:val="18"/>
        </w:rPr>
        <w:t xml:space="preserve">research project (sampling of biological material or the collection of health-related personal data) </w:t>
      </w:r>
      <w:r w:rsidRPr="003D3072">
        <w:rPr>
          <w:rFonts w:ascii="Arial" w:hAnsi="Arial" w:cs="Arial"/>
          <w:color w:val="auto"/>
          <w:szCs w:val="18"/>
        </w:rPr>
        <w:t xml:space="preserve">(HRO Art. 21). </w:t>
      </w:r>
    </w:p>
    <w:p w14:paraId="03D1E94F" w14:textId="77777777" w:rsidR="005757D2" w:rsidRPr="00227920" w:rsidRDefault="005757D2" w:rsidP="005757D2">
      <w:pPr>
        <w:pStyle w:val="Text"/>
      </w:pPr>
      <w:r>
        <w:t xml:space="preserve">In addition, the project must be </w:t>
      </w:r>
      <w:proofErr w:type="gramStart"/>
      <w:r>
        <w:t>interrupted</w:t>
      </w:r>
      <w:proofErr w:type="gramEnd"/>
      <w:r>
        <w:t xml:space="preserve"> and, in case of a multicentre project, all sites must be informed by the Project Leader at lead site/Sponsor.</w:t>
      </w:r>
    </w:p>
    <w:p w14:paraId="26F038FE" w14:textId="77777777" w:rsidR="005757D2" w:rsidRPr="00AA7984" w:rsidRDefault="005757D2" w:rsidP="005757D2">
      <w:pPr>
        <w:pStyle w:val="Text"/>
      </w:pPr>
    </w:p>
    <w:p w14:paraId="68C73213" w14:textId="77777777" w:rsidR="005757D2" w:rsidRPr="00227920" w:rsidRDefault="005757D2" w:rsidP="005757D2">
      <w:pPr>
        <w:pStyle w:val="Text"/>
      </w:pPr>
      <w:r w:rsidRPr="005272EB">
        <w:t>Only SE</w:t>
      </w:r>
      <w:r>
        <w:t xml:space="preserve"> </w:t>
      </w:r>
      <w:r w:rsidRPr="005272EB">
        <w:t xml:space="preserve">occurring in Switzerland </w:t>
      </w:r>
      <w:proofErr w:type="gramStart"/>
      <w:r w:rsidRPr="005272EB">
        <w:t>have to</w:t>
      </w:r>
      <w:proofErr w:type="gramEnd"/>
      <w:r w:rsidRPr="005272EB">
        <w:t xml:space="preserve"> be reported to the </w:t>
      </w:r>
      <w:r>
        <w:t xml:space="preserve">ECs. </w:t>
      </w:r>
    </w:p>
    <w:p w14:paraId="6BDD5A0A" w14:textId="77777777" w:rsidR="005757D2" w:rsidRPr="005D1338" w:rsidRDefault="005757D2" w:rsidP="005757D2">
      <w:pPr>
        <w:pStyle w:val="berschriftIntroLauftext"/>
        <w:tabs>
          <w:tab w:val="left" w:pos="8210"/>
        </w:tabs>
        <w:rPr>
          <w:rFonts w:ascii="Arial" w:hAnsi="Arial" w:cs="Arial"/>
          <w:color w:val="2290C0" w:themeColor="accent2" w:themeShade="BF"/>
        </w:rPr>
      </w:pPr>
      <w:r w:rsidRPr="003D3072">
        <w:rPr>
          <w:rFonts w:ascii="Arial" w:hAnsi="Arial" w:cs="Arial"/>
          <w:color w:val="2290C0" w:themeColor="accent2" w:themeShade="BF"/>
        </w:rPr>
        <w:t xml:space="preserve">Section I (to be completed by </w:t>
      </w:r>
      <w:r>
        <w:rPr>
          <w:rFonts w:ascii="Arial" w:hAnsi="Arial" w:cs="Arial"/>
          <w:color w:val="2290C0" w:themeColor="accent2" w:themeShade="BF"/>
        </w:rPr>
        <w:t>Reporter/Local Project Leader</w:t>
      </w:r>
      <w:r w:rsidRPr="003D3072">
        <w:rPr>
          <w:rFonts w:ascii="Arial" w:hAnsi="Arial" w:cs="Arial"/>
          <w:color w:val="2290C0" w:themeColor="accent2" w:themeShade="BF"/>
        </w:rPr>
        <w:t>):</w:t>
      </w:r>
      <w:r w:rsidRPr="005D1338">
        <w:rPr>
          <w:rFonts w:ascii="Arial" w:hAnsi="Arial" w:cs="Arial"/>
          <w:color w:val="2290C0" w:themeColor="accent2" w:themeShade="BF"/>
        </w:rPr>
        <w:t xml:space="preserve"> </w:t>
      </w:r>
    </w:p>
    <w:p w14:paraId="25D422C7" w14:textId="77777777" w:rsidR="005757D2" w:rsidRPr="005D1338" w:rsidRDefault="005757D2" w:rsidP="005757D2">
      <w:pPr>
        <w:pStyle w:val="berschriftIntroLauftext"/>
        <w:rPr>
          <w:rFonts w:ascii="Arial" w:hAnsi="Arial" w:cs="Arial"/>
        </w:rPr>
      </w:pPr>
      <w:r w:rsidRPr="005D1338">
        <w:rPr>
          <w:rFonts w:ascii="Arial" w:hAnsi="Arial" w:cs="Arial"/>
        </w:rPr>
        <w:t>1. Serious Event</w:t>
      </w:r>
      <w:r>
        <w:rPr>
          <w:rFonts w:ascii="Arial" w:hAnsi="Arial" w:cs="Arial"/>
        </w:rPr>
        <w:t xml:space="preserve"> (SE)</w:t>
      </w:r>
      <w:r w:rsidRPr="005D1338">
        <w:rPr>
          <w:rFonts w:ascii="Arial" w:hAnsi="Arial" w:cs="Arial"/>
        </w:rPr>
        <w:t xml:space="preserve"> information </w:t>
      </w:r>
    </w:p>
    <w:tbl>
      <w:tblPr>
        <w:tblStyle w:val="Grilledutableau"/>
        <w:tblW w:w="5000" w:type="pct"/>
        <w:tblBorders>
          <w:top w:val="single" w:sz="4" w:space="0" w:color="4FB4E0"/>
          <w:left w:val="single" w:sz="4" w:space="0" w:color="4FB4E0"/>
          <w:bottom w:val="single" w:sz="4" w:space="0" w:color="4FB4E0"/>
          <w:right w:val="single" w:sz="4" w:space="0" w:color="4FB4E0"/>
          <w:insideH w:val="single" w:sz="4" w:space="0" w:color="4FB4E0"/>
          <w:insideV w:val="single" w:sz="4" w:space="0" w:color="4FB4E0"/>
        </w:tblBorders>
        <w:tblLayout w:type="fixed"/>
        <w:tblCellMar>
          <w:top w:w="57" w:type="dxa"/>
          <w:bottom w:w="57" w:type="dxa"/>
        </w:tblCellMar>
        <w:tblLook w:val="04A0" w:firstRow="1" w:lastRow="0" w:firstColumn="1" w:lastColumn="0" w:noHBand="0" w:noVBand="1"/>
      </w:tblPr>
      <w:tblGrid>
        <w:gridCol w:w="1289"/>
        <w:gridCol w:w="829"/>
        <w:gridCol w:w="341"/>
        <w:gridCol w:w="2066"/>
        <w:gridCol w:w="1703"/>
        <w:gridCol w:w="1558"/>
        <w:gridCol w:w="1842"/>
      </w:tblGrid>
      <w:tr w:rsidR="005757D2" w:rsidRPr="003D3072" w14:paraId="149397CD" w14:textId="77777777" w:rsidTr="004C3368">
        <w:tc>
          <w:tcPr>
            <w:tcW w:w="9634" w:type="dxa"/>
            <w:gridSpan w:val="7"/>
          </w:tcPr>
          <w:p w14:paraId="5646EA68" w14:textId="77777777" w:rsidR="005757D2" w:rsidRPr="003D3072" w:rsidRDefault="005757D2" w:rsidP="004C3368">
            <w:pPr>
              <w:pStyle w:val="TEXT0"/>
              <w:rPr>
                <w:rFonts w:ascii="Arial" w:hAnsi="Arial" w:cs="Arial"/>
                <w:color w:val="auto"/>
              </w:rPr>
            </w:pPr>
            <w:r w:rsidRPr="003D3072">
              <w:rPr>
                <w:rFonts w:ascii="Arial" w:hAnsi="Arial" w:cs="Arial"/>
                <w:color w:val="auto"/>
              </w:rPr>
              <w:t>Report type</w:t>
            </w:r>
          </w:p>
          <w:p w14:paraId="799B87DF" w14:textId="77777777" w:rsidR="005757D2" w:rsidRPr="003D3072" w:rsidRDefault="00000000" w:rsidP="004C3368">
            <w:pPr>
              <w:pStyle w:val="TEXT0"/>
              <w:spacing w:after="0"/>
              <w:ind w:right="176"/>
              <w:rPr>
                <w:rFonts w:ascii="Arial" w:hAnsi="Arial" w:cs="Arial"/>
                <w:color w:val="auto"/>
              </w:rPr>
            </w:pPr>
            <w:sdt>
              <w:sdtPr>
                <w:rPr>
                  <w:rFonts w:ascii="Arial" w:hAnsi="Arial" w:cs="Arial"/>
                  <w:color w:val="auto"/>
                  <w:sz w:val="24"/>
                  <w:szCs w:val="24"/>
                </w:rPr>
                <w:id w:val="802969833"/>
                <w14:checkbox>
                  <w14:checked w14:val="0"/>
                  <w14:checkedState w14:val="2612" w14:font="MS Gothic"/>
                  <w14:uncheckedState w14:val="2610" w14:font="MS Gothic"/>
                </w14:checkbox>
              </w:sdtPr>
              <w:sdtContent>
                <w:r w:rsidR="005757D2" w:rsidRPr="003D3072">
                  <w:rPr>
                    <w:rFonts w:ascii="Segoe UI Symbol" w:eastAsia="MS Gothic" w:hAnsi="Segoe UI Symbol" w:cs="Segoe UI Symbol"/>
                    <w:color w:val="auto"/>
                    <w:sz w:val="24"/>
                    <w:szCs w:val="24"/>
                  </w:rPr>
                  <w:t>☐</w:t>
                </w:r>
              </w:sdtContent>
            </w:sdt>
            <w:r w:rsidR="005757D2" w:rsidRPr="003D3072">
              <w:rPr>
                <w:rFonts w:ascii="Arial" w:hAnsi="Arial" w:cs="Arial"/>
                <w:color w:val="auto"/>
              </w:rPr>
              <w:t xml:space="preserve">  </w:t>
            </w:r>
            <w:proofErr w:type="gramStart"/>
            <w:r w:rsidR="005757D2" w:rsidRPr="003D3072">
              <w:rPr>
                <w:rFonts w:ascii="Arial" w:hAnsi="Arial" w:cs="Arial"/>
                <w:color w:val="auto"/>
              </w:rPr>
              <w:t>Initial  (</w:t>
            </w:r>
            <w:proofErr w:type="gramEnd"/>
            <w:r w:rsidR="005757D2" w:rsidRPr="003D3072">
              <w:rPr>
                <w:rFonts w:ascii="Arial" w:hAnsi="Arial" w:cs="Arial"/>
                <w:color w:val="auto"/>
              </w:rPr>
              <w:t xml:space="preserve">Date: </w:t>
            </w:r>
            <w:r w:rsidR="005757D2" w:rsidRPr="003D3072">
              <w:rPr>
                <w:rFonts w:ascii="Arial" w:hAnsi="Arial" w:cs="Arial"/>
                <w:color w:val="auto"/>
              </w:rPr>
              <w:fldChar w:fldCharType="begin">
                <w:ffData>
                  <w:name w:val=""/>
                  <w:enabled/>
                  <w:calcOnExit w:val="0"/>
                  <w:textInput>
                    <w:default w:val="[day/month/year]"/>
                  </w:textInput>
                </w:ffData>
              </w:fldChar>
            </w:r>
            <w:r w:rsidR="005757D2" w:rsidRPr="003D3072">
              <w:rPr>
                <w:rFonts w:ascii="Arial" w:hAnsi="Arial" w:cs="Arial"/>
                <w:color w:val="auto"/>
              </w:rPr>
              <w:instrText xml:space="preserve"> FORMTEXT </w:instrText>
            </w:r>
            <w:r w:rsidR="005757D2" w:rsidRPr="003D3072">
              <w:rPr>
                <w:rFonts w:ascii="Arial" w:hAnsi="Arial" w:cs="Arial"/>
                <w:color w:val="auto"/>
              </w:rPr>
            </w:r>
            <w:r w:rsidR="005757D2" w:rsidRPr="003D3072">
              <w:rPr>
                <w:rFonts w:ascii="Arial" w:hAnsi="Arial" w:cs="Arial"/>
                <w:color w:val="auto"/>
              </w:rPr>
              <w:fldChar w:fldCharType="separate"/>
            </w:r>
            <w:r w:rsidR="005757D2" w:rsidRPr="003D3072">
              <w:rPr>
                <w:rFonts w:ascii="Arial" w:hAnsi="Arial" w:cs="Arial"/>
                <w:noProof/>
                <w:color w:val="auto"/>
              </w:rPr>
              <w:t>[day/month/year]</w:t>
            </w:r>
            <w:r w:rsidR="005757D2" w:rsidRPr="003D3072">
              <w:rPr>
                <w:rFonts w:ascii="Arial" w:hAnsi="Arial" w:cs="Arial"/>
                <w:color w:val="auto"/>
              </w:rPr>
              <w:fldChar w:fldCharType="end"/>
            </w:r>
            <w:r w:rsidR="005757D2" w:rsidRPr="003D3072">
              <w:rPr>
                <w:rFonts w:ascii="Arial" w:hAnsi="Arial" w:cs="Arial"/>
                <w:color w:val="auto"/>
              </w:rPr>
              <w:t xml:space="preserve">)       //     </w:t>
            </w:r>
            <w:sdt>
              <w:sdtPr>
                <w:rPr>
                  <w:rFonts w:ascii="Arial" w:hAnsi="Arial" w:cs="Arial"/>
                  <w:color w:val="auto"/>
                  <w:sz w:val="24"/>
                  <w:szCs w:val="24"/>
                </w:rPr>
                <w:id w:val="1905337962"/>
                <w14:checkbox>
                  <w14:checked w14:val="0"/>
                  <w14:checkedState w14:val="2612" w14:font="MS Gothic"/>
                  <w14:uncheckedState w14:val="2610" w14:font="MS Gothic"/>
                </w14:checkbox>
              </w:sdtPr>
              <w:sdtContent>
                <w:r w:rsidR="005757D2" w:rsidRPr="003D3072">
                  <w:rPr>
                    <w:rFonts w:ascii="Segoe UI Symbol" w:eastAsia="MS Gothic" w:hAnsi="Segoe UI Symbol" w:cs="Segoe UI Symbol"/>
                    <w:color w:val="auto"/>
                    <w:sz w:val="24"/>
                    <w:szCs w:val="24"/>
                  </w:rPr>
                  <w:t>☐</w:t>
                </w:r>
              </w:sdtContent>
            </w:sdt>
            <w:r w:rsidR="005757D2" w:rsidRPr="003D3072">
              <w:rPr>
                <w:rFonts w:ascii="Arial" w:hAnsi="Arial" w:cs="Arial"/>
                <w:color w:val="auto"/>
              </w:rPr>
              <w:t xml:space="preserve">  Follow up</w:t>
            </w:r>
            <w:r w:rsidR="005757D2" w:rsidRPr="003D3072" w:rsidDel="00774ACC">
              <w:rPr>
                <w:rFonts w:ascii="Arial" w:hAnsi="Arial" w:cs="Arial"/>
                <w:color w:val="auto"/>
              </w:rPr>
              <w:t xml:space="preserve"> </w:t>
            </w:r>
            <w:r w:rsidR="005757D2" w:rsidRPr="003D3072">
              <w:rPr>
                <w:rFonts w:ascii="Arial" w:hAnsi="Arial" w:cs="Arial"/>
                <w:color w:val="auto"/>
              </w:rPr>
              <w:t>(if follow up, follow up number: [</w:t>
            </w:r>
            <w:r w:rsidR="005757D2" w:rsidRPr="003D3072">
              <w:rPr>
                <w:rFonts w:ascii="Arial" w:hAnsi="Arial" w:cs="Arial"/>
                <w:color w:val="auto"/>
              </w:rPr>
              <w:fldChar w:fldCharType="begin">
                <w:ffData>
                  <w:name w:val="Text25"/>
                  <w:enabled/>
                  <w:calcOnExit w:val="0"/>
                  <w:textInput>
                    <w:default w:val="   "/>
                  </w:textInput>
                </w:ffData>
              </w:fldChar>
            </w:r>
            <w:r w:rsidR="005757D2" w:rsidRPr="003D3072">
              <w:rPr>
                <w:rFonts w:ascii="Arial" w:hAnsi="Arial" w:cs="Arial"/>
                <w:color w:val="auto"/>
              </w:rPr>
              <w:instrText xml:space="preserve"> FORMTEXT </w:instrText>
            </w:r>
            <w:r w:rsidR="005757D2" w:rsidRPr="003D3072">
              <w:rPr>
                <w:rFonts w:ascii="Arial" w:hAnsi="Arial" w:cs="Arial"/>
                <w:color w:val="auto"/>
              </w:rPr>
            </w:r>
            <w:r w:rsidR="005757D2" w:rsidRPr="003D3072">
              <w:rPr>
                <w:rFonts w:ascii="Arial" w:hAnsi="Arial" w:cs="Arial"/>
                <w:color w:val="auto"/>
              </w:rPr>
              <w:fldChar w:fldCharType="separate"/>
            </w:r>
            <w:r w:rsidR="005757D2" w:rsidRPr="003D3072">
              <w:rPr>
                <w:rFonts w:ascii="Arial" w:hAnsi="Arial" w:cs="Arial"/>
                <w:noProof/>
                <w:color w:val="auto"/>
              </w:rPr>
              <w:t xml:space="preserve">   </w:t>
            </w:r>
            <w:r w:rsidR="005757D2" w:rsidRPr="003D3072">
              <w:rPr>
                <w:rFonts w:ascii="Arial" w:hAnsi="Arial" w:cs="Arial"/>
                <w:color w:val="auto"/>
              </w:rPr>
              <w:fldChar w:fldCharType="end"/>
            </w:r>
            <w:r w:rsidR="005757D2" w:rsidRPr="003D3072">
              <w:rPr>
                <w:rFonts w:ascii="Arial" w:hAnsi="Arial" w:cs="Arial"/>
                <w:color w:val="auto"/>
              </w:rPr>
              <w:t xml:space="preserve">]  Date: </w:t>
            </w:r>
            <w:r w:rsidR="005757D2" w:rsidRPr="003D3072">
              <w:rPr>
                <w:rFonts w:ascii="Arial" w:hAnsi="Arial" w:cs="Arial"/>
                <w:color w:val="auto"/>
              </w:rPr>
              <w:fldChar w:fldCharType="begin">
                <w:ffData>
                  <w:name w:val=""/>
                  <w:enabled/>
                  <w:calcOnExit w:val="0"/>
                  <w:textInput>
                    <w:default w:val="[day/month/year]"/>
                  </w:textInput>
                </w:ffData>
              </w:fldChar>
            </w:r>
            <w:r w:rsidR="005757D2" w:rsidRPr="003D3072">
              <w:rPr>
                <w:rFonts w:ascii="Arial" w:hAnsi="Arial" w:cs="Arial"/>
                <w:color w:val="auto"/>
              </w:rPr>
              <w:instrText xml:space="preserve"> FORMTEXT </w:instrText>
            </w:r>
            <w:r w:rsidR="005757D2" w:rsidRPr="003D3072">
              <w:rPr>
                <w:rFonts w:ascii="Arial" w:hAnsi="Arial" w:cs="Arial"/>
                <w:color w:val="auto"/>
              </w:rPr>
            </w:r>
            <w:r w:rsidR="005757D2" w:rsidRPr="003D3072">
              <w:rPr>
                <w:rFonts w:ascii="Arial" w:hAnsi="Arial" w:cs="Arial"/>
                <w:color w:val="auto"/>
              </w:rPr>
              <w:fldChar w:fldCharType="separate"/>
            </w:r>
            <w:r w:rsidR="005757D2" w:rsidRPr="003D3072">
              <w:rPr>
                <w:rFonts w:ascii="Arial" w:hAnsi="Arial" w:cs="Arial"/>
                <w:noProof/>
                <w:color w:val="auto"/>
              </w:rPr>
              <w:t>[day/month/year]</w:t>
            </w:r>
            <w:r w:rsidR="005757D2" w:rsidRPr="003D3072">
              <w:rPr>
                <w:rFonts w:ascii="Arial" w:hAnsi="Arial" w:cs="Arial"/>
                <w:color w:val="auto"/>
              </w:rPr>
              <w:fldChar w:fldCharType="end"/>
            </w:r>
          </w:p>
          <w:p w14:paraId="5EB86C06" w14:textId="77777777" w:rsidR="005757D2" w:rsidRPr="003D3072" w:rsidRDefault="005757D2" w:rsidP="004C3368">
            <w:pPr>
              <w:pStyle w:val="Text"/>
              <w:rPr>
                <w:rFonts w:ascii="Arial" w:hAnsi="Arial" w:cs="Arial"/>
              </w:rPr>
            </w:pPr>
            <w:r w:rsidRPr="003D3072">
              <w:rPr>
                <w:rFonts w:ascii="Arial" w:hAnsi="Arial" w:cs="Arial"/>
              </w:rPr>
              <w:t xml:space="preserve">                                                                                    If it is a follow-up report, only additional information or information that has changed since previous </w:t>
            </w:r>
          </w:p>
          <w:p w14:paraId="6414FF50" w14:textId="77777777" w:rsidR="005757D2" w:rsidRPr="003D3072" w:rsidRDefault="005757D2" w:rsidP="004C3368">
            <w:pPr>
              <w:pStyle w:val="Text"/>
              <w:rPr>
                <w:rFonts w:ascii="Arial" w:hAnsi="Arial" w:cs="Arial"/>
              </w:rPr>
            </w:pPr>
            <w:r w:rsidRPr="003D3072">
              <w:rPr>
                <w:rFonts w:ascii="Arial" w:hAnsi="Arial" w:cs="Arial"/>
              </w:rPr>
              <w:t xml:space="preserve">                                                                                    report must be added.</w:t>
            </w:r>
          </w:p>
        </w:tc>
      </w:tr>
      <w:tr w:rsidR="005757D2" w:rsidRPr="003D3072" w14:paraId="65A11604" w14:textId="77777777" w:rsidTr="004C3368">
        <w:trPr>
          <w:trHeight w:val="290"/>
        </w:trPr>
        <w:tc>
          <w:tcPr>
            <w:tcW w:w="2120" w:type="dxa"/>
            <w:gridSpan w:val="2"/>
          </w:tcPr>
          <w:p w14:paraId="7D3350FC" w14:textId="77777777" w:rsidR="005757D2" w:rsidRPr="003D3072" w:rsidDel="007E0BA0" w:rsidRDefault="005757D2" w:rsidP="004C3368">
            <w:pPr>
              <w:pStyle w:val="Text"/>
              <w:rPr>
                <w:rFonts w:ascii="Arial" w:hAnsi="Arial" w:cs="Arial"/>
              </w:rPr>
            </w:pPr>
            <w:r w:rsidRPr="003D3072">
              <w:rPr>
                <w:rFonts w:ascii="Arial" w:hAnsi="Arial" w:cs="Arial"/>
              </w:rPr>
              <w:t>Title</w:t>
            </w:r>
            <w:r>
              <w:rPr>
                <w:rFonts w:ascii="Arial" w:hAnsi="Arial" w:cs="Arial"/>
              </w:rPr>
              <w:t xml:space="preserve"> of</w:t>
            </w:r>
            <w:r w:rsidRPr="003D3072" w:rsidDel="00116CCE">
              <w:rPr>
                <w:rFonts w:ascii="Arial" w:hAnsi="Arial" w:cs="Arial"/>
              </w:rPr>
              <w:t xml:space="preserve"> </w:t>
            </w:r>
            <w:r>
              <w:rPr>
                <w:rFonts w:ascii="Arial" w:hAnsi="Arial" w:cs="Arial"/>
              </w:rPr>
              <w:t xml:space="preserve">Research Project </w:t>
            </w:r>
            <w:r w:rsidRPr="003D3072">
              <w:rPr>
                <w:rFonts w:ascii="Arial" w:hAnsi="Arial" w:cs="Arial"/>
              </w:rPr>
              <w:t xml:space="preserve"> </w:t>
            </w:r>
          </w:p>
        </w:tc>
        <w:tc>
          <w:tcPr>
            <w:tcW w:w="7514" w:type="dxa"/>
            <w:gridSpan w:val="5"/>
          </w:tcPr>
          <w:p w14:paraId="34B6D89F" w14:textId="77777777" w:rsidR="005757D2" w:rsidRPr="003D3072" w:rsidRDefault="005757D2" w:rsidP="004C3368">
            <w:pPr>
              <w:pStyle w:val="Text"/>
              <w:rPr>
                <w:rFonts w:ascii="Arial" w:hAnsi="Arial" w:cs="Arial"/>
              </w:rPr>
            </w:pPr>
          </w:p>
        </w:tc>
      </w:tr>
      <w:tr w:rsidR="005757D2" w:rsidRPr="003D3072" w14:paraId="3FA01D82" w14:textId="77777777" w:rsidTr="004C3368">
        <w:trPr>
          <w:trHeight w:val="287"/>
        </w:trPr>
        <w:tc>
          <w:tcPr>
            <w:tcW w:w="2120" w:type="dxa"/>
            <w:gridSpan w:val="2"/>
          </w:tcPr>
          <w:p w14:paraId="6FD67184" w14:textId="77777777" w:rsidR="005757D2" w:rsidRPr="003D3072" w:rsidRDefault="005757D2" w:rsidP="004C3368">
            <w:pPr>
              <w:pStyle w:val="Text"/>
              <w:rPr>
                <w:rFonts w:ascii="Arial" w:hAnsi="Arial" w:cs="Arial"/>
              </w:rPr>
            </w:pPr>
            <w:r w:rsidRPr="003D3072">
              <w:rPr>
                <w:rFonts w:ascii="Arial" w:hAnsi="Arial" w:cs="Arial"/>
              </w:rPr>
              <w:t>BASEC Reference Number</w:t>
            </w:r>
          </w:p>
        </w:tc>
        <w:tc>
          <w:tcPr>
            <w:tcW w:w="7514" w:type="dxa"/>
            <w:gridSpan w:val="5"/>
          </w:tcPr>
          <w:p w14:paraId="10CDBB88" w14:textId="77777777" w:rsidR="005757D2" w:rsidRPr="003D3072" w:rsidRDefault="005757D2" w:rsidP="004C3368">
            <w:pPr>
              <w:pStyle w:val="Text"/>
              <w:rPr>
                <w:rFonts w:ascii="Arial" w:hAnsi="Arial" w:cs="Arial"/>
              </w:rPr>
            </w:pPr>
          </w:p>
        </w:tc>
      </w:tr>
      <w:tr w:rsidR="005757D2" w:rsidRPr="000A06CA" w14:paraId="4A8F046F" w14:textId="77777777" w:rsidTr="004C3368">
        <w:trPr>
          <w:trHeight w:val="287"/>
        </w:trPr>
        <w:tc>
          <w:tcPr>
            <w:tcW w:w="2120" w:type="dxa"/>
            <w:gridSpan w:val="2"/>
          </w:tcPr>
          <w:p w14:paraId="7C98DA8A" w14:textId="77777777" w:rsidR="005757D2" w:rsidRPr="00CF0B03" w:rsidRDefault="005757D2" w:rsidP="004C3368">
            <w:pPr>
              <w:pStyle w:val="Text"/>
              <w:rPr>
                <w:rFonts w:ascii="Arial" w:hAnsi="Arial" w:cs="Arial"/>
              </w:rPr>
            </w:pPr>
            <w:r w:rsidRPr="00CF0B03">
              <w:rPr>
                <w:rFonts w:ascii="Arial" w:hAnsi="Arial" w:cs="Arial"/>
              </w:rPr>
              <w:t xml:space="preserve">Project Leader </w:t>
            </w:r>
            <w:r>
              <w:rPr>
                <w:rFonts w:ascii="Arial" w:hAnsi="Arial" w:cs="Arial"/>
              </w:rPr>
              <w:t>at lead site</w:t>
            </w:r>
          </w:p>
        </w:tc>
        <w:tc>
          <w:tcPr>
            <w:tcW w:w="7514" w:type="dxa"/>
            <w:gridSpan w:val="5"/>
          </w:tcPr>
          <w:p w14:paraId="0F04E9EE" w14:textId="77777777" w:rsidR="005757D2" w:rsidRPr="003D3072" w:rsidRDefault="005757D2" w:rsidP="004C3368">
            <w:pPr>
              <w:pStyle w:val="Text"/>
              <w:rPr>
                <w:rFonts w:ascii="Arial" w:hAnsi="Arial" w:cs="Arial"/>
              </w:rPr>
            </w:pPr>
          </w:p>
        </w:tc>
      </w:tr>
      <w:tr w:rsidR="005757D2" w:rsidRPr="000A06CA" w14:paraId="730A0E6A" w14:textId="77777777" w:rsidTr="004C3368">
        <w:trPr>
          <w:trHeight w:val="287"/>
        </w:trPr>
        <w:tc>
          <w:tcPr>
            <w:tcW w:w="2120" w:type="dxa"/>
            <w:gridSpan w:val="2"/>
          </w:tcPr>
          <w:p w14:paraId="6BAA0045" w14:textId="77777777" w:rsidR="005757D2" w:rsidRPr="00791DF6" w:rsidDel="007351FD" w:rsidRDefault="005757D2" w:rsidP="004C3368">
            <w:pPr>
              <w:pStyle w:val="Text"/>
              <w:rPr>
                <w:rFonts w:ascii="Arial" w:hAnsi="Arial" w:cs="Arial"/>
              </w:rPr>
            </w:pPr>
            <w:r w:rsidRPr="00791DF6">
              <w:rPr>
                <w:rFonts w:ascii="Arial" w:hAnsi="Arial" w:cs="Arial"/>
              </w:rPr>
              <w:t>Sponsor</w:t>
            </w:r>
            <w:r w:rsidRPr="00EF63C0">
              <w:rPr>
                <w:rFonts w:ascii="Arial" w:hAnsi="Arial" w:cs="Arial"/>
              </w:rPr>
              <w:t xml:space="preserve">, if applicable and different from </w:t>
            </w:r>
            <w:r>
              <w:rPr>
                <w:rFonts w:ascii="Arial" w:hAnsi="Arial" w:cs="Arial"/>
              </w:rPr>
              <w:t>P</w:t>
            </w:r>
            <w:r w:rsidRPr="00EF63C0">
              <w:rPr>
                <w:rFonts w:ascii="Arial" w:hAnsi="Arial" w:cs="Arial"/>
              </w:rPr>
              <w:t xml:space="preserve">roject </w:t>
            </w:r>
            <w:r>
              <w:rPr>
                <w:rFonts w:ascii="Arial" w:hAnsi="Arial" w:cs="Arial"/>
              </w:rPr>
              <w:t>L</w:t>
            </w:r>
            <w:r w:rsidRPr="00EF63C0">
              <w:rPr>
                <w:rFonts w:ascii="Arial" w:hAnsi="Arial" w:cs="Arial"/>
              </w:rPr>
              <w:t>eader</w:t>
            </w:r>
            <w:r>
              <w:rPr>
                <w:rFonts w:ascii="Arial" w:hAnsi="Arial" w:cs="Arial"/>
              </w:rPr>
              <w:t xml:space="preserve"> at lead site</w:t>
            </w:r>
          </w:p>
        </w:tc>
        <w:tc>
          <w:tcPr>
            <w:tcW w:w="7514" w:type="dxa"/>
            <w:gridSpan w:val="5"/>
          </w:tcPr>
          <w:p w14:paraId="73D9511F" w14:textId="77777777" w:rsidR="005757D2" w:rsidRPr="003D3072" w:rsidRDefault="005757D2" w:rsidP="004C3368">
            <w:pPr>
              <w:pStyle w:val="Text"/>
              <w:rPr>
                <w:rFonts w:ascii="Arial" w:hAnsi="Arial" w:cs="Arial"/>
              </w:rPr>
            </w:pPr>
          </w:p>
        </w:tc>
      </w:tr>
      <w:tr w:rsidR="005757D2" w:rsidRPr="003D3072" w14:paraId="7C11EEBC" w14:textId="77777777" w:rsidTr="004C3368">
        <w:trPr>
          <w:trHeight w:val="287"/>
        </w:trPr>
        <w:tc>
          <w:tcPr>
            <w:tcW w:w="2120" w:type="dxa"/>
            <w:gridSpan w:val="2"/>
          </w:tcPr>
          <w:p w14:paraId="63D7F7F5" w14:textId="77777777" w:rsidR="005757D2" w:rsidRPr="003D3072" w:rsidRDefault="005757D2" w:rsidP="004C3368">
            <w:pPr>
              <w:pStyle w:val="Text"/>
              <w:rPr>
                <w:rFonts w:ascii="Arial" w:hAnsi="Arial" w:cs="Arial"/>
              </w:rPr>
            </w:pPr>
            <w:r w:rsidRPr="003D3072">
              <w:rPr>
                <w:rFonts w:ascii="Arial" w:hAnsi="Arial" w:cs="Arial"/>
              </w:rPr>
              <w:t>Site</w:t>
            </w:r>
            <w:r>
              <w:rPr>
                <w:rFonts w:ascii="Arial" w:hAnsi="Arial" w:cs="Arial"/>
              </w:rPr>
              <w:t xml:space="preserve"> n. /name</w:t>
            </w:r>
          </w:p>
        </w:tc>
        <w:tc>
          <w:tcPr>
            <w:tcW w:w="7514" w:type="dxa"/>
            <w:gridSpan w:val="5"/>
          </w:tcPr>
          <w:p w14:paraId="6F507128" w14:textId="77777777" w:rsidR="005757D2" w:rsidRPr="003D3072" w:rsidRDefault="005757D2" w:rsidP="004C3368">
            <w:pPr>
              <w:pStyle w:val="Text"/>
              <w:rPr>
                <w:rFonts w:ascii="Arial" w:hAnsi="Arial" w:cs="Arial"/>
              </w:rPr>
            </w:pPr>
          </w:p>
        </w:tc>
      </w:tr>
      <w:tr w:rsidR="005757D2" w:rsidRPr="003D3072" w14:paraId="0C695D46" w14:textId="77777777" w:rsidTr="004C3368">
        <w:trPr>
          <w:trHeight w:val="287"/>
        </w:trPr>
        <w:tc>
          <w:tcPr>
            <w:tcW w:w="2120" w:type="dxa"/>
            <w:gridSpan w:val="2"/>
          </w:tcPr>
          <w:p w14:paraId="57008F04" w14:textId="77777777" w:rsidR="005757D2" w:rsidRDefault="005757D2" w:rsidP="004C3368">
            <w:pPr>
              <w:pStyle w:val="Text"/>
              <w:rPr>
                <w:rFonts w:ascii="Arial" w:hAnsi="Arial" w:cs="Arial"/>
              </w:rPr>
            </w:pPr>
            <w:r w:rsidRPr="003D3072">
              <w:rPr>
                <w:rFonts w:ascii="Arial" w:hAnsi="Arial" w:cs="Arial"/>
              </w:rPr>
              <w:t xml:space="preserve">Name of </w:t>
            </w:r>
            <w:r>
              <w:rPr>
                <w:rFonts w:ascii="Arial" w:hAnsi="Arial" w:cs="Arial"/>
              </w:rPr>
              <w:t>local Project Leader,</w:t>
            </w:r>
          </w:p>
          <w:p w14:paraId="4B7B7BDF" w14:textId="77777777" w:rsidR="005757D2" w:rsidRPr="003D3072" w:rsidRDefault="005757D2" w:rsidP="004C3368">
            <w:pPr>
              <w:pStyle w:val="Text"/>
              <w:rPr>
                <w:rFonts w:ascii="Arial" w:hAnsi="Arial" w:cs="Arial"/>
              </w:rPr>
            </w:pPr>
            <w:r>
              <w:rPr>
                <w:rFonts w:ascii="Arial" w:hAnsi="Arial" w:cs="Arial"/>
              </w:rPr>
              <w:t xml:space="preserve">(for </w:t>
            </w:r>
            <w:proofErr w:type="spellStart"/>
            <w:r>
              <w:rPr>
                <w:rFonts w:ascii="Arial" w:hAnsi="Arial" w:cs="Arial"/>
              </w:rPr>
              <w:t>multicentrer</w:t>
            </w:r>
            <w:proofErr w:type="spellEnd"/>
            <w:r>
              <w:rPr>
                <w:rFonts w:ascii="Arial" w:hAnsi="Arial" w:cs="Arial"/>
              </w:rPr>
              <w:t xml:space="preserve"> projects)</w:t>
            </w:r>
          </w:p>
        </w:tc>
        <w:tc>
          <w:tcPr>
            <w:tcW w:w="7514" w:type="dxa"/>
            <w:gridSpan w:val="5"/>
          </w:tcPr>
          <w:p w14:paraId="5B4BF7AC" w14:textId="77777777" w:rsidR="005757D2" w:rsidRPr="003D3072" w:rsidRDefault="005757D2" w:rsidP="004C3368">
            <w:pPr>
              <w:pStyle w:val="Text"/>
              <w:rPr>
                <w:rFonts w:ascii="Arial" w:hAnsi="Arial" w:cs="Arial"/>
              </w:rPr>
            </w:pPr>
          </w:p>
        </w:tc>
      </w:tr>
      <w:tr w:rsidR="005757D2" w:rsidRPr="000A06CA" w14:paraId="4DD8C131" w14:textId="77777777" w:rsidTr="004C3368">
        <w:trPr>
          <w:trHeight w:val="1032"/>
        </w:trPr>
        <w:tc>
          <w:tcPr>
            <w:tcW w:w="1291" w:type="dxa"/>
          </w:tcPr>
          <w:p w14:paraId="412C0D76" w14:textId="77777777" w:rsidR="005757D2" w:rsidRPr="003D3072" w:rsidRDefault="005757D2" w:rsidP="004C3368">
            <w:pPr>
              <w:pStyle w:val="TEXT0"/>
              <w:rPr>
                <w:rFonts w:ascii="Arial" w:hAnsi="Arial" w:cs="Arial"/>
                <w:color w:val="auto"/>
              </w:rPr>
            </w:pPr>
            <w:r w:rsidRPr="003D3072">
              <w:rPr>
                <w:rFonts w:ascii="Arial" w:hAnsi="Arial" w:cs="Arial"/>
                <w:color w:val="auto"/>
              </w:rPr>
              <w:t>Participant ID</w:t>
            </w:r>
          </w:p>
          <w:p w14:paraId="520D4933" w14:textId="77777777" w:rsidR="005757D2" w:rsidRPr="003D3072" w:rsidRDefault="005757D2" w:rsidP="004C3368">
            <w:pPr>
              <w:pStyle w:val="Text"/>
              <w:rPr>
                <w:rFonts w:ascii="Arial" w:hAnsi="Arial" w:cs="Arial"/>
              </w:rPr>
            </w:pPr>
            <w:r w:rsidRPr="003D3072">
              <w:rPr>
                <w:rFonts w:ascii="Arial" w:hAnsi="Arial" w:cs="Arial"/>
              </w:rPr>
              <w:fldChar w:fldCharType="begin">
                <w:ffData>
                  <w:name w:val="Text1"/>
                  <w:enabled/>
                  <w:calcOnExit w:val="0"/>
                  <w:textInput>
                    <w:default w:val="[code]"/>
                  </w:textInput>
                </w:ffData>
              </w:fldChar>
            </w:r>
            <w:bookmarkStart w:id="0" w:name="Text1"/>
            <w:r w:rsidRPr="003D3072">
              <w:rPr>
                <w:rFonts w:ascii="Arial" w:hAnsi="Arial" w:cs="Arial"/>
              </w:rPr>
              <w:instrText xml:space="preserve"> FORMTEXT </w:instrText>
            </w:r>
            <w:r w:rsidRPr="003D3072">
              <w:rPr>
                <w:rFonts w:ascii="Arial" w:hAnsi="Arial" w:cs="Arial"/>
              </w:rPr>
            </w:r>
            <w:r w:rsidRPr="003D3072">
              <w:rPr>
                <w:rFonts w:ascii="Arial" w:hAnsi="Arial" w:cs="Arial"/>
              </w:rPr>
              <w:fldChar w:fldCharType="separate"/>
            </w:r>
            <w:r w:rsidRPr="003D3072">
              <w:rPr>
                <w:rFonts w:ascii="Arial" w:hAnsi="Arial" w:cs="Arial"/>
                <w:noProof/>
              </w:rPr>
              <w:t>[code]</w:t>
            </w:r>
            <w:r w:rsidRPr="003D3072">
              <w:rPr>
                <w:rFonts w:ascii="Arial" w:hAnsi="Arial" w:cs="Arial"/>
              </w:rPr>
              <w:fldChar w:fldCharType="end"/>
            </w:r>
            <w:bookmarkEnd w:id="0"/>
          </w:p>
        </w:tc>
        <w:tc>
          <w:tcPr>
            <w:tcW w:w="1170" w:type="dxa"/>
            <w:gridSpan w:val="2"/>
          </w:tcPr>
          <w:p w14:paraId="62BE017E" w14:textId="77777777" w:rsidR="005757D2" w:rsidRPr="003D3072" w:rsidRDefault="005757D2" w:rsidP="004C3368">
            <w:pPr>
              <w:pStyle w:val="TEXT0"/>
              <w:rPr>
                <w:rFonts w:ascii="Arial" w:hAnsi="Arial" w:cs="Arial"/>
                <w:color w:val="auto"/>
              </w:rPr>
            </w:pPr>
            <w:r w:rsidRPr="003D3072">
              <w:rPr>
                <w:rFonts w:ascii="Arial" w:hAnsi="Arial" w:cs="Arial"/>
                <w:color w:val="auto"/>
              </w:rPr>
              <w:t>Year of birth</w:t>
            </w:r>
          </w:p>
          <w:p w14:paraId="2E4C220E" w14:textId="77777777" w:rsidR="005757D2" w:rsidRPr="003D3072" w:rsidRDefault="005757D2" w:rsidP="004C3368">
            <w:pPr>
              <w:pStyle w:val="Text"/>
              <w:rPr>
                <w:rFonts w:ascii="Arial" w:hAnsi="Arial" w:cs="Arial"/>
              </w:rPr>
            </w:pPr>
            <w:r w:rsidRPr="003D3072">
              <w:rPr>
                <w:rFonts w:ascii="Arial" w:hAnsi="Arial" w:cs="Arial"/>
              </w:rPr>
              <w:fldChar w:fldCharType="begin">
                <w:ffData>
                  <w:name w:val="Text6"/>
                  <w:enabled/>
                  <w:calcOnExit w:val="0"/>
                  <w:textInput>
                    <w:default w:val="[year]"/>
                  </w:textInput>
                </w:ffData>
              </w:fldChar>
            </w:r>
            <w:r w:rsidRPr="003D3072">
              <w:rPr>
                <w:rFonts w:ascii="Arial" w:hAnsi="Arial" w:cs="Arial"/>
              </w:rPr>
              <w:instrText xml:space="preserve"> FORMTEXT </w:instrText>
            </w:r>
            <w:r w:rsidRPr="003D3072">
              <w:rPr>
                <w:rFonts w:ascii="Arial" w:hAnsi="Arial" w:cs="Arial"/>
              </w:rPr>
            </w:r>
            <w:r w:rsidRPr="003D3072">
              <w:rPr>
                <w:rFonts w:ascii="Arial" w:hAnsi="Arial" w:cs="Arial"/>
              </w:rPr>
              <w:fldChar w:fldCharType="separate"/>
            </w:r>
            <w:r w:rsidRPr="003D3072">
              <w:rPr>
                <w:rFonts w:ascii="Arial" w:hAnsi="Arial" w:cs="Arial"/>
                <w:noProof/>
              </w:rPr>
              <w:t>[year]</w:t>
            </w:r>
            <w:r w:rsidRPr="003D3072">
              <w:rPr>
                <w:rFonts w:ascii="Arial" w:hAnsi="Arial" w:cs="Arial"/>
              </w:rPr>
              <w:fldChar w:fldCharType="end"/>
            </w:r>
          </w:p>
        </w:tc>
        <w:tc>
          <w:tcPr>
            <w:tcW w:w="2067" w:type="dxa"/>
          </w:tcPr>
          <w:p w14:paraId="39C3406A" w14:textId="77777777" w:rsidR="005757D2" w:rsidRPr="003D3072" w:rsidRDefault="005757D2" w:rsidP="004C3368">
            <w:pPr>
              <w:pStyle w:val="TEXT0"/>
              <w:rPr>
                <w:rFonts w:ascii="Arial" w:hAnsi="Arial" w:cs="Arial"/>
                <w:color w:val="auto"/>
              </w:rPr>
            </w:pPr>
            <w:r w:rsidRPr="003D3072">
              <w:rPr>
                <w:rFonts w:ascii="Arial" w:hAnsi="Arial" w:cs="Arial"/>
                <w:color w:val="auto"/>
              </w:rPr>
              <w:t>Sex</w:t>
            </w:r>
          </w:p>
          <w:p w14:paraId="128AE75F" w14:textId="77777777" w:rsidR="005757D2" w:rsidRPr="003D3072" w:rsidRDefault="00000000" w:rsidP="004C3368">
            <w:pPr>
              <w:pStyle w:val="Text"/>
              <w:rPr>
                <w:rFonts w:ascii="Arial" w:hAnsi="Arial" w:cs="Arial"/>
              </w:rPr>
            </w:pPr>
            <w:sdt>
              <w:sdtPr>
                <w:rPr>
                  <w:rFonts w:ascii="Arial" w:hAnsi="Arial" w:cs="Arial"/>
                  <w:sz w:val="24"/>
                  <w:szCs w:val="24"/>
                </w:rPr>
                <w:id w:val="-1292354457"/>
                <w14:checkbox>
                  <w14:checked w14:val="0"/>
                  <w14:checkedState w14:val="2612" w14:font="MS Gothic"/>
                  <w14:uncheckedState w14:val="2610" w14:font="MS Gothic"/>
                </w14:checkbox>
              </w:sdtPr>
              <w:sdtContent>
                <w:r w:rsidR="005757D2" w:rsidRPr="003D3072">
                  <w:rPr>
                    <w:rFonts w:ascii="Segoe UI Symbol" w:eastAsia="MS Gothic" w:hAnsi="Segoe UI Symbol" w:cs="Segoe UI Symbol"/>
                    <w:sz w:val="24"/>
                    <w:szCs w:val="24"/>
                  </w:rPr>
                  <w:t>☐</w:t>
                </w:r>
              </w:sdtContent>
            </w:sdt>
            <w:r w:rsidR="005757D2" w:rsidRPr="003D3072">
              <w:rPr>
                <w:rFonts w:ascii="Arial" w:hAnsi="Arial" w:cs="Arial"/>
              </w:rPr>
              <w:t xml:space="preserve"> </w:t>
            </w:r>
            <w:proofErr w:type="gramStart"/>
            <w:r w:rsidR="005757D2" w:rsidRPr="003D3072">
              <w:rPr>
                <w:rFonts w:ascii="Arial" w:hAnsi="Arial" w:cs="Arial"/>
              </w:rPr>
              <w:t>F  /</w:t>
            </w:r>
            <w:proofErr w:type="gramEnd"/>
            <w:r w:rsidR="005757D2" w:rsidRPr="003D3072">
              <w:rPr>
                <w:rFonts w:ascii="Arial" w:hAnsi="Arial" w:cs="Arial"/>
              </w:rPr>
              <w:t xml:space="preserve"> </w:t>
            </w:r>
            <w:sdt>
              <w:sdtPr>
                <w:rPr>
                  <w:rFonts w:ascii="Arial" w:hAnsi="Arial" w:cs="Arial"/>
                  <w:sz w:val="24"/>
                  <w:szCs w:val="24"/>
                </w:rPr>
                <w:id w:val="429556802"/>
                <w14:checkbox>
                  <w14:checked w14:val="0"/>
                  <w14:checkedState w14:val="2612" w14:font="MS Gothic"/>
                  <w14:uncheckedState w14:val="2610" w14:font="MS Gothic"/>
                </w14:checkbox>
              </w:sdtPr>
              <w:sdtContent>
                <w:r w:rsidR="005757D2" w:rsidRPr="003D3072">
                  <w:rPr>
                    <w:rFonts w:ascii="Segoe UI Symbol" w:eastAsia="MS Gothic" w:hAnsi="Segoe UI Symbol" w:cs="Segoe UI Symbol"/>
                    <w:sz w:val="24"/>
                    <w:szCs w:val="24"/>
                  </w:rPr>
                  <w:t>☐</w:t>
                </w:r>
              </w:sdtContent>
            </w:sdt>
            <w:r w:rsidR="005757D2" w:rsidRPr="003D3072">
              <w:rPr>
                <w:rFonts w:ascii="Arial" w:hAnsi="Arial" w:cs="Arial"/>
              </w:rPr>
              <w:t xml:space="preserve"> M /</w:t>
            </w:r>
          </w:p>
          <w:p w14:paraId="75DAD836" w14:textId="77777777" w:rsidR="005757D2" w:rsidRPr="003D3072" w:rsidRDefault="00000000" w:rsidP="004C3368">
            <w:pPr>
              <w:pStyle w:val="Text"/>
              <w:rPr>
                <w:rFonts w:ascii="Arial" w:hAnsi="Arial" w:cs="Arial"/>
              </w:rPr>
            </w:pPr>
            <w:sdt>
              <w:sdtPr>
                <w:rPr>
                  <w:rFonts w:ascii="Arial" w:hAnsi="Arial" w:cs="Arial"/>
                  <w:sz w:val="24"/>
                  <w:szCs w:val="24"/>
                </w:rPr>
                <w:id w:val="1507781279"/>
                <w14:checkbox>
                  <w14:checked w14:val="0"/>
                  <w14:checkedState w14:val="2612" w14:font="MS Gothic"/>
                  <w14:uncheckedState w14:val="2610" w14:font="MS Gothic"/>
                </w14:checkbox>
              </w:sdtPr>
              <w:sdtContent>
                <w:r w:rsidR="005757D2" w:rsidRPr="003D3072">
                  <w:rPr>
                    <w:rFonts w:ascii="Segoe UI Symbol" w:eastAsia="MS Gothic" w:hAnsi="Segoe UI Symbol" w:cs="Segoe UI Symbol"/>
                    <w:sz w:val="24"/>
                    <w:szCs w:val="24"/>
                  </w:rPr>
                  <w:t>☐</w:t>
                </w:r>
              </w:sdtContent>
            </w:sdt>
            <w:r w:rsidR="005757D2" w:rsidRPr="003D3072">
              <w:rPr>
                <w:rFonts w:ascii="Arial" w:hAnsi="Arial" w:cs="Arial"/>
              </w:rPr>
              <w:t xml:space="preserve"> </w:t>
            </w:r>
            <w:r w:rsidR="005757D2">
              <w:rPr>
                <w:rFonts w:ascii="Arial" w:hAnsi="Arial" w:cs="Arial"/>
              </w:rPr>
              <w:t>other/unknown</w:t>
            </w:r>
          </w:p>
        </w:tc>
        <w:tc>
          <w:tcPr>
            <w:tcW w:w="1704" w:type="dxa"/>
          </w:tcPr>
          <w:p w14:paraId="67A5925D" w14:textId="77777777" w:rsidR="005757D2" w:rsidRPr="003D3072" w:rsidRDefault="005757D2" w:rsidP="004C3368">
            <w:pPr>
              <w:pStyle w:val="TEXT0"/>
              <w:rPr>
                <w:rFonts w:ascii="Arial" w:hAnsi="Arial" w:cs="Arial"/>
                <w:color w:val="auto"/>
              </w:rPr>
            </w:pPr>
            <w:r w:rsidRPr="003D3072">
              <w:rPr>
                <w:rFonts w:ascii="Arial" w:hAnsi="Arial" w:cs="Arial"/>
                <w:color w:val="auto"/>
              </w:rPr>
              <w:t>SE onset date</w:t>
            </w:r>
          </w:p>
          <w:p w14:paraId="55ECF8A3" w14:textId="77777777" w:rsidR="005757D2" w:rsidRPr="003D3072" w:rsidRDefault="005757D2" w:rsidP="004C3368">
            <w:pPr>
              <w:pStyle w:val="TEXT0"/>
              <w:rPr>
                <w:rFonts w:ascii="Arial" w:hAnsi="Arial" w:cs="Arial"/>
                <w:color w:val="auto"/>
              </w:rPr>
            </w:pPr>
            <w:r w:rsidRPr="003D3072">
              <w:rPr>
                <w:rFonts w:ascii="Arial" w:hAnsi="Arial" w:cs="Arial"/>
                <w:color w:val="auto"/>
              </w:rPr>
              <w:fldChar w:fldCharType="begin">
                <w:ffData>
                  <w:name w:val=""/>
                  <w:enabled/>
                  <w:calcOnExit w:val="0"/>
                  <w:textInput>
                    <w:default w:val="[day/month/year]"/>
                  </w:textInput>
                </w:ffData>
              </w:fldChar>
            </w:r>
            <w:r w:rsidRPr="003D3072">
              <w:rPr>
                <w:rFonts w:ascii="Arial" w:hAnsi="Arial" w:cs="Arial"/>
                <w:color w:val="auto"/>
              </w:rPr>
              <w:instrText xml:space="preserve"> FORMTEXT </w:instrText>
            </w:r>
            <w:r w:rsidRPr="003D3072">
              <w:rPr>
                <w:rFonts w:ascii="Arial" w:hAnsi="Arial" w:cs="Arial"/>
                <w:color w:val="auto"/>
              </w:rPr>
            </w:r>
            <w:r w:rsidRPr="003D3072">
              <w:rPr>
                <w:rFonts w:ascii="Arial" w:hAnsi="Arial" w:cs="Arial"/>
                <w:color w:val="auto"/>
              </w:rPr>
              <w:fldChar w:fldCharType="separate"/>
            </w:r>
            <w:r w:rsidRPr="003D3072">
              <w:rPr>
                <w:rFonts w:ascii="Arial" w:hAnsi="Arial" w:cs="Arial"/>
                <w:noProof/>
                <w:color w:val="auto"/>
              </w:rPr>
              <w:t>[day/month/year]</w:t>
            </w:r>
            <w:r w:rsidRPr="003D3072">
              <w:rPr>
                <w:rFonts w:ascii="Arial" w:hAnsi="Arial" w:cs="Arial"/>
                <w:color w:val="auto"/>
              </w:rPr>
              <w:fldChar w:fldCharType="end"/>
            </w:r>
          </w:p>
        </w:tc>
        <w:tc>
          <w:tcPr>
            <w:tcW w:w="1559" w:type="dxa"/>
          </w:tcPr>
          <w:p w14:paraId="7F0B72E8" w14:textId="77777777" w:rsidR="005757D2" w:rsidRPr="003D3072" w:rsidRDefault="005757D2" w:rsidP="004C3368">
            <w:pPr>
              <w:pStyle w:val="TEXT0"/>
              <w:spacing w:after="0"/>
              <w:rPr>
                <w:rFonts w:ascii="Arial" w:hAnsi="Arial" w:cs="Arial"/>
                <w:color w:val="auto"/>
              </w:rPr>
            </w:pPr>
            <w:r w:rsidRPr="003D3072">
              <w:rPr>
                <w:rFonts w:ascii="Arial" w:hAnsi="Arial" w:cs="Arial"/>
                <w:color w:val="auto"/>
              </w:rPr>
              <w:t xml:space="preserve">SE stop date </w:t>
            </w:r>
          </w:p>
          <w:p w14:paraId="75442B7C" w14:textId="77777777" w:rsidR="005757D2" w:rsidRPr="003D3072" w:rsidRDefault="005757D2" w:rsidP="004C3368">
            <w:pPr>
              <w:pStyle w:val="Text"/>
              <w:spacing w:before="120"/>
              <w:rPr>
                <w:rFonts w:ascii="Arial" w:hAnsi="Arial" w:cs="Arial"/>
                <w:noProof/>
              </w:rPr>
            </w:pPr>
            <w:r w:rsidRPr="003D3072">
              <w:rPr>
                <w:rFonts w:ascii="Arial" w:hAnsi="Arial" w:cs="Arial"/>
                <w:noProof/>
              </w:rPr>
              <w:fldChar w:fldCharType="begin">
                <w:ffData>
                  <w:name w:val=""/>
                  <w:enabled/>
                  <w:calcOnExit w:val="0"/>
                  <w:textInput>
                    <w:default w:val="[day/month/year]"/>
                  </w:textInput>
                </w:ffData>
              </w:fldChar>
            </w:r>
            <w:r w:rsidRPr="003D3072">
              <w:rPr>
                <w:rFonts w:ascii="Arial" w:hAnsi="Arial" w:cs="Arial"/>
                <w:noProof/>
              </w:rPr>
              <w:instrText xml:space="preserve"> FORMTEXT </w:instrText>
            </w:r>
            <w:r w:rsidRPr="003D3072">
              <w:rPr>
                <w:rFonts w:ascii="Arial" w:hAnsi="Arial" w:cs="Arial"/>
                <w:noProof/>
              </w:rPr>
            </w:r>
            <w:r w:rsidRPr="003D3072">
              <w:rPr>
                <w:rFonts w:ascii="Arial" w:hAnsi="Arial" w:cs="Arial"/>
                <w:noProof/>
              </w:rPr>
              <w:fldChar w:fldCharType="separate"/>
            </w:r>
            <w:r w:rsidRPr="003D3072">
              <w:rPr>
                <w:rFonts w:ascii="Arial" w:hAnsi="Arial" w:cs="Arial"/>
                <w:noProof/>
              </w:rPr>
              <w:t>[day/month/year]</w:t>
            </w:r>
            <w:r w:rsidRPr="003D3072">
              <w:rPr>
                <w:rFonts w:ascii="Arial" w:hAnsi="Arial" w:cs="Arial"/>
                <w:noProof/>
              </w:rPr>
              <w:fldChar w:fldCharType="end"/>
            </w:r>
          </w:p>
          <w:p w14:paraId="534521F7" w14:textId="77777777" w:rsidR="005757D2" w:rsidRPr="003D3072" w:rsidRDefault="00000000" w:rsidP="004C3368">
            <w:pPr>
              <w:pStyle w:val="Text"/>
              <w:spacing w:before="120"/>
              <w:rPr>
                <w:rFonts w:ascii="Arial" w:hAnsi="Arial" w:cs="Arial"/>
                <w:noProof/>
              </w:rPr>
            </w:pPr>
            <w:sdt>
              <w:sdtPr>
                <w:rPr>
                  <w:rFonts w:ascii="Arial" w:hAnsi="Arial" w:cs="Arial"/>
                  <w:sz w:val="24"/>
                  <w:szCs w:val="24"/>
                </w:rPr>
                <w:id w:val="-1193529437"/>
                <w14:checkbox>
                  <w14:checked w14:val="0"/>
                  <w14:checkedState w14:val="2612" w14:font="MS Gothic"/>
                  <w14:uncheckedState w14:val="2610" w14:font="MS Gothic"/>
                </w14:checkbox>
              </w:sdtPr>
              <w:sdtContent>
                <w:r w:rsidR="005757D2" w:rsidRPr="003D3072">
                  <w:rPr>
                    <w:rFonts w:ascii="Segoe UI Symbol" w:eastAsia="MS Gothic" w:hAnsi="Segoe UI Symbol" w:cs="Segoe UI Symbol"/>
                    <w:sz w:val="24"/>
                    <w:szCs w:val="24"/>
                  </w:rPr>
                  <w:t>☐</w:t>
                </w:r>
              </w:sdtContent>
            </w:sdt>
            <w:r w:rsidR="005757D2" w:rsidRPr="003D3072">
              <w:rPr>
                <w:rFonts w:ascii="Arial" w:hAnsi="Arial" w:cs="Arial"/>
              </w:rPr>
              <w:t xml:space="preserve"> ongoing</w:t>
            </w:r>
          </w:p>
        </w:tc>
        <w:tc>
          <w:tcPr>
            <w:tcW w:w="1843" w:type="dxa"/>
          </w:tcPr>
          <w:p w14:paraId="1E34EC8E" w14:textId="77777777" w:rsidR="005757D2" w:rsidRPr="003D3072" w:rsidRDefault="005757D2" w:rsidP="004C3368">
            <w:pPr>
              <w:pStyle w:val="Text"/>
              <w:spacing w:after="120"/>
              <w:rPr>
                <w:rFonts w:ascii="Arial" w:hAnsi="Arial" w:cs="Arial"/>
              </w:rPr>
            </w:pPr>
            <w:r w:rsidRPr="003D3072">
              <w:rPr>
                <w:rFonts w:ascii="Arial" w:hAnsi="Arial" w:cs="Arial"/>
              </w:rPr>
              <w:t xml:space="preserve">Date of SE </w:t>
            </w:r>
          </w:p>
          <w:p w14:paraId="6F63C5AC" w14:textId="77777777" w:rsidR="005757D2" w:rsidRPr="003D3072" w:rsidRDefault="005757D2" w:rsidP="004C3368">
            <w:pPr>
              <w:pStyle w:val="Text"/>
              <w:spacing w:after="120"/>
              <w:rPr>
                <w:rFonts w:ascii="Arial" w:hAnsi="Arial" w:cs="Arial"/>
              </w:rPr>
            </w:pPr>
            <w:r w:rsidRPr="003D3072">
              <w:rPr>
                <w:rFonts w:ascii="Arial" w:hAnsi="Arial" w:cs="Arial"/>
              </w:rPr>
              <w:t>awareness</w:t>
            </w:r>
          </w:p>
          <w:p w14:paraId="61A33944" w14:textId="77777777" w:rsidR="005757D2" w:rsidRPr="003D3072" w:rsidRDefault="005757D2" w:rsidP="004C3368">
            <w:pPr>
              <w:pStyle w:val="Text"/>
              <w:rPr>
                <w:rFonts w:ascii="Arial" w:hAnsi="Arial" w:cs="Arial"/>
              </w:rPr>
            </w:pPr>
            <w:r w:rsidRPr="003D3072">
              <w:rPr>
                <w:rFonts w:ascii="Arial" w:hAnsi="Arial" w:cs="Arial"/>
              </w:rPr>
              <w:fldChar w:fldCharType="begin">
                <w:ffData>
                  <w:name w:val=""/>
                  <w:enabled/>
                  <w:calcOnExit w:val="0"/>
                  <w:textInput>
                    <w:default w:val="[day/month/year]"/>
                  </w:textInput>
                </w:ffData>
              </w:fldChar>
            </w:r>
            <w:r w:rsidRPr="003D3072">
              <w:rPr>
                <w:rFonts w:ascii="Arial" w:hAnsi="Arial" w:cs="Arial"/>
              </w:rPr>
              <w:instrText xml:space="preserve"> FORMTEXT </w:instrText>
            </w:r>
            <w:r w:rsidRPr="003D3072">
              <w:rPr>
                <w:rFonts w:ascii="Arial" w:hAnsi="Arial" w:cs="Arial"/>
              </w:rPr>
            </w:r>
            <w:r w:rsidRPr="003D3072">
              <w:rPr>
                <w:rFonts w:ascii="Arial" w:hAnsi="Arial" w:cs="Arial"/>
              </w:rPr>
              <w:fldChar w:fldCharType="separate"/>
            </w:r>
            <w:r w:rsidRPr="003D3072">
              <w:rPr>
                <w:rFonts w:ascii="Arial" w:hAnsi="Arial" w:cs="Arial"/>
                <w:noProof/>
              </w:rPr>
              <w:t>[day/month/year]</w:t>
            </w:r>
            <w:r w:rsidRPr="003D3072">
              <w:rPr>
                <w:rFonts w:ascii="Arial" w:hAnsi="Arial" w:cs="Arial"/>
              </w:rPr>
              <w:fldChar w:fldCharType="end"/>
            </w:r>
          </w:p>
        </w:tc>
      </w:tr>
      <w:tr w:rsidR="005757D2" w:rsidRPr="003D3072" w14:paraId="3C9E3038" w14:textId="77777777" w:rsidTr="004C3368">
        <w:trPr>
          <w:trHeight w:val="1165"/>
        </w:trPr>
        <w:tc>
          <w:tcPr>
            <w:tcW w:w="9634" w:type="dxa"/>
            <w:gridSpan w:val="7"/>
          </w:tcPr>
          <w:p w14:paraId="0F784653" w14:textId="77777777" w:rsidR="005757D2" w:rsidRPr="003D3072" w:rsidRDefault="005757D2" w:rsidP="004C3368">
            <w:pPr>
              <w:pStyle w:val="Text"/>
              <w:rPr>
                <w:rFonts w:ascii="Arial" w:hAnsi="Arial" w:cs="Arial"/>
              </w:rPr>
            </w:pPr>
            <w:r w:rsidRPr="003D3072">
              <w:rPr>
                <w:rFonts w:ascii="Arial" w:hAnsi="Arial" w:cs="Arial"/>
              </w:rPr>
              <w:t xml:space="preserve">SE Main Term/Diagnosis:   </w:t>
            </w:r>
            <w:r w:rsidRPr="003D3072">
              <w:rPr>
                <w:rFonts w:ascii="Arial" w:hAnsi="Arial" w:cs="Arial"/>
              </w:rPr>
              <w:fldChar w:fldCharType="begin">
                <w:ffData>
                  <w:name w:val="Text11"/>
                  <w:enabled/>
                  <w:calcOnExit w:val="0"/>
                  <w:textInput>
                    <w:default w:val="[free text]"/>
                  </w:textInput>
                </w:ffData>
              </w:fldChar>
            </w:r>
            <w:r w:rsidRPr="003D3072">
              <w:rPr>
                <w:rFonts w:ascii="Arial" w:hAnsi="Arial" w:cs="Arial"/>
              </w:rPr>
              <w:instrText xml:space="preserve"> FORMTEXT </w:instrText>
            </w:r>
            <w:r w:rsidRPr="003D3072">
              <w:rPr>
                <w:rFonts w:ascii="Arial" w:hAnsi="Arial" w:cs="Arial"/>
              </w:rPr>
            </w:r>
            <w:r w:rsidRPr="003D3072">
              <w:rPr>
                <w:rFonts w:ascii="Arial" w:hAnsi="Arial" w:cs="Arial"/>
              </w:rPr>
              <w:fldChar w:fldCharType="separate"/>
            </w:r>
            <w:r w:rsidRPr="003D3072">
              <w:rPr>
                <w:rFonts w:ascii="Arial" w:hAnsi="Arial" w:cs="Arial"/>
                <w:noProof/>
              </w:rPr>
              <w:t>[free text]</w:t>
            </w:r>
            <w:r w:rsidRPr="003D3072">
              <w:rPr>
                <w:rFonts w:ascii="Arial" w:hAnsi="Arial" w:cs="Arial"/>
              </w:rPr>
              <w:fldChar w:fldCharType="end"/>
            </w:r>
            <w:r w:rsidRPr="003D3072">
              <w:rPr>
                <w:rFonts w:ascii="Arial" w:hAnsi="Arial" w:cs="Arial"/>
              </w:rPr>
              <w:t xml:space="preserve"> </w:t>
            </w:r>
          </w:p>
          <w:p w14:paraId="142EA99C" w14:textId="77777777" w:rsidR="005757D2" w:rsidRPr="003D3072" w:rsidRDefault="005757D2" w:rsidP="004C3368">
            <w:pPr>
              <w:pStyle w:val="Text"/>
              <w:rPr>
                <w:rFonts w:ascii="Arial" w:hAnsi="Arial" w:cs="Arial"/>
              </w:rPr>
            </w:pPr>
          </w:p>
          <w:p w14:paraId="5D2D75C6" w14:textId="77777777" w:rsidR="005757D2" w:rsidRPr="003D3072" w:rsidRDefault="005757D2" w:rsidP="004C3368">
            <w:pPr>
              <w:pStyle w:val="TEXT0"/>
              <w:rPr>
                <w:rFonts w:ascii="Arial" w:hAnsi="Arial" w:cs="Arial"/>
                <w:color w:val="auto"/>
              </w:rPr>
            </w:pPr>
            <w:r w:rsidRPr="003D3072">
              <w:rPr>
                <w:rFonts w:ascii="Arial" w:hAnsi="Arial" w:cs="Arial"/>
                <w:color w:val="auto"/>
              </w:rPr>
              <w:t xml:space="preserve">Description: Describe the SE, the connection to project procedures and provide details of assessments used for the diagnosis of </w:t>
            </w:r>
            <w:r>
              <w:rPr>
                <w:rFonts w:ascii="Arial" w:hAnsi="Arial" w:cs="Arial"/>
                <w:color w:val="auto"/>
              </w:rPr>
              <w:t xml:space="preserve">the </w:t>
            </w:r>
            <w:r w:rsidRPr="003D3072">
              <w:rPr>
                <w:rFonts w:ascii="Arial" w:hAnsi="Arial" w:cs="Arial"/>
                <w:color w:val="auto"/>
              </w:rPr>
              <w:t xml:space="preserve">SE and/or any other </w:t>
            </w:r>
            <w:r>
              <w:rPr>
                <w:rFonts w:ascii="Arial" w:hAnsi="Arial" w:cs="Arial"/>
                <w:color w:val="auto"/>
              </w:rPr>
              <w:t xml:space="preserve">relevant </w:t>
            </w:r>
            <w:r w:rsidRPr="003D3072">
              <w:rPr>
                <w:rFonts w:ascii="Arial" w:hAnsi="Arial" w:cs="Arial"/>
                <w:color w:val="auto"/>
              </w:rPr>
              <w:t xml:space="preserve">information (including relevant tests/lab data, further signs and symptoms, development of the event, action taken to treat </w:t>
            </w:r>
            <w:r>
              <w:rPr>
                <w:rFonts w:ascii="Arial" w:hAnsi="Arial" w:cs="Arial"/>
                <w:color w:val="auto"/>
              </w:rPr>
              <w:t xml:space="preserve">the </w:t>
            </w:r>
            <w:r w:rsidRPr="003D3072">
              <w:rPr>
                <w:rFonts w:ascii="Arial" w:hAnsi="Arial" w:cs="Arial"/>
                <w:color w:val="auto"/>
              </w:rPr>
              <w:t>SE, etc.)</w:t>
            </w:r>
            <w:r w:rsidRPr="003D3072">
              <w:rPr>
                <w:rFonts w:ascii="Arial" w:hAnsi="Arial" w:cs="Arial"/>
              </w:rPr>
              <w:t xml:space="preserve"> </w:t>
            </w:r>
          </w:p>
          <w:p w14:paraId="340C1E4C" w14:textId="77777777" w:rsidR="005757D2" w:rsidRPr="003D3072" w:rsidRDefault="005757D2" w:rsidP="004C3368">
            <w:pPr>
              <w:pStyle w:val="Text"/>
              <w:rPr>
                <w:rFonts w:ascii="Arial" w:hAnsi="Arial" w:cs="Arial"/>
              </w:rPr>
            </w:pPr>
            <w:r w:rsidRPr="003D3072">
              <w:rPr>
                <w:rFonts w:ascii="Arial" w:hAnsi="Arial" w:cs="Arial"/>
              </w:rPr>
              <w:fldChar w:fldCharType="begin">
                <w:ffData>
                  <w:name w:val="Text11"/>
                  <w:enabled/>
                  <w:calcOnExit w:val="0"/>
                  <w:textInput>
                    <w:default w:val="[free text]"/>
                  </w:textInput>
                </w:ffData>
              </w:fldChar>
            </w:r>
            <w:r w:rsidRPr="003D3072">
              <w:rPr>
                <w:rFonts w:ascii="Arial" w:hAnsi="Arial" w:cs="Arial"/>
              </w:rPr>
              <w:instrText xml:space="preserve"> FORMTEXT </w:instrText>
            </w:r>
            <w:r w:rsidRPr="003D3072">
              <w:rPr>
                <w:rFonts w:ascii="Arial" w:hAnsi="Arial" w:cs="Arial"/>
              </w:rPr>
            </w:r>
            <w:r w:rsidRPr="003D3072">
              <w:rPr>
                <w:rFonts w:ascii="Arial" w:hAnsi="Arial" w:cs="Arial"/>
              </w:rPr>
              <w:fldChar w:fldCharType="separate"/>
            </w:r>
            <w:r w:rsidRPr="003D3072">
              <w:rPr>
                <w:rFonts w:ascii="Arial" w:hAnsi="Arial" w:cs="Arial"/>
                <w:noProof/>
              </w:rPr>
              <w:t>[free text]</w:t>
            </w:r>
            <w:r w:rsidRPr="003D3072">
              <w:rPr>
                <w:rFonts w:ascii="Arial" w:hAnsi="Arial" w:cs="Arial"/>
              </w:rPr>
              <w:fldChar w:fldCharType="end"/>
            </w:r>
          </w:p>
          <w:p w14:paraId="4FF31CA1" w14:textId="77777777" w:rsidR="005757D2" w:rsidRPr="003D3072" w:rsidRDefault="005757D2" w:rsidP="004C3368">
            <w:pPr>
              <w:pStyle w:val="Text"/>
              <w:rPr>
                <w:rFonts w:ascii="Arial" w:hAnsi="Arial" w:cs="Arial"/>
              </w:rPr>
            </w:pPr>
          </w:p>
        </w:tc>
      </w:tr>
    </w:tbl>
    <w:p w14:paraId="1BACA51E" w14:textId="77777777" w:rsidR="005757D2" w:rsidRDefault="005757D2" w:rsidP="005757D2">
      <w:pPr>
        <w:rPr>
          <w:rFonts w:ascii="Arial" w:hAnsi="Arial" w:cs="Arial"/>
        </w:rPr>
      </w:pPr>
    </w:p>
    <w:p w14:paraId="49474265" w14:textId="77777777" w:rsidR="005757D2" w:rsidRDefault="005757D2" w:rsidP="005757D2">
      <w:pPr>
        <w:rPr>
          <w:rFonts w:ascii="Arial" w:hAnsi="Arial" w:cs="Arial"/>
        </w:rPr>
      </w:pPr>
      <w:r>
        <w:rPr>
          <w:rFonts w:ascii="Arial" w:hAnsi="Arial" w:cs="Arial"/>
        </w:rPr>
        <w:br w:type="page"/>
      </w:r>
    </w:p>
    <w:p w14:paraId="4DCAF601" w14:textId="77777777" w:rsidR="005757D2" w:rsidRPr="003D3072" w:rsidRDefault="005757D2" w:rsidP="005757D2">
      <w:pPr>
        <w:pStyle w:val="berschriftIntroLauftext"/>
        <w:rPr>
          <w:rFonts w:ascii="Arial" w:hAnsi="Arial" w:cs="Arial"/>
        </w:rPr>
      </w:pPr>
      <w:r>
        <w:rPr>
          <w:rFonts w:ascii="Arial" w:hAnsi="Arial" w:cs="Arial"/>
        </w:rPr>
        <w:lastRenderedPageBreak/>
        <w:t>2</w:t>
      </w:r>
      <w:r w:rsidRPr="003D3072">
        <w:rPr>
          <w:rFonts w:ascii="Arial" w:hAnsi="Arial" w:cs="Arial"/>
        </w:rPr>
        <w:t>. Evaluation of the SE</w:t>
      </w:r>
    </w:p>
    <w:tbl>
      <w:tblPr>
        <w:tblStyle w:val="Grilledutableau"/>
        <w:tblW w:w="5000" w:type="pct"/>
        <w:tblBorders>
          <w:top w:val="single" w:sz="4" w:space="0" w:color="4FB4E0"/>
          <w:left w:val="single" w:sz="4" w:space="0" w:color="4FB4E0"/>
          <w:bottom w:val="single" w:sz="4" w:space="0" w:color="4FB4E0"/>
          <w:right w:val="single" w:sz="4" w:space="0" w:color="4FB4E0"/>
          <w:insideH w:val="single" w:sz="4" w:space="0" w:color="4FB4E0"/>
          <w:insideV w:val="single" w:sz="4" w:space="0" w:color="4FB4E0"/>
        </w:tblBorders>
        <w:tblCellMar>
          <w:top w:w="57" w:type="dxa"/>
          <w:bottom w:w="57" w:type="dxa"/>
        </w:tblCellMar>
        <w:tblLook w:val="04A0" w:firstRow="1" w:lastRow="0" w:firstColumn="1" w:lastColumn="0" w:noHBand="0" w:noVBand="1"/>
      </w:tblPr>
      <w:tblGrid>
        <w:gridCol w:w="4815"/>
        <w:gridCol w:w="4813"/>
      </w:tblGrid>
      <w:tr w:rsidR="005757D2" w:rsidRPr="00F44191" w14:paraId="440A5A85" w14:textId="77777777" w:rsidTr="004C3368">
        <w:trPr>
          <w:trHeight w:val="642"/>
        </w:trPr>
        <w:tc>
          <w:tcPr>
            <w:tcW w:w="9628" w:type="dxa"/>
            <w:gridSpan w:val="2"/>
          </w:tcPr>
          <w:p w14:paraId="7E4C71FB" w14:textId="77777777" w:rsidR="005757D2" w:rsidRPr="00F37880" w:rsidRDefault="005757D2" w:rsidP="004C3368">
            <w:pPr>
              <w:pStyle w:val="Text"/>
              <w:spacing w:after="120"/>
              <w:rPr>
                <w:rFonts w:ascii="Arial" w:hAnsi="Arial" w:cs="Arial"/>
                <w:szCs w:val="16"/>
              </w:rPr>
            </w:pPr>
            <w:r w:rsidRPr="00F37880">
              <w:rPr>
                <w:rFonts w:ascii="Arial" w:hAnsi="Arial" w:cs="Arial"/>
                <w:szCs w:val="16"/>
              </w:rPr>
              <w:t>Please select the applicable seriousness criterion. The event:</w:t>
            </w:r>
          </w:p>
          <w:p w14:paraId="55BDA06B" w14:textId="77777777" w:rsidR="005757D2" w:rsidRPr="00F37880" w:rsidRDefault="00000000" w:rsidP="004C3368">
            <w:pPr>
              <w:pStyle w:val="Text"/>
              <w:spacing w:line="360" w:lineRule="auto"/>
              <w:rPr>
                <w:rFonts w:ascii="Arial" w:hAnsi="Arial" w:cs="Arial"/>
                <w:szCs w:val="16"/>
              </w:rPr>
            </w:pPr>
            <w:sdt>
              <w:sdtPr>
                <w:rPr>
                  <w:rFonts w:ascii="Arial" w:hAnsi="Arial" w:cs="Arial"/>
                  <w:szCs w:val="16"/>
                </w:rPr>
                <w:id w:val="1272982850"/>
                <w14:checkbox>
                  <w14:checked w14:val="0"/>
                  <w14:checkedState w14:val="2612" w14:font="MS Gothic"/>
                  <w14:uncheckedState w14:val="2610" w14:font="MS Gothic"/>
                </w14:checkbox>
              </w:sdtPr>
              <w:sdtContent>
                <w:r w:rsidR="005757D2" w:rsidRPr="00F37880">
                  <w:rPr>
                    <w:rFonts w:ascii="Segoe UI Symbol" w:eastAsia="MS Gothic" w:hAnsi="Segoe UI Symbol" w:cs="Segoe UI Symbol"/>
                    <w:szCs w:val="16"/>
                  </w:rPr>
                  <w:t>☐</w:t>
                </w:r>
              </w:sdtContent>
            </w:sdt>
            <w:r w:rsidR="005757D2" w:rsidRPr="00F37880">
              <w:rPr>
                <w:rFonts w:ascii="Arial" w:hAnsi="Arial" w:cs="Arial"/>
                <w:szCs w:val="16"/>
              </w:rPr>
              <w:t xml:space="preserve"> required inpatient treatment not envisaged in the protocol or extends a current hospital stay</w:t>
            </w:r>
          </w:p>
          <w:p w14:paraId="66C01AD6" w14:textId="77777777" w:rsidR="005757D2" w:rsidRPr="00261FFB" w:rsidRDefault="005757D2" w:rsidP="004C3368">
            <w:pPr>
              <w:pStyle w:val="TEXT0"/>
              <w:spacing w:after="0" w:line="360" w:lineRule="auto"/>
              <w:ind w:left="1069"/>
              <w:rPr>
                <w:rFonts w:ascii="Arial" w:hAnsi="Arial" w:cs="Arial"/>
                <w:color w:val="auto"/>
              </w:rPr>
            </w:pPr>
            <w:r w:rsidRPr="00645760">
              <w:rPr>
                <w:rFonts w:ascii="Arial" w:hAnsi="Arial" w:cs="Arial"/>
                <w:color w:val="auto"/>
              </w:rPr>
              <w:sym w:font="Wingdings" w:char="F0E0"/>
            </w:r>
            <w:r w:rsidRPr="00645760">
              <w:rPr>
                <w:rFonts w:ascii="Arial" w:hAnsi="Arial" w:cs="Arial"/>
                <w:color w:val="auto"/>
              </w:rPr>
              <w:t xml:space="preserve"> </w:t>
            </w:r>
            <w:r>
              <w:rPr>
                <w:rFonts w:ascii="Arial" w:hAnsi="Arial" w:cs="Arial"/>
                <w:color w:val="auto"/>
              </w:rPr>
              <w:t xml:space="preserve">If </w:t>
            </w:r>
            <w:proofErr w:type="gramStart"/>
            <w:r>
              <w:rPr>
                <w:rFonts w:ascii="Arial" w:hAnsi="Arial" w:cs="Arial"/>
                <w:color w:val="auto"/>
              </w:rPr>
              <w:t>an</w:t>
            </w:r>
            <w:proofErr w:type="gramEnd"/>
            <w:r>
              <w:rPr>
                <w:rFonts w:ascii="Arial" w:hAnsi="Arial" w:cs="Arial"/>
                <w:color w:val="auto"/>
              </w:rPr>
              <w:t xml:space="preserve"> hospitalization was required, please </w:t>
            </w:r>
            <w:proofErr w:type="gramStart"/>
            <w:r>
              <w:rPr>
                <w:rFonts w:ascii="Arial" w:hAnsi="Arial" w:cs="Arial"/>
                <w:color w:val="auto"/>
              </w:rPr>
              <w:t>specify:</w:t>
            </w:r>
            <w:proofErr w:type="gramEnd"/>
            <w:r>
              <w:rPr>
                <w:rFonts w:ascii="Arial" w:hAnsi="Arial" w:cs="Arial"/>
                <w:color w:val="auto"/>
              </w:rPr>
              <w:t xml:space="preserve">   </w:t>
            </w:r>
            <w:r w:rsidRPr="00F37880">
              <w:rPr>
                <w:rFonts w:ascii="Arial" w:hAnsi="Arial" w:cs="Arial"/>
                <w:color w:val="auto"/>
              </w:rPr>
              <w:t xml:space="preserve">Date of admission: </w:t>
            </w:r>
            <w:r w:rsidRPr="00F37880">
              <w:rPr>
                <w:rFonts w:ascii="Arial" w:hAnsi="Arial" w:cs="Arial"/>
                <w:color w:val="auto"/>
              </w:rPr>
              <w:fldChar w:fldCharType="begin">
                <w:ffData>
                  <w:name w:val=""/>
                  <w:enabled/>
                  <w:calcOnExit w:val="0"/>
                  <w:textInput>
                    <w:default w:val="[day/month/year]"/>
                  </w:textInput>
                </w:ffData>
              </w:fldChar>
            </w:r>
            <w:r w:rsidRPr="00F37880">
              <w:rPr>
                <w:rFonts w:ascii="Arial" w:hAnsi="Arial" w:cs="Arial"/>
                <w:color w:val="auto"/>
              </w:rPr>
              <w:instrText xml:space="preserve"> FORMTEXT </w:instrText>
            </w:r>
            <w:r w:rsidRPr="00F37880">
              <w:rPr>
                <w:rFonts w:ascii="Arial" w:hAnsi="Arial" w:cs="Arial"/>
                <w:color w:val="auto"/>
              </w:rPr>
            </w:r>
            <w:r w:rsidRPr="00F37880">
              <w:rPr>
                <w:rFonts w:ascii="Arial" w:hAnsi="Arial" w:cs="Arial"/>
                <w:color w:val="auto"/>
              </w:rPr>
              <w:fldChar w:fldCharType="separate"/>
            </w:r>
            <w:r w:rsidRPr="00F37880">
              <w:rPr>
                <w:rFonts w:ascii="Arial" w:hAnsi="Arial" w:cs="Arial"/>
                <w:noProof/>
                <w:color w:val="auto"/>
              </w:rPr>
              <w:t>[day/month/year]</w:t>
            </w:r>
            <w:r w:rsidRPr="00F37880">
              <w:rPr>
                <w:rFonts w:ascii="Arial" w:hAnsi="Arial" w:cs="Arial"/>
                <w:color w:val="auto"/>
              </w:rPr>
              <w:fldChar w:fldCharType="end"/>
            </w:r>
            <w:r>
              <w:rPr>
                <w:rFonts w:ascii="Arial" w:hAnsi="Arial" w:cs="Arial"/>
                <w:color w:val="auto"/>
              </w:rPr>
              <w:t xml:space="preserve">    </w:t>
            </w:r>
            <w:r w:rsidRPr="00261FFB">
              <w:rPr>
                <w:rFonts w:ascii="Arial" w:hAnsi="Arial" w:cs="Arial"/>
                <w:color w:val="auto"/>
              </w:rPr>
              <w:t xml:space="preserve">Date of </w:t>
            </w:r>
            <w:proofErr w:type="gramStart"/>
            <w:r w:rsidRPr="00261FFB">
              <w:rPr>
                <w:rFonts w:ascii="Arial" w:hAnsi="Arial" w:cs="Arial"/>
                <w:color w:val="auto"/>
              </w:rPr>
              <w:t>discharge :</w:t>
            </w:r>
            <w:proofErr w:type="gramEnd"/>
            <w:r w:rsidRPr="00261FFB">
              <w:rPr>
                <w:rFonts w:ascii="Arial" w:hAnsi="Arial" w:cs="Arial"/>
                <w:color w:val="auto"/>
              </w:rPr>
              <w:t xml:space="preserve"> </w:t>
            </w:r>
            <w:r w:rsidRPr="00261FFB">
              <w:rPr>
                <w:rFonts w:ascii="Arial" w:hAnsi="Arial" w:cs="Arial"/>
                <w:color w:val="auto"/>
              </w:rPr>
              <w:fldChar w:fldCharType="begin">
                <w:ffData>
                  <w:name w:val=""/>
                  <w:enabled/>
                  <w:calcOnExit w:val="0"/>
                  <w:textInput>
                    <w:default w:val="[day/month/year]"/>
                  </w:textInput>
                </w:ffData>
              </w:fldChar>
            </w:r>
            <w:r w:rsidRPr="00261FFB">
              <w:rPr>
                <w:rFonts w:ascii="Arial" w:hAnsi="Arial" w:cs="Arial"/>
                <w:color w:val="auto"/>
              </w:rPr>
              <w:instrText xml:space="preserve"> FORMTEXT </w:instrText>
            </w:r>
            <w:r w:rsidRPr="00261FFB">
              <w:rPr>
                <w:rFonts w:ascii="Arial" w:hAnsi="Arial" w:cs="Arial"/>
                <w:color w:val="auto"/>
              </w:rPr>
            </w:r>
            <w:r w:rsidRPr="00261FFB">
              <w:rPr>
                <w:rFonts w:ascii="Arial" w:hAnsi="Arial" w:cs="Arial"/>
                <w:color w:val="auto"/>
              </w:rPr>
              <w:fldChar w:fldCharType="separate"/>
            </w:r>
            <w:r w:rsidRPr="00261FFB">
              <w:rPr>
                <w:rFonts w:ascii="Arial" w:hAnsi="Arial" w:cs="Arial"/>
                <w:noProof/>
                <w:color w:val="auto"/>
              </w:rPr>
              <w:t>[day/month/year]</w:t>
            </w:r>
            <w:r w:rsidRPr="00261FFB">
              <w:rPr>
                <w:rFonts w:ascii="Arial" w:hAnsi="Arial" w:cs="Arial"/>
                <w:color w:val="auto"/>
              </w:rPr>
              <w:fldChar w:fldCharType="end"/>
            </w:r>
          </w:p>
          <w:p w14:paraId="72D26825" w14:textId="77777777" w:rsidR="005757D2" w:rsidRPr="00F37880" w:rsidRDefault="00000000" w:rsidP="004C3368">
            <w:pPr>
              <w:pStyle w:val="Text"/>
              <w:spacing w:line="360" w:lineRule="auto"/>
              <w:rPr>
                <w:rFonts w:ascii="Arial" w:hAnsi="Arial" w:cs="Arial"/>
                <w:szCs w:val="16"/>
              </w:rPr>
            </w:pPr>
            <w:sdt>
              <w:sdtPr>
                <w:rPr>
                  <w:rFonts w:ascii="Arial" w:hAnsi="Arial" w:cs="Arial"/>
                  <w:szCs w:val="16"/>
                </w:rPr>
                <w:id w:val="-1921786123"/>
                <w14:checkbox>
                  <w14:checked w14:val="0"/>
                  <w14:checkedState w14:val="2612" w14:font="MS Gothic"/>
                  <w14:uncheckedState w14:val="2610" w14:font="MS Gothic"/>
                </w14:checkbox>
              </w:sdtPr>
              <w:sdtContent>
                <w:r w:rsidR="005757D2" w:rsidRPr="00F37880">
                  <w:rPr>
                    <w:rFonts w:ascii="MS Gothic" w:eastAsia="MS Gothic" w:hAnsi="MS Gothic" w:cs="Arial" w:hint="eastAsia"/>
                    <w:szCs w:val="16"/>
                  </w:rPr>
                  <w:t>☐</w:t>
                </w:r>
              </w:sdtContent>
            </w:sdt>
            <w:r w:rsidR="005757D2" w:rsidRPr="00F37880">
              <w:rPr>
                <w:rFonts w:ascii="Arial" w:hAnsi="Arial" w:cs="Arial"/>
                <w:szCs w:val="16"/>
              </w:rPr>
              <w:t xml:space="preserve"> resulted in permanent or significant incapacity or disability</w:t>
            </w:r>
          </w:p>
          <w:p w14:paraId="0CF23C92" w14:textId="77777777" w:rsidR="005757D2" w:rsidRDefault="00000000" w:rsidP="004C3368">
            <w:pPr>
              <w:pStyle w:val="TEXT0"/>
              <w:spacing w:after="0" w:line="360" w:lineRule="auto"/>
              <w:rPr>
                <w:rFonts w:ascii="Arial" w:hAnsi="Arial" w:cs="Arial"/>
                <w:color w:val="auto"/>
              </w:rPr>
            </w:pPr>
            <w:sdt>
              <w:sdtPr>
                <w:rPr>
                  <w:rFonts w:ascii="Arial" w:hAnsi="Arial" w:cs="Arial"/>
                  <w:color w:val="auto"/>
                </w:rPr>
                <w:id w:val="-617133704"/>
                <w14:checkbox>
                  <w14:checked w14:val="0"/>
                  <w14:checkedState w14:val="2612" w14:font="MS Gothic"/>
                  <w14:uncheckedState w14:val="2610" w14:font="MS Gothic"/>
                </w14:checkbox>
              </w:sdtPr>
              <w:sdtContent>
                <w:r w:rsidR="005757D2" w:rsidRPr="00F37880">
                  <w:rPr>
                    <w:rFonts w:ascii="MS Gothic" w:eastAsia="MS Gothic" w:hAnsi="MS Gothic" w:cs="Arial" w:hint="eastAsia"/>
                    <w:color w:val="auto"/>
                  </w:rPr>
                  <w:t>☐</w:t>
                </w:r>
              </w:sdtContent>
            </w:sdt>
            <w:r w:rsidR="005757D2" w:rsidRPr="00F37880" w:rsidDel="00EA35CA">
              <w:rPr>
                <w:rFonts w:ascii="Arial" w:hAnsi="Arial" w:cs="Arial"/>
                <w:color w:val="auto"/>
              </w:rPr>
              <w:t xml:space="preserve"> </w:t>
            </w:r>
            <w:r w:rsidR="005757D2" w:rsidRPr="00F37880">
              <w:rPr>
                <w:rFonts w:ascii="Arial" w:hAnsi="Arial" w:cs="Arial"/>
                <w:color w:val="auto"/>
              </w:rPr>
              <w:t>was life-threatening or resulted in death</w:t>
            </w:r>
          </w:p>
        </w:tc>
      </w:tr>
      <w:tr w:rsidR="005757D2" w:rsidRPr="007F46BF" w14:paraId="5872A194" w14:textId="77777777" w:rsidTr="004C3368">
        <w:trPr>
          <w:trHeight w:val="1237"/>
        </w:trPr>
        <w:tc>
          <w:tcPr>
            <w:tcW w:w="4815" w:type="dxa"/>
          </w:tcPr>
          <w:p w14:paraId="5C3F83F8" w14:textId="77777777" w:rsidR="005757D2" w:rsidRPr="00F37880" w:rsidRDefault="005757D2" w:rsidP="004C3368">
            <w:pPr>
              <w:pStyle w:val="TEXT0"/>
              <w:rPr>
                <w:rFonts w:ascii="Arial" w:hAnsi="Arial" w:cs="Arial"/>
                <w:color w:val="auto"/>
                <w:lang w:val="en-US"/>
              </w:rPr>
            </w:pPr>
            <w:r w:rsidRPr="00F37880">
              <w:rPr>
                <w:rFonts w:ascii="Arial" w:hAnsi="Arial" w:cs="Arial"/>
                <w:color w:val="auto"/>
              </w:rPr>
              <w:t xml:space="preserve">The research project encompasses the </w:t>
            </w:r>
          </w:p>
          <w:p w14:paraId="0BB6B144" w14:textId="77777777" w:rsidR="005757D2" w:rsidRPr="00F37880" w:rsidRDefault="00000000" w:rsidP="004C3368">
            <w:pPr>
              <w:pStyle w:val="Text"/>
              <w:spacing w:after="120"/>
              <w:rPr>
                <w:rFonts w:ascii="Arial" w:hAnsi="Arial" w:cs="Arial"/>
                <w:szCs w:val="16"/>
              </w:rPr>
            </w:pPr>
            <w:sdt>
              <w:sdtPr>
                <w:rPr>
                  <w:rFonts w:ascii="Arial" w:hAnsi="Arial" w:cs="Arial"/>
                  <w:szCs w:val="16"/>
                </w:rPr>
                <w:id w:val="-665862164"/>
                <w14:checkbox>
                  <w14:checked w14:val="0"/>
                  <w14:checkedState w14:val="2612" w14:font="MS Gothic"/>
                  <w14:uncheckedState w14:val="2610" w14:font="MS Gothic"/>
                </w14:checkbox>
              </w:sdtPr>
              <w:sdtContent>
                <w:r w:rsidR="005757D2">
                  <w:rPr>
                    <w:rFonts w:ascii="MS Gothic" w:eastAsia="MS Gothic" w:hAnsi="MS Gothic" w:cs="Arial" w:hint="eastAsia"/>
                    <w:szCs w:val="16"/>
                  </w:rPr>
                  <w:t>☐</w:t>
                </w:r>
              </w:sdtContent>
            </w:sdt>
            <w:r w:rsidR="005757D2" w:rsidRPr="00F37880">
              <w:rPr>
                <w:rFonts w:ascii="Arial" w:hAnsi="Arial" w:cs="Arial"/>
                <w:szCs w:val="16"/>
              </w:rPr>
              <w:t xml:space="preserve">  sampling of biological material</w:t>
            </w:r>
          </w:p>
          <w:p w14:paraId="7ABB2DF4" w14:textId="77777777" w:rsidR="005757D2" w:rsidRPr="003D3072" w:rsidRDefault="00000000" w:rsidP="004C3368">
            <w:pPr>
              <w:pStyle w:val="Text"/>
              <w:rPr>
                <w:rFonts w:ascii="Arial" w:hAnsi="Arial" w:cs="Arial"/>
              </w:rPr>
            </w:pPr>
            <w:sdt>
              <w:sdtPr>
                <w:rPr>
                  <w:rFonts w:ascii="Arial" w:hAnsi="Arial" w:cs="Arial"/>
                  <w:szCs w:val="16"/>
                </w:rPr>
                <w:id w:val="1316526536"/>
                <w14:checkbox>
                  <w14:checked w14:val="0"/>
                  <w14:checkedState w14:val="2612" w14:font="MS Gothic"/>
                  <w14:uncheckedState w14:val="2610" w14:font="MS Gothic"/>
                </w14:checkbox>
              </w:sdtPr>
              <w:sdtContent>
                <w:r w:rsidR="005757D2">
                  <w:rPr>
                    <w:rFonts w:ascii="MS Gothic" w:eastAsia="MS Gothic" w:hAnsi="MS Gothic" w:cs="Arial" w:hint="eastAsia"/>
                    <w:szCs w:val="16"/>
                  </w:rPr>
                  <w:t>☐</w:t>
                </w:r>
              </w:sdtContent>
            </w:sdt>
            <w:r w:rsidR="005757D2" w:rsidRPr="00F37880">
              <w:rPr>
                <w:rFonts w:ascii="Arial" w:hAnsi="Arial" w:cs="Arial"/>
                <w:szCs w:val="16"/>
              </w:rPr>
              <w:t xml:space="preserve"> collection of health-related personal data</w:t>
            </w:r>
          </w:p>
        </w:tc>
        <w:tc>
          <w:tcPr>
            <w:tcW w:w="4813" w:type="dxa"/>
          </w:tcPr>
          <w:p w14:paraId="79DEE8F1" w14:textId="77777777" w:rsidR="005757D2" w:rsidRPr="00F37880" w:rsidRDefault="005757D2" w:rsidP="004C3368">
            <w:pPr>
              <w:pStyle w:val="TEXT0"/>
              <w:rPr>
                <w:rFonts w:ascii="Arial" w:hAnsi="Arial" w:cs="Arial"/>
                <w:color w:val="auto"/>
              </w:rPr>
            </w:pPr>
            <w:r w:rsidRPr="00F37880">
              <w:rPr>
                <w:rFonts w:ascii="Arial" w:hAnsi="Arial" w:cs="Arial"/>
                <w:color w:val="auto"/>
              </w:rPr>
              <w:t>Causality assessment</w:t>
            </w:r>
          </w:p>
          <w:p w14:paraId="779B56C4" w14:textId="77777777" w:rsidR="005757D2" w:rsidRPr="00F37880" w:rsidRDefault="005757D2" w:rsidP="004C3368">
            <w:pPr>
              <w:pStyle w:val="TEXT0"/>
              <w:rPr>
                <w:rFonts w:ascii="Arial" w:hAnsi="Arial" w:cs="Arial"/>
                <w:color w:val="auto"/>
                <w:lang w:val="en-US"/>
              </w:rPr>
            </w:pPr>
            <w:r w:rsidRPr="00F37880">
              <w:rPr>
                <w:rFonts w:ascii="Arial" w:hAnsi="Arial" w:cs="Arial"/>
                <w:color w:val="auto"/>
              </w:rPr>
              <w:t>It cannot be excluded that the event is attributable to the</w:t>
            </w:r>
          </w:p>
          <w:p w14:paraId="1D5C88BA" w14:textId="77777777" w:rsidR="005757D2" w:rsidRPr="00F37880" w:rsidRDefault="00000000" w:rsidP="004C3368">
            <w:pPr>
              <w:pStyle w:val="Text"/>
              <w:ind w:left="737"/>
              <w:rPr>
                <w:rFonts w:ascii="Arial" w:hAnsi="Arial" w:cs="Arial"/>
                <w:szCs w:val="16"/>
              </w:rPr>
            </w:pPr>
            <w:sdt>
              <w:sdtPr>
                <w:rPr>
                  <w:rFonts w:ascii="Arial" w:hAnsi="Arial" w:cs="Arial"/>
                  <w:szCs w:val="16"/>
                </w:rPr>
                <w:id w:val="1922837840"/>
                <w14:checkbox>
                  <w14:checked w14:val="0"/>
                  <w14:checkedState w14:val="2612" w14:font="MS Gothic"/>
                  <w14:uncheckedState w14:val="2610" w14:font="MS Gothic"/>
                </w14:checkbox>
              </w:sdtPr>
              <w:sdtContent>
                <w:r w:rsidR="005757D2" w:rsidRPr="00F37880">
                  <w:rPr>
                    <w:rFonts w:ascii="MS Gothic" w:eastAsia="MS Gothic" w:hAnsi="MS Gothic" w:cs="Arial" w:hint="eastAsia"/>
                    <w:szCs w:val="16"/>
                  </w:rPr>
                  <w:t>☐</w:t>
                </w:r>
              </w:sdtContent>
            </w:sdt>
            <w:r w:rsidR="005757D2" w:rsidRPr="00F37880">
              <w:rPr>
                <w:rFonts w:ascii="Arial" w:hAnsi="Arial" w:cs="Arial"/>
                <w:szCs w:val="16"/>
              </w:rPr>
              <w:t xml:space="preserve"> sampling of biological material</w:t>
            </w:r>
          </w:p>
          <w:p w14:paraId="01F6143A" w14:textId="77777777" w:rsidR="005757D2" w:rsidRPr="003D3072" w:rsidRDefault="00000000" w:rsidP="004C3368">
            <w:pPr>
              <w:pStyle w:val="Text"/>
              <w:ind w:left="737"/>
              <w:jc w:val="both"/>
              <w:rPr>
                <w:rFonts w:ascii="Arial" w:hAnsi="Arial" w:cs="Arial"/>
              </w:rPr>
            </w:pPr>
            <w:sdt>
              <w:sdtPr>
                <w:rPr>
                  <w:rFonts w:ascii="Arial" w:hAnsi="Arial" w:cs="Arial"/>
                  <w:szCs w:val="16"/>
                </w:rPr>
                <w:id w:val="-1520613360"/>
                <w14:checkbox>
                  <w14:checked w14:val="0"/>
                  <w14:checkedState w14:val="2612" w14:font="MS Gothic"/>
                  <w14:uncheckedState w14:val="2610" w14:font="MS Gothic"/>
                </w14:checkbox>
              </w:sdtPr>
              <w:sdtContent>
                <w:r w:rsidR="005757D2" w:rsidRPr="00F37880">
                  <w:rPr>
                    <w:rFonts w:ascii="MS Gothic" w:eastAsia="MS Gothic" w:hAnsi="MS Gothic" w:cs="Arial" w:hint="eastAsia"/>
                    <w:szCs w:val="16"/>
                  </w:rPr>
                  <w:t>☐</w:t>
                </w:r>
              </w:sdtContent>
            </w:sdt>
            <w:r w:rsidR="005757D2" w:rsidRPr="00F37880">
              <w:rPr>
                <w:rFonts w:ascii="Arial" w:hAnsi="Arial" w:cs="Arial"/>
                <w:szCs w:val="16"/>
              </w:rPr>
              <w:t xml:space="preserve"> collection of health-related personal data</w:t>
            </w:r>
          </w:p>
        </w:tc>
      </w:tr>
      <w:tr w:rsidR="005757D2" w:rsidRPr="009526A0" w14:paraId="35CEAEA4" w14:textId="77777777" w:rsidTr="004C3368">
        <w:trPr>
          <w:trHeight w:val="951"/>
        </w:trPr>
        <w:tc>
          <w:tcPr>
            <w:tcW w:w="9628" w:type="dxa"/>
            <w:gridSpan w:val="2"/>
          </w:tcPr>
          <w:p w14:paraId="40AD8090" w14:textId="55AC4BC2" w:rsidR="005757D2" w:rsidRDefault="005757D2" w:rsidP="004C3368">
            <w:pPr>
              <w:rPr>
                <w:rFonts w:ascii="Arial" w:eastAsiaTheme="minorEastAsia" w:hAnsi="Arial" w:cs="Arial"/>
                <w:spacing w:val="-8"/>
                <w:sz w:val="16"/>
                <w:szCs w:val="16"/>
                <w:lang w:val="en-GB" w:eastAsia="de-DE"/>
              </w:rPr>
            </w:pPr>
            <w:r w:rsidRPr="00F37880">
              <w:rPr>
                <w:rFonts w:ascii="Arial" w:eastAsiaTheme="minorEastAsia" w:hAnsi="Arial" w:cs="Arial"/>
                <w:spacing w:val="-8"/>
                <w:sz w:val="16"/>
                <w:szCs w:val="16"/>
                <w:lang w:val="en-GB" w:eastAsia="de-DE"/>
              </w:rPr>
              <w:t xml:space="preserve">Did the SE occur in connection with an investigation involving </w:t>
            </w:r>
            <w:proofErr w:type="spellStart"/>
            <w:r w:rsidR="00F65C04" w:rsidRPr="00FF1F6F">
              <w:rPr>
                <w:rFonts w:ascii="Arial" w:eastAsiaTheme="minorEastAsia" w:hAnsi="Arial" w:cs="Arial"/>
                <w:spacing w:val="-8"/>
                <w:sz w:val="16"/>
                <w:szCs w:val="16"/>
                <w:lang w:val="en-US" w:eastAsia="de-DE"/>
              </w:rPr>
              <w:t>ionising</w:t>
            </w:r>
            <w:proofErr w:type="spellEnd"/>
            <w:r w:rsidR="00F65C04" w:rsidRPr="00FF1F6F">
              <w:rPr>
                <w:rFonts w:ascii="Arial" w:eastAsiaTheme="minorEastAsia" w:hAnsi="Arial" w:cs="Arial"/>
                <w:spacing w:val="-8"/>
                <w:sz w:val="16"/>
                <w:szCs w:val="16"/>
                <w:lang w:val="en-US" w:eastAsia="de-DE"/>
              </w:rPr>
              <w:t xml:space="preserve"> radiation </w:t>
            </w:r>
            <w:r w:rsidRPr="00F37880">
              <w:rPr>
                <w:rFonts w:ascii="Arial" w:eastAsiaTheme="minorEastAsia" w:hAnsi="Arial" w:cs="Arial"/>
                <w:spacing w:val="-8"/>
                <w:sz w:val="16"/>
                <w:szCs w:val="16"/>
                <w:lang w:val="en-GB" w:eastAsia="de-DE"/>
              </w:rPr>
              <w:t>(according to HRO Art. 19)?</w:t>
            </w:r>
          </w:p>
          <w:p w14:paraId="5B29DDF7" w14:textId="77777777" w:rsidR="005757D2" w:rsidRPr="00F37880" w:rsidRDefault="005757D2" w:rsidP="004C3368">
            <w:pPr>
              <w:rPr>
                <w:rFonts w:ascii="Arial" w:eastAsiaTheme="minorEastAsia" w:hAnsi="Arial" w:cs="Arial"/>
                <w:spacing w:val="-8"/>
                <w:sz w:val="16"/>
                <w:szCs w:val="16"/>
                <w:lang w:val="en-GB" w:eastAsia="de-DE"/>
              </w:rPr>
            </w:pPr>
          </w:p>
          <w:p w14:paraId="70353BC6" w14:textId="539C13C6" w:rsidR="005757D2" w:rsidRPr="00F37880" w:rsidRDefault="00000000" w:rsidP="004C3368">
            <w:pPr>
              <w:rPr>
                <w:rFonts w:ascii="Arial" w:eastAsiaTheme="minorEastAsia" w:hAnsi="Arial" w:cs="Arial"/>
                <w:spacing w:val="-8"/>
                <w:sz w:val="16"/>
                <w:szCs w:val="16"/>
                <w:lang w:val="en-GB" w:eastAsia="de-DE"/>
              </w:rPr>
            </w:pPr>
            <w:sdt>
              <w:sdtPr>
                <w:rPr>
                  <w:rFonts w:ascii="Arial" w:hAnsi="Arial" w:cs="Arial"/>
                  <w:sz w:val="16"/>
                  <w:szCs w:val="16"/>
                  <w:lang w:val="en-US"/>
                </w:rPr>
                <w:id w:val="522898109"/>
                <w14:checkbox>
                  <w14:checked w14:val="0"/>
                  <w14:checkedState w14:val="2612" w14:font="MS Gothic"/>
                  <w14:uncheckedState w14:val="2610" w14:font="MS Gothic"/>
                </w14:checkbox>
              </w:sdtPr>
              <w:sdtContent>
                <w:r w:rsidR="005757D2" w:rsidRPr="00F37880">
                  <w:rPr>
                    <w:rFonts w:ascii="MS Gothic" w:eastAsia="MS Gothic" w:hAnsi="MS Gothic" w:cs="Arial" w:hint="eastAsia"/>
                    <w:sz w:val="16"/>
                    <w:szCs w:val="16"/>
                    <w:lang w:val="en-US"/>
                  </w:rPr>
                  <w:t>☐</w:t>
                </w:r>
              </w:sdtContent>
            </w:sdt>
            <w:r w:rsidR="005757D2" w:rsidRPr="00F37880" w:rsidDel="00FE6DEE">
              <w:rPr>
                <w:rFonts w:ascii="Arial" w:eastAsiaTheme="minorEastAsia" w:hAnsi="Arial" w:cs="Arial"/>
                <w:spacing w:val="-8"/>
                <w:sz w:val="16"/>
                <w:szCs w:val="16"/>
                <w:lang w:val="en-GB" w:eastAsia="de-DE"/>
              </w:rPr>
              <w:t xml:space="preserve"> </w:t>
            </w:r>
            <w:r w:rsidR="005757D2" w:rsidRPr="00F37880">
              <w:rPr>
                <w:rFonts w:ascii="Arial" w:eastAsiaTheme="minorEastAsia" w:hAnsi="Arial" w:cs="Arial"/>
                <w:spacing w:val="-8"/>
                <w:sz w:val="16"/>
                <w:szCs w:val="16"/>
                <w:lang w:val="en-GB" w:eastAsia="de-DE"/>
              </w:rPr>
              <w:t xml:space="preserve">yes </w:t>
            </w:r>
          </w:p>
          <w:p w14:paraId="4542FC1D" w14:textId="77777777" w:rsidR="005757D2" w:rsidRPr="003D3072" w:rsidRDefault="00000000" w:rsidP="004C3368">
            <w:pPr>
              <w:pStyle w:val="TEXT0"/>
              <w:rPr>
                <w:rFonts w:ascii="Arial" w:hAnsi="Arial" w:cs="Arial"/>
              </w:rPr>
            </w:pPr>
            <w:sdt>
              <w:sdtPr>
                <w:rPr>
                  <w:rFonts w:ascii="Arial" w:hAnsi="Arial" w:cs="Arial"/>
                  <w:color w:val="auto"/>
                </w:rPr>
                <w:id w:val="25839350"/>
                <w14:checkbox>
                  <w14:checked w14:val="0"/>
                  <w14:checkedState w14:val="2612" w14:font="MS Gothic"/>
                  <w14:uncheckedState w14:val="2610" w14:font="MS Gothic"/>
                </w14:checkbox>
              </w:sdtPr>
              <w:sdtContent>
                <w:r w:rsidR="005757D2" w:rsidRPr="00F37880">
                  <w:rPr>
                    <w:rFonts w:ascii="MS Gothic" w:eastAsia="MS Gothic" w:hAnsi="MS Gothic" w:cs="Arial" w:hint="eastAsia"/>
                    <w:color w:val="auto"/>
                  </w:rPr>
                  <w:t>☐</w:t>
                </w:r>
              </w:sdtContent>
            </w:sdt>
            <w:r w:rsidR="005757D2" w:rsidRPr="00F37880" w:rsidDel="00FE6DEE">
              <w:rPr>
                <w:rFonts w:ascii="Arial" w:hAnsi="Arial" w:cs="Arial"/>
                <w:color w:val="auto"/>
              </w:rPr>
              <w:t xml:space="preserve"> </w:t>
            </w:r>
            <w:r w:rsidR="005757D2" w:rsidRPr="00F37880">
              <w:rPr>
                <w:rFonts w:ascii="Arial" w:hAnsi="Arial" w:cs="Arial"/>
                <w:color w:val="auto"/>
              </w:rPr>
              <w:t>no</w:t>
            </w:r>
          </w:p>
        </w:tc>
      </w:tr>
    </w:tbl>
    <w:p w14:paraId="550E95B4" w14:textId="77777777" w:rsidR="005757D2" w:rsidRPr="006776F8" w:rsidRDefault="005757D2" w:rsidP="005757D2">
      <w:pPr>
        <w:pStyle w:val="berschriftIntroLauftext"/>
        <w:tabs>
          <w:tab w:val="left" w:pos="3686"/>
        </w:tabs>
        <w:rPr>
          <w:rFonts w:ascii="Arial" w:hAnsi="Arial" w:cs="Arial"/>
        </w:rPr>
      </w:pPr>
      <w:r>
        <w:rPr>
          <w:rFonts w:ascii="Arial" w:hAnsi="Arial" w:cs="Arial"/>
        </w:rPr>
        <w:t>3</w:t>
      </w:r>
      <w:r w:rsidRPr="006776F8">
        <w:rPr>
          <w:rFonts w:ascii="Arial" w:hAnsi="Arial" w:cs="Arial"/>
        </w:rPr>
        <w:t>. Relevant Concomitant medication/therapy(</w:t>
      </w:r>
      <w:proofErr w:type="spellStart"/>
      <w:r w:rsidRPr="004445F5">
        <w:rPr>
          <w:rFonts w:ascii="Arial" w:hAnsi="Arial" w:cs="Arial"/>
        </w:rPr>
        <w:t>ie</w:t>
      </w:r>
      <w:r w:rsidRPr="006776F8">
        <w:rPr>
          <w:rFonts w:ascii="Arial" w:hAnsi="Arial" w:cs="Arial"/>
        </w:rPr>
        <w:t>s</w:t>
      </w:r>
      <w:proofErr w:type="spellEnd"/>
      <w:r w:rsidRPr="006776F8">
        <w:rPr>
          <w:rFonts w:ascii="Arial" w:hAnsi="Arial" w:cs="Arial"/>
        </w:rPr>
        <w:t xml:space="preserve">) </w:t>
      </w:r>
      <w:r>
        <w:rPr>
          <w:rFonts w:ascii="Arial" w:hAnsi="Arial" w:cs="Arial"/>
        </w:rPr>
        <w:t>–</w:t>
      </w:r>
      <w:r w:rsidRPr="006776F8">
        <w:rPr>
          <w:rFonts w:ascii="Arial" w:hAnsi="Arial" w:cs="Arial"/>
        </w:rPr>
        <w:t xml:space="preserve"> except those used to treat event</w:t>
      </w:r>
      <w:r w:rsidRPr="006776F8">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sidRPr="006776F8">
        <w:rPr>
          <w:rFonts w:ascii="Arial" w:hAnsi="Arial" w:cs="Arial"/>
          <w:color w:val="auto"/>
        </w:rPr>
        <w:t>N.A.</w:t>
      </w:r>
      <w:r w:rsidRPr="006776F8">
        <w:rPr>
          <w:rFonts w:ascii="Arial" w:hAnsi="Arial" w:cs="Arial"/>
        </w:rPr>
        <w:t xml:space="preserve"> </w:t>
      </w:r>
      <w:sdt>
        <w:sdtPr>
          <w:rPr>
            <w:rFonts w:ascii="Arial" w:hAnsi="Arial" w:cs="Arial"/>
            <w:color w:val="auto"/>
          </w:rPr>
          <w:id w:val="-1827582295"/>
          <w14:checkbox>
            <w14:checked w14:val="0"/>
            <w14:checkedState w14:val="2612" w14:font="MS Gothic"/>
            <w14:uncheckedState w14:val="2610" w14:font="MS Gothic"/>
          </w14:checkbox>
        </w:sdtPr>
        <w:sdtContent>
          <w:r w:rsidRPr="006776F8">
            <w:rPr>
              <w:rFonts w:ascii="Segoe UI Symbol" w:eastAsia="MS Gothic" w:hAnsi="Segoe UI Symbol" w:cs="Segoe UI Symbol"/>
              <w:color w:val="auto"/>
            </w:rPr>
            <w:t>☐</w:t>
          </w:r>
        </w:sdtContent>
      </w:sdt>
      <w:r w:rsidRPr="006776F8">
        <w:rPr>
          <w:rFonts w:ascii="Arial" w:hAnsi="Arial" w:cs="Arial"/>
          <w:color w:val="auto"/>
        </w:rPr>
        <w:t xml:space="preserve"> </w:t>
      </w:r>
    </w:p>
    <w:tbl>
      <w:tblPr>
        <w:tblStyle w:val="Grilledutableau"/>
        <w:tblW w:w="5000" w:type="pct"/>
        <w:tblBorders>
          <w:top w:val="single" w:sz="4" w:space="0" w:color="4FB4E0"/>
          <w:left w:val="single" w:sz="4" w:space="0" w:color="4FB4E0"/>
          <w:bottom w:val="single" w:sz="4" w:space="0" w:color="4FB4E0"/>
          <w:right w:val="single" w:sz="4" w:space="0" w:color="4FB4E0"/>
          <w:insideH w:val="single" w:sz="4" w:space="0" w:color="4FB4E0"/>
          <w:insideV w:val="single" w:sz="4" w:space="0" w:color="4FB4E0"/>
        </w:tblBorders>
        <w:tblCellMar>
          <w:top w:w="57" w:type="dxa"/>
          <w:bottom w:w="57" w:type="dxa"/>
        </w:tblCellMar>
        <w:tblLook w:val="04A0" w:firstRow="1" w:lastRow="0" w:firstColumn="1" w:lastColumn="0" w:noHBand="0" w:noVBand="1"/>
      </w:tblPr>
      <w:tblGrid>
        <w:gridCol w:w="9628"/>
      </w:tblGrid>
      <w:tr w:rsidR="005757D2" w:rsidRPr="000A06CA" w14:paraId="48C5AF95" w14:textId="77777777" w:rsidTr="004C3368">
        <w:trPr>
          <w:trHeight w:val="35"/>
        </w:trPr>
        <w:tc>
          <w:tcPr>
            <w:tcW w:w="5000" w:type="pct"/>
          </w:tcPr>
          <w:p w14:paraId="2B920936" w14:textId="77777777" w:rsidR="005757D2" w:rsidRPr="006776F8" w:rsidRDefault="005757D2" w:rsidP="004C3368">
            <w:pPr>
              <w:pStyle w:val="Text"/>
              <w:rPr>
                <w:rFonts w:ascii="Arial" w:hAnsi="Arial" w:cs="Arial"/>
              </w:rPr>
            </w:pPr>
            <w:r w:rsidRPr="004445F5">
              <w:t xml:space="preserve">Relevant </w:t>
            </w:r>
            <w:r w:rsidRPr="006776F8">
              <w:t>Concomitant medication/therapy(</w:t>
            </w:r>
            <w:proofErr w:type="spellStart"/>
            <w:r w:rsidRPr="006776F8">
              <w:t>ies</w:t>
            </w:r>
            <w:proofErr w:type="spellEnd"/>
            <w:r w:rsidRPr="006776F8">
              <w:t xml:space="preserve">) and dates of conduct   </w:t>
            </w:r>
            <w:r w:rsidRPr="006776F8">
              <w:rPr>
                <w:rFonts w:ascii="Arial" w:hAnsi="Arial" w:cs="Arial"/>
              </w:rPr>
              <w:fldChar w:fldCharType="begin">
                <w:ffData>
                  <w:name w:val="Text11"/>
                  <w:enabled/>
                  <w:calcOnExit w:val="0"/>
                  <w:textInput>
                    <w:default w:val="[free text]"/>
                  </w:textInput>
                </w:ffData>
              </w:fldChar>
            </w:r>
            <w:r w:rsidRPr="006776F8">
              <w:rPr>
                <w:rFonts w:ascii="Arial" w:hAnsi="Arial" w:cs="Arial"/>
              </w:rPr>
              <w:instrText xml:space="preserve"> FORMTEXT </w:instrText>
            </w:r>
            <w:r w:rsidRPr="006776F8">
              <w:rPr>
                <w:rFonts w:ascii="Arial" w:hAnsi="Arial" w:cs="Arial"/>
              </w:rPr>
            </w:r>
            <w:r w:rsidRPr="006776F8">
              <w:rPr>
                <w:rFonts w:ascii="Arial" w:hAnsi="Arial" w:cs="Arial"/>
              </w:rPr>
              <w:fldChar w:fldCharType="separate"/>
            </w:r>
            <w:r w:rsidRPr="006776F8">
              <w:rPr>
                <w:rFonts w:ascii="Arial" w:hAnsi="Arial" w:cs="Arial"/>
                <w:noProof/>
              </w:rPr>
              <w:t>[free text]</w:t>
            </w:r>
            <w:r w:rsidRPr="006776F8">
              <w:rPr>
                <w:rFonts w:ascii="Arial" w:hAnsi="Arial" w:cs="Arial"/>
              </w:rPr>
              <w:fldChar w:fldCharType="end"/>
            </w:r>
          </w:p>
          <w:p w14:paraId="1C7828E6" w14:textId="77777777" w:rsidR="005757D2" w:rsidRPr="006776F8" w:rsidRDefault="005757D2" w:rsidP="004C3368">
            <w:pPr>
              <w:pStyle w:val="berschriftIntroLauftext"/>
              <w:tabs>
                <w:tab w:val="left" w:pos="3686"/>
              </w:tabs>
              <w:rPr>
                <w:rFonts w:ascii="Arial" w:hAnsi="Arial" w:cs="Arial"/>
              </w:rPr>
            </w:pPr>
          </w:p>
        </w:tc>
      </w:tr>
    </w:tbl>
    <w:p w14:paraId="62EDD186" w14:textId="77777777" w:rsidR="005757D2" w:rsidRPr="006776F8" w:rsidRDefault="005757D2" w:rsidP="005757D2">
      <w:pPr>
        <w:pStyle w:val="berschriftIntroLauftext"/>
        <w:spacing w:after="60"/>
        <w:rPr>
          <w:rFonts w:ascii="Arial" w:hAnsi="Arial" w:cs="Arial"/>
        </w:rPr>
      </w:pPr>
      <w:r>
        <w:rPr>
          <w:rFonts w:ascii="Arial" w:hAnsi="Arial" w:cs="Arial"/>
        </w:rPr>
        <w:t>4</w:t>
      </w:r>
      <w:r w:rsidRPr="006776F8">
        <w:rPr>
          <w:rFonts w:ascii="Arial" w:hAnsi="Arial" w:cs="Arial"/>
        </w:rPr>
        <w:t xml:space="preserve">. Relevant medical history </w:t>
      </w:r>
      <w:r w:rsidRPr="006776F8">
        <w:rPr>
          <w:rFonts w:ascii="Arial" w:hAnsi="Arial" w:cs="Arial"/>
          <w:color w:val="auto"/>
        </w:rPr>
        <w:tab/>
      </w:r>
      <w:r w:rsidRPr="006776F8">
        <w:rPr>
          <w:rFonts w:ascii="Arial" w:hAnsi="Arial" w:cs="Arial"/>
          <w:color w:val="auto"/>
        </w:rPr>
        <w:tab/>
      </w:r>
      <w:r w:rsidRPr="006776F8">
        <w:rPr>
          <w:rFonts w:ascii="Arial" w:hAnsi="Arial" w:cs="Arial"/>
          <w:color w:val="auto"/>
        </w:rPr>
        <w:tab/>
      </w:r>
      <w:r w:rsidRPr="006776F8">
        <w:rPr>
          <w:rFonts w:ascii="Arial" w:hAnsi="Arial" w:cs="Arial"/>
          <w:color w:val="auto"/>
        </w:rPr>
        <w:tab/>
      </w:r>
      <w:r w:rsidRPr="006776F8">
        <w:rPr>
          <w:rFonts w:ascii="Arial" w:hAnsi="Arial" w:cs="Arial"/>
          <w:color w:val="auto"/>
        </w:rPr>
        <w:tab/>
      </w:r>
      <w:r w:rsidRPr="006776F8">
        <w:rPr>
          <w:rFonts w:ascii="Arial" w:hAnsi="Arial" w:cs="Arial"/>
          <w:color w:val="auto"/>
        </w:rPr>
        <w:tab/>
      </w:r>
      <w:r w:rsidRPr="006776F8">
        <w:rPr>
          <w:rFonts w:ascii="Arial" w:hAnsi="Arial" w:cs="Arial"/>
          <w:color w:val="auto"/>
        </w:rPr>
        <w:tab/>
      </w:r>
      <w:r w:rsidRPr="006776F8">
        <w:rPr>
          <w:rFonts w:ascii="Arial" w:hAnsi="Arial" w:cs="Arial"/>
          <w:color w:val="auto"/>
        </w:rPr>
        <w:tab/>
        <w:t>N.A.</w:t>
      </w:r>
      <w:r w:rsidRPr="006776F8">
        <w:rPr>
          <w:rFonts w:ascii="Arial" w:hAnsi="Arial" w:cs="Arial"/>
        </w:rPr>
        <w:t xml:space="preserve"> </w:t>
      </w:r>
      <w:sdt>
        <w:sdtPr>
          <w:rPr>
            <w:rFonts w:ascii="Arial" w:hAnsi="Arial" w:cs="Arial"/>
            <w:color w:val="auto"/>
          </w:rPr>
          <w:id w:val="2040387241"/>
          <w14:checkbox>
            <w14:checked w14:val="0"/>
            <w14:checkedState w14:val="2612" w14:font="MS Gothic"/>
            <w14:uncheckedState w14:val="2610" w14:font="MS Gothic"/>
          </w14:checkbox>
        </w:sdtPr>
        <w:sdtContent>
          <w:r w:rsidRPr="006776F8">
            <w:rPr>
              <w:rFonts w:ascii="Segoe UI Symbol" w:eastAsia="MS Gothic" w:hAnsi="Segoe UI Symbol" w:cs="Segoe UI Symbol"/>
              <w:color w:val="auto"/>
            </w:rPr>
            <w:t>☐</w:t>
          </w:r>
        </w:sdtContent>
      </w:sdt>
    </w:p>
    <w:tbl>
      <w:tblPr>
        <w:tblStyle w:val="Grilledutableau"/>
        <w:tblW w:w="5000" w:type="pct"/>
        <w:tblBorders>
          <w:top w:val="single" w:sz="4" w:space="0" w:color="4FB4E0"/>
          <w:left w:val="single" w:sz="4" w:space="0" w:color="4FB4E0"/>
          <w:bottom w:val="single" w:sz="4" w:space="0" w:color="4FB4E0"/>
          <w:right w:val="single" w:sz="4" w:space="0" w:color="4FB4E0"/>
          <w:insideH w:val="single" w:sz="4" w:space="0" w:color="4FB4E0"/>
          <w:insideV w:val="single" w:sz="4" w:space="0" w:color="4FB4E0"/>
        </w:tblBorders>
        <w:tblCellMar>
          <w:top w:w="57" w:type="dxa"/>
          <w:bottom w:w="57" w:type="dxa"/>
        </w:tblCellMar>
        <w:tblLook w:val="04A0" w:firstRow="1" w:lastRow="0" w:firstColumn="1" w:lastColumn="0" w:noHBand="0" w:noVBand="1"/>
      </w:tblPr>
      <w:tblGrid>
        <w:gridCol w:w="4104"/>
        <w:gridCol w:w="1280"/>
        <w:gridCol w:w="1438"/>
        <w:gridCol w:w="2806"/>
      </w:tblGrid>
      <w:tr w:rsidR="005757D2" w:rsidRPr="006776F8" w14:paraId="2E057CEC" w14:textId="77777777" w:rsidTr="004C3368">
        <w:trPr>
          <w:trHeight w:val="35"/>
        </w:trPr>
        <w:tc>
          <w:tcPr>
            <w:tcW w:w="2132" w:type="pct"/>
          </w:tcPr>
          <w:p w14:paraId="588BFF2F" w14:textId="44906B95" w:rsidR="005757D2" w:rsidRPr="006776F8" w:rsidRDefault="005757D2" w:rsidP="004C3368">
            <w:pPr>
              <w:pStyle w:val="Text"/>
              <w:rPr>
                <w:rFonts w:ascii="Arial" w:hAnsi="Arial" w:cs="Arial"/>
              </w:rPr>
            </w:pPr>
            <w:r w:rsidRPr="006776F8">
              <w:rPr>
                <w:rFonts w:ascii="Arial" w:hAnsi="Arial" w:cs="Arial"/>
              </w:rPr>
              <w:t>Specify relevant medical history (</w:t>
            </w:r>
            <w:r w:rsidRPr="006776F8">
              <w:rPr>
                <w:rFonts w:ascii="Arial" w:hAnsi="Arial" w:cs="Arial"/>
                <w:i/>
              </w:rPr>
              <w:t>e.g.</w:t>
            </w:r>
            <w:r w:rsidRPr="006776F8">
              <w:rPr>
                <w:rFonts w:ascii="Arial" w:hAnsi="Arial" w:cs="Arial"/>
              </w:rPr>
              <w:t xml:space="preserve"> allergies, </w:t>
            </w:r>
            <w:proofErr w:type="gramStart"/>
            <w:r w:rsidRPr="006776F8">
              <w:rPr>
                <w:rFonts w:ascii="Arial" w:hAnsi="Arial" w:cs="Arial"/>
              </w:rPr>
              <w:t xml:space="preserve">diseases, </w:t>
            </w:r>
            <w:r w:rsidR="007F46BF">
              <w:rPr>
                <w:rFonts w:ascii="Arial" w:hAnsi="Arial" w:cs="Arial"/>
              </w:rPr>
              <w:t xml:space="preserve">  </w:t>
            </w:r>
            <w:proofErr w:type="gramEnd"/>
            <w:r w:rsidRPr="006776F8">
              <w:rPr>
                <w:rFonts w:ascii="Arial" w:hAnsi="Arial" w:cs="Arial"/>
              </w:rPr>
              <w:t>surgeries, etc.) that may explain the SE</w:t>
            </w:r>
          </w:p>
        </w:tc>
        <w:tc>
          <w:tcPr>
            <w:tcW w:w="664" w:type="pct"/>
          </w:tcPr>
          <w:p w14:paraId="0DC9916F" w14:textId="77777777" w:rsidR="005757D2" w:rsidRPr="006776F8" w:rsidRDefault="005757D2" w:rsidP="004C3368">
            <w:pPr>
              <w:pStyle w:val="Text"/>
              <w:jc w:val="center"/>
              <w:rPr>
                <w:rFonts w:ascii="Arial" w:hAnsi="Arial" w:cs="Arial"/>
              </w:rPr>
            </w:pPr>
            <w:r w:rsidRPr="006776F8">
              <w:rPr>
                <w:rFonts w:ascii="Arial" w:hAnsi="Arial" w:cs="Arial"/>
              </w:rPr>
              <w:t>Onset date</w:t>
            </w:r>
          </w:p>
        </w:tc>
        <w:tc>
          <w:tcPr>
            <w:tcW w:w="747" w:type="pct"/>
          </w:tcPr>
          <w:p w14:paraId="08DCFD42" w14:textId="77777777" w:rsidR="005757D2" w:rsidRPr="006776F8" w:rsidRDefault="005757D2" w:rsidP="004C3368">
            <w:pPr>
              <w:pStyle w:val="Text"/>
              <w:jc w:val="center"/>
              <w:rPr>
                <w:rFonts w:ascii="Arial" w:hAnsi="Arial" w:cs="Arial"/>
              </w:rPr>
            </w:pPr>
            <w:r w:rsidRPr="006776F8">
              <w:rPr>
                <w:rFonts w:ascii="Arial" w:hAnsi="Arial" w:cs="Arial"/>
              </w:rPr>
              <w:t>Ongoing</w:t>
            </w:r>
          </w:p>
        </w:tc>
        <w:tc>
          <w:tcPr>
            <w:tcW w:w="1457" w:type="pct"/>
          </w:tcPr>
          <w:p w14:paraId="20EC8DB8" w14:textId="77777777" w:rsidR="005757D2" w:rsidRPr="006776F8" w:rsidRDefault="005757D2" w:rsidP="004C3368">
            <w:pPr>
              <w:pStyle w:val="Text"/>
              <w:jc w:val="center"/>
              <w:rPr>
                <w:rFonts w:ascii="Arial" w:hAnsi="Arial" w:cs="Arial"/>
              </w:rPr>
            </w:pPr>
            <w:r w:rsidRPr="006776F8">
              <w:rPr>
                <w:rFonts w:ascii="Arial" w:hAnsi="Arial" w:cs="Arial"/>
              </w:rPr>
              <w:t>End date</w:t>
            </w:r>
          </w:p>
        </w:tc>
      </w:tr>
      <w:tr w:rsidR="005757D2" w:rsidRPr="006776F8" w14:paraId="50E6AEE9" w14:textId="77777777" w:rsidTr="004C3368">
        <w:trPr>
          <w:trHeight w:val="32"/>
        </w:trPr>
        <w:tc>
          <w:tcPr>
            <w:tcW w:w="2132" w:type="pct"/>
          </w:tcPr>
          <w:p w14:paraId="2396429A" w14:textId="77777777" w:rsidR="005757D2" w:rsidRPr="006776F8" w:rsidRDefault="005757D2" w:rsidP="004C3368">
            <w:pPr>
              <w:pStyle w:val="Text"/>
              <w:rPr>
                <w:rFonts w:ascii="Arial" w:hAnsi="Arial" w:cs="Arial"/>
              </w:rPr>
            </w:pPr>
          </w:p>
        </w:tc>
        <w:tc>
          <w:tcPr>
            <w:tcW w:w="664" w:type="pct"/>
            <w:vAlign w:val="center"/>
          </w:tcPr>
          <w:p w14:paraId="5685D1C1" w14:textId="77777777" w:rsidR="005757D2" w:rsidRPr="006776F8" w:rsidRDefault="005757D2" w:rsidP="004C3368">
            <w:pPr>
              <w:pStyle w:val="Text"/>
              <w:rPr>
                <w:rFonts w:ascii="Arial" w:hAnsi="Arial" w:cs="Arial"/>
              </w:rPr>
            </w:pPr>
            <w:r w:rsidRPr="006776F8">
              <w:rPr>
                <w:rFonts w:ascii="Arial" w:hAnsi="Arial" w:cs="Arial"/>
              </w:rPr>
              <w:fldChar w:fldCharType="begin">
                <w:ffData>
                  <w:name w:val=""/>
                  <w:enabled/>
                  <w:calcOnExit w:val="0"/>
                  <w:textInput>
                    <w:default w:val="[day/month/year]"/>
                  </w:textInput>
                </w:ffData>
              </w:fldChar>
            </w:r>
            <w:r w:rsidRPr="006776F8">
              <w:rPr>
                <w:rFonts w:ascii="Arial" w:hAnsi="Arial" w:cs="Arial"/>
              </w:rPr>
              <w:instrText xml:space="preserve"> FORMTEXT </w:instrText>
            </w:r>
            <w:r w:rsidRPr="006776F8">
              <w:rPr>
                <w:rFonts w:ascii="Arial" w:hAnsi="Arial" w:cs="Arial"/>
              </w:rPr>
            </w:r>
            <w:r w:rsidRPr="006776F8">
              <w:rPr>
                <w:rFonts w:ascii="Arial" w:hAnsi="Arial" w:cs="Arial"/>
              </w:rPr>
              <w:fldChar w:fldCharType="separate"/>
            </w:r>
            <w:r w:rsidRPr="006776F8">
              <w:rPr>
                <w:rFonts w:ascii="Arial" w:hAnsi="Arial" w:cs="Arial"/>
                <w:noProof/>
              </w:rPr>
              <w:t>[day/month/year]</w:t>
            </w:r>
            <w:r w:rsidRPr="006776F8">
              <w:rPr>
                <w:rFonts w:ascii="Arial" w:hAnsi="Arial" w:cs="Arial"/>
              </w:rPr>
              <w:fldChar w:fldCharType="end"/>
            </w:r>
          </w:p>
        </w:tc>
        <w:tc>
          <w:tcPr>
            <w:tcW w:w="747" w:type="pct"/>
            <w:vAlign w:val="center"/>
          </w:tcPr>
          <w:p w14:paraId="66CCC1B6" w14:textId="77777777" w:rsidR="005757D2" w:rsidRPr="006776F8" w:rsidRDefault="00000000" w:rsidP="004C3368">
            <w:pPr>
              <w:pStyle w:val="Text"/>
              <w:rPr>
                <w:rFonts w:ascii="Arial" w:hAnsi="Arial" w:cs="Arial"/>
              </w:rPr>
            </w:pPr>
            <w:sdt>
              <w:sdtPr>
                <w:rPr>
                  <w:rFonts w:ascii="Arial" w:hAnsi="Arial" w:cs="Arial"/>
                  <w:sz w:val="24"/>
                  <w:szCs w:val="24"/>
                </w:rPr>
                <w:id w:val="-1117757565"/>
                <w14:checkbox>
                  <w14:checked w14:val="0"/>
                  <w14:checkedState w14:val="2612" w14:font="MS Gothic"/>
                  <w14:uncheckedState w14:val="2610" w14:font="MS Gothic"/>
                </w14:checkbox>
              </w:sdtPr>
              <w:sdtContent>
                <w:r w:rsidR="005757D2" w:rsidRPr="006776F8">
                  <w:rPr>
                    <w:rFonts w:ascii="Segoe UI Symbol" w:eastAsia="MS Gothic" w:hAnsi="Segoe UI Symbol" w:cs="Segoe UI Symbol"/>
                    <w:sz w:val="24"/>
                    <w:szCs w:val="24"/>
                  </w:rPr>
                  <w:t>☐</w:t>
                </w:r>
              </w:sdtContent>
            </w:sdt>
            <w:r w:rsidR="005757D2" w:rsidRPr="006776F8">
              <w:rPr>
                <w:rFonts w:ascii="Arial" w:hAnsi="Arial" w:cs="Arial"/>
              </w:rPr>
              <w:t xml:space="preserve"> Yes     </w:t>
            </w:r>
            <w:sdt>
              <w:sdtPr>
                <w:rPr>
                  <w:rFonts w:ascii="Arial" w:hAnsi="Arial" w:cs="Arial"/>
                  <w:sz w:val="24"/>
                  <w:szCs w:val="24"/>
                </w:rPr>
                <w:id w:val="-1427413536"/>
                <w14:checkbox>
                  <w14:checked w14:val="0"/>
                  <w14:checkedState w14:val="2612" w14:font="MS Gothic"/>
                  <w14:uncheckedState w14:val="2610" w14:font="MS Gothic"/>
                </w14:checkbox>
              </w:sdtPr>
              <w:sdtContent>
                <w:r w:rsidR="005757D2" w:rsidRPr="006776F8">
                  <w:rPr>
                    <w:rFonts w:ascii="Segoe UI Symbol" w:eastAsia="MS Gothic" w:hAnsi="Segoe UI Symbol" w:cs="Segoe UI Symbol"/>
                    <w:sz w:val="24"/>
                    <w:szCs w:val="24"/>
                  </w:rPr>
                  <w:t>☐</w:t>
                </w:r>
              </w:sdtContent>
            </w:sdt>
            <w:r w:rsidR="005757D2" w:rsidRPr="006776F8">
              <w:rPr>
                <w:rFonts w:ascii="Arial" w:hAnsi="Arial" w:cs="Arial"/>
              </w:rPr>
              <w:t xml:space="preserve"> No</w:t>
            </w:r>
          </w:p>
        </w:tc>
        <w:tc>
          <w:tcPr>
            <w:tcW w:w="1457" w:type="pct"/>
            <w:vAlign w:val="center"/>
          </w:tcPr>
          <w:p w14:paraId="583052D6" w14:textId="77777777" w:rsidR="005757D2" w:rsidRPr="006776F8" w:rsidRDefault="005757D2" w:rsidP="004C3368">
            <w:pPr>
              <w:pStyle w:val="Text"/>
              <w:rPr>
                <w:rFonts w:ascii="Arial" w:hAnsi="Arial" w:cs="Arial"/>
              </w:rPr>
            </w:pPr>
            <w:r w:rsidRPr="006776F8">
              <w:rPr>
                <w:rFonts w:ascii="Arial" w:hAnsi="Arial" w:cs="Arial"/>
              </w:rPr>
              <w:fldChar w:fldCharType="begin">
                <w:ffData>
                  <w:name w:val=""/>
                  <w:enabled/>
                  <w:calcOnExit w:val="0"/>
                  <w:textInput>
                    <w:default w:val="[day/month/year]"/>
                  </w:textInput>
                </w:ffData>
              </w:fldChar>
            </w:r>
            <w:r w:rsidRPr="006776F8">
              <w:rPr>
                <w:rFonts w:ascii="Arial" w:hAnsi="Arial" w:cs="Arial"/>
              </w:rPr>
              <w:instrText xml:space="preserve"> FORMTEXT </w:instrText>
            </w:r>
            <w:r w:rsidRPr="006776F8">
              <w:rPr>
                <w:rFonts w:ascii="Arial" w:hAnsi="Arial" w:cs="Arial"/>
              </w:rPr>
            </w:r>
            <w:r w:rsidRPr="006776F8">
              <w:rPr>
                <w:rFonts w:ascii="Arial" w:hAnsi="Arial" w:cs="Arial"/>
              </w:rPr>
              <w:fldChar w:fldCharType="separate"/>
            </w:r>
            <w:r w:rsidRPr="006776F8">
              <w:rPr>
                <w:rFonts w:ascii="Arial" w:hAnsi="Arial" w:cs="Arial"/>
                <w:noProof/>
              </w:rPr>
              <w:t>[day/month/year]</w:t>
            </w:r>
            <w:r w:rsidRPr="006776F8">
              <w:rPr>
                <w:rFonts w:ascii="Arial" w:hAnsi="Arial" w:cs="Arial"/>
              </w:rPr>
              <w:fldChar w:fldCharType="end"/>
            </w:r>
          </w:p>
        </w:tc>
      </w:tr>
      <w:tr w:rsidR="005757D2" w:rsidRPr="006776F8" w14:paraId="45043946" w14:textId="77777777" w:rsidTr="004C3368">
        <w:trPr>
          <w:trHeight w:val="32"/>
        </w:trPr>
        <w:tc>
          <w:tcPr>
            <w:tcW w:w="2132" w:type="pct"/>
          </w:tcPr>
          <w:p w14:paraId="3CD11250" w14:textId="77777777" w:rsidR="005757D2" w:rsidRPr="006776F8" w:rsidRDefault="005757D2" w:rsidP="004C3368">
            <w:pPr>
              <w:pStyle w:val="Text"/>
              <w:rPr>
                <w:rFonts w:ascii="Arial" w:hAnsi="Arial" w:cs="Arial"/>
              </w:rPr>
            </w:pPr>
          </w:p>
        </w:tc>
        <w:tc>
          <w:tcPr>
            <w:tcW w:w="664" w:type="pct"/>
            <w:vAlign w:val="center"/>
          </w:tcPr>
          <w:p w14:paraId="3BB84F98" w14:textId="77777777" w:rsidR="005757D2" w:rsidRPr="006776F8" w:rsidRDefault="005757D2" w:rsidP="004C3368">
            <w:pPr>
              <w:pStyle w:val="Text"/>
              <w:rPr>
                <w:rFonts w:ascii="Arial" w:hAnsi="Arial" w:cs="Arial"/>
              </w:rPr>
            </w:pPr>
            <w:r w:rsidRPr="006776F8">
              <w:rPr>
                <w:rFonts w:ascii="Arial" w:hAnsi="Arial" w:cs="Arial"/>
              </w:rPr>
              <w:fldChar w:fldCharType="begin">
                <w:ffData>
                  <w:name w:val=""/>
                  <w:enabled/>
                  <w:calcOnExit w:val="0"/>
                  <w:textInput>
                    <w:default w:val="[day/month/year]"/>
                  </w:textInput>
                </w:ffData>
              </w:fldChar>
            </w:r>
            <w:r w:rsidRPr="006776F8">
              <w:rPr>
                <w:rFonts w:ascii="Arial" w:hAnsi="Arial" w:cs="Arial"/>
              </w:rPr>
              <w:instrText xml:space="preserve"> FORMTEXT </w:instrText>
            </w:r>
            <w:r w:rsidRPr="006776F8">
              <w:rPr>
                <w:rFonts w:ascii="Arial" w:hAnsi="Arial" w:cs="Arial"/>
              </w:rPr>
            </w:r>
            <w:r w:rsidRPr="006776F8">
              <w:rPr>
                <w:rFonts w:ascii="Arial" w:hAnsi="Arial" w:cs="Arial"/>
              </w:rPr>
              <w:fldChar w:fldCharType="separate"/>
            </w:r>
            <w:r w:rsidRPr="006776F8">
              <w:rPr>
                <w:rFonts w:ascii="Arial" w:hAnsi="Arial" w:cs="Arial"/>
                <w:noProof/>
              </w:rPr>
              <w:t>[day/month/year]</w:t>
            </w:r>
            <w:r w:rsidRPr="006776F8">
              <w:rPr>
                <w:rFonts w:ascii="Arial" w:hAnsi="Arial" w:cs="Arial"/>
              </w:rPr>
              <w:fldChar w:fldCharType="end"/>
            </w:r>
          </w:p>
        </w:tc>
        <w:tc>
          <w:tcPr>
            <w:tcW w:w="747" w:type="pct"/>
            <w:vAlign w:val="center"/>
          </w:tcPr>
          <w:p w14:paraId="28D24D77" w14:textId="77777777" w:rsidR="005757D2" w:rsidRPr="006776F8" w:rsidRDefault="00000000" w:rsidP="004C3368">
            <w:pPr>
              <w:pStyle w:val="Text"/>
              <w:rPr>
                <w:rFonts w:ascii="Arial" w:hAnsi="Arial" w:cs="Arial"/>
              </w:rPr>
            </w:pPr>
            <w:sdt>
              <w:sdtPr>
                <w:rPr>
                  <w:rFonts w:ascii="Arial" w:hAnsi="Arial" w:cs="Arial"/>
                  <w:sz w:val="24"/>
                  <w:szCs w:val="24"/>
                </w:rPr>
                <w:id w:val="222029688"/>
                <w14:checkbox>
                  <w14:checked w14:val="0"/>
                  <w14:checkedState w14:val="2612" w14:font="MS Gothic"/>
                  <w14:uncheckedState w14:val="2610" w14:font="MS Gothic"/>
                </w14:checkbox>
              </w:sdtPr>
              <w:sdtContent>
                <w:r w:rsidR="005757D2" w:rsidRPr="006776F8">
                  <w:rPr>
                    <w:rFonts w:ascii="Segoe UI Symbol" w:eastAsia="MS Gothic" w:hAnsi="Segoe UI Symbol" w:cs="Segoe UI Symbol"/>
                    <w:sz w:val="24"/>
                    <w:szCs w:val="24"/>
                  </w:rPr>
                  <w:t>☐</w:t>
                </w:r>
              </w:sdtContent>
            </w:sdt>
            <w:r w:rsidR="005757D2" w:rsidRPr="006776F8">
              <w:rPr>
                <w:rFonts w:ascii="Arial" w:hAnsi="Arial" w:cs="Arial"/>
              </w:rPr>
              <w:t xml:space="preserve"> Yes     </w:t>
            </w:r>
            <w:sdt>
              <w:sdtPr>
                <w:rPr>
                  <w:rFonts w:ascii="Arial" w:hAnsi="Arial" w:cs="Arial"/>
                  <w:sz w:val="24"/>
                  <w:szCs w:val="24"/>
                </w:rPr>
                <w:id w:val="1252238260"/>
                <w14:checkbox>
                  <w14:checked w14:val="0"/>
                  <w14:checkedState w14:val="2612" w14:font="MS Gothic"/>
                  <w14:uncheckedState w14:val="2610" w14:font="MS Gothic"/>
                </w14:checkbox>
              </w:sdtPr>
              <w:sdtContent>
                <w:r w:rsidR="005757D2" w:rsidRPr="006776F8">
                  <w:rPr>
                    <w:rFonts w:ascii="Segoe UI Symbol" w:eastAsia="MS Gothic" w:hAnsi="Segoe UI Symbol" w:cs="Segoe UI Symbol"/>
                    <w:sz w:val="24"/>
                    <w:szCs w:val="24"/>
                  </w:rPr>
                  <w:t>☐</w:t>
                </w:r>
              </w:sdtContent>
            </w:sdt>
            <w:r w:rsidR="005757D2" w:rsidRPr="006776F8">
              <w:rPr>
                <w:rFonts w:ascii="Arial" w:hAnsi="Arial" w:cs="Arial"/>
              </w:rPr>
              <w:t xml:space="preserve"> No</w:t>
            </w:r>
          </w:p>
        </w:tc>
        <w:tc>
          <w:tcPr>
            <w:tcW w:w="1457" w:type="pct"/>
            <w:vAlign w:val="center"/>
          </w:tcPr>
          <w:p w14:paraId="26F2A081" w14:textId="77777777" w:rsidR="005757D2" w:rsidRPr="006776F8" w:rsidRDefault="005757D2" w:rsidP="004C3368">
            <w:pPr>
              <w:pStyle w:val="Text"/>
              <w:rPr>
                <w:rFonts w:ascii="Arial" w:hAnsi="Arial" w:cs="Arial"/>
              </w:rPr>
            </w:pPr>
            <w:r w:rsidRPr="006776F8">
              <w:rPr>
                <w:rFonts w:ascii="Arial" w:hAnsi="Arial" w:cs="Arial"/>
              </w:rPr>
              <w:fldChar w:fldCharType="begin">
                <w:ffData>
                  <w:name w:val=""/>
                  <w:enabled/>
                  <w:calcOnExit w:val="0"/>
                  <w:textInput>
                    <w:default w:val="[day/month/year]"/>
                  </w:textInput>
                </w:ffData>
              </w:fldChar>
            </w:r>
            <w:r w:rsidRPr="006776F8">
              <w:rPr>
                <w:rFonts w:ascii="Arial" w:hAnsi="Arial" w:cs="Arial"/>
              </w:rPr>
              <w:instrText xml:space="preserve"> FORMTEXT </w:instrText>
            </w:r>
            <w:r w:rsidRPr="006776F8">
              <w:rPr>
                <w:rFonts w:ascii="Arial" w:hAnsi="Arial" w:cs="Arial"/>
              </w:rPr>
            </w:r>
            <w:r w:rsidRPr="006776F8">
              <w:rPr>
                <w:rFonts w:ascii="Arial" w:hAnsi="Arial" w:cs="Arial"/>
              </w:rPr>
              <w:fldChar w:fldCharType="separate"/>
            </w:r>
            <w:r w:rsidRPr="006776F8">
              <w:rPr>
                <w:rFonts w:ascii="Arial" w:hAnsi="Arial" w:cs="Arial"/>
                <w:noProof/>
              </w:rPr>
              <w:t>[day/month/year]</w:t>
            </w:r>
            <w:r w:rsidRPr="006776F8">
              <w:rPr>
                <w:rFonts w:ascii="Arial" w:hAnsi="Arial" w:cs="Arial"/>
              </w:rPr>
              <w:fldChar w:fldCharType="end"/>
            </w:r>
          </w:p>
        </w:tc>
      </w:tr>
      <w:tr w:rsidR="005757D2" w:rsidRPr="005D1338" w14:paraId="3C3E4267" w14:textId="77777777" w:rsidTr="004C3368">
        <w:trPr>
          <w:trHeight w:val="32"/>
        </w:trPr>
        <w:tc>
          <w:tcPr>
            <w:tcW w:w="2132" w:type="pct"/>
          </w:tcPr>
          <w:p w14:paraId="4E16060D" w14:textId="77777777" w:rsidR="005757D2" w:rsidRPr="006776F8" w:rsidRDefault="005757D2" w:rsidP="004C3368">
            <w:pPr>
              <w:pStyle w:val="Text"/>
              <w:rPr>
                <w:rFonts w:ascii="Arial" w:hAnsi="Arial" w:cs="Arial"/>
              </w:rPr>
            </w:pPr>
          </w:p>
        </w:tc>
        <w:tc>
          <w:tcPr>
            <w:tcW w:w="664" w:type="pct"/>
            <w:vAlign w:val="center"/>
          </w:tcPr>
          <w:p w14:paraId="3DF2EF79" w14:textId="77777777" w:rsidR="005757D2" w:rsidRPr="006776F8" w:rsidRDefault="005757D2" w:rsidP="004C3368">
            <w:pPr>
              <w:pStyle w:val="Text"/>
              <w:rPr>
                <w:rFonts w:ascii="Arial" w:hAnsi="Arial" w:cs="Arial"/>
              </w:rPr>
            </w:pPr>
            <w:r w:rsidRPr="006776F8">
              <w:rPr>
                <w:rFonts w:ascii="Arial" w:hAnsi="Arial" w:cs="Arial"/>
              </w:rPr>
              <w:fldChar w:fldCharType="begin">
                <w:ffData>
                  <w:name w:val=""/>
                  <w:enabled/>
                  <w:calcOnExit w:val="0"/>
                  <w:textInput>
                    <w:default w:val="[day/month/year]"/>
                  </w:textInput>
                </w:ffData>
              </w:fldChar>
            </w:r>
            <w:r w:rsidRPr="006776F8">
              <w:rPr>
                <w:rFonts w:ascii="Arial" w:hAnsi="Arial" w:cs="Arial"/>
              </w:rPr>
              <w:instrText xml:space="preserve"> FORMTEXT </w:instrText>
            </w:r>
            <w:r w:rsidRPr="006776F8">
              <w:rPr>
                <w:rFonts w:ascii="Arial" w:hAnsi="Arial" w:cs="Arial"/>
              </w:rPr>
            </w:r>
            <w:r w:rsidRPr="006776F8">
              <w:rPr>
                <w:rFonts w:ascii="Arial" w:hAnsi="Arial" w:cs="Arial"/>
              </w:rPr>
              <w:fldChar w:fldCharType="separate"/>
            </w:r>
            <w:r w:rsidRPr="006776F8">
              <w:rPr>
                <w:rFonts w:ascii="Arial" w:hAnsi="Arial" w:cs="Arial"/>
                <w:noProof/>
              </w:rPr>
              <w:t>[day/month/year]</w:t>
            </w:r>
            <w:r w:rsidRPr="006776F8">
              <w:rPr>
                <w:rFonts w:ascii="Arial" w:hAnsi="Arial" w:cs="Arial"/>
              </w:rPr>
              <w:fldChar w:fldCharType="end"/>
            </w:r>
          </w:p>
        </w:tc>
        <w:tc>
          <w:tcPr>
            <w:tcW w:w="747" w:type="pct"/>
            <w:vAlign w:val="center"/>
          </w:tcPr>
          <w:p w14:paraId="2BD9CB20" w14:textId="77777777" w:rsidR="005757D2" w:rsidRPr="006776F8" w:rsidRDefault="00000000" w:rsidP="004C3368">
            <w:pPr>
              <w:pStyle w:val="Text"/>
              <w:rPr>
                <w:rFonts w:ascii="Arial" w:hAnsi="Arial" w:cs="Arial"/>
              </w:rPr>
            </w:pPr>
            <w:sdt>
              <w:sdtPr>
                <w:rPr>
                  <w:rFonts w:ascii="Arial" w:hAnsi="Arial" w:cs="Arial"/>
                  <w:sz w:val="24"/>
                  <w:szCs w:val="24"/>
                </w:rPr>
                <w:id w:val="-520928633"/>
                <w14:checkbox>
                  <w14:checked w14:val="0"/>
                  <w14:checkedState w14:val="2612" w14:font="MS Gothic"/>
                  <w14:uncheckedState w14:val="2610" w14:font="MS Gothic"/>
                </w14:checkbox>
              </w:sdtPr>
              <w:sdtContent>
                <w:r w:rsidR="005757D2" w:rsidRPr="006776F8">
                  <w:rPr>
                    <w:rFonts w:ascii="Segoe UI Symbol" w:eastAsia="MS Gothic" w:hAnsi="Segoe UI Symbol" w:cs="Segoe UI Symbol"/>
                    <w:sz w:val="24"/>
                    <w:szCs w:val="24"/>
                  </w:rPr>
                  <w:t>☐</w:t>
                </w:r>
              </w:sdtContent>
            </w:sdt>
            <w:r w:rsidR="005757D2" w:rsidRPr="006776F8">
              <w:rPr>
                <w:rFonts w:ascii="Arial" w:hAnsi="Arial" w:cs="Arial"/>
              </w:rPr>
              <w:t xml:space="preserve"> Yes     </w:t>
            </w:r>
            <w:sdt>
              <w:sdtPr>
                <w:rPr>
                  <w:rFonts w:ascii="Arial" w:hAnsi="Arial" w:cs="Arial"/>
                  <w:sz w:val="24"/>
                  <w:szCs w:val="24"/>
                </w:rPr>
                <w:id w:val="-1998341417"/>
                <w14:checkbox>
                  <w14:checked w14:val="0"/>
                  <w14:checkedState w14:val="2612" w14:font="MS Gothic"/>
                  <w14:uncheckedState w14:val="2610" w14:font="MS Gothic"/>
                </w14:checkbox>
              </w:sdtPr>
              <w:sdtContent>
                <w:r w:rsidR="005757D2" w:rsidRPr="006776F8">
                  <w:rPr>
                    <w:rFonts w:ascii="Segoe UI Symbol" w:eastAsia="MS Gothic" w:hAnsi="Segoe UI Symbol" w:cs="Segoe UI Symbol"/>
                    <w:sz w:val="24"/>
                    <w:szCs w:val="24"/>
                  </w:rPr>
                  <w:t>☐</w:t>
                </w:r>
              </w:sdtContent>
            </w:sdt>
            <w:r w:rsidR="005757D2" w:rsidRPr="006776F8">
              <w:rPr>
                <w:rFonts w:ascii="Arial" w:hAnsi="Arial" w:cs="Arial"/>
              </w:rPr>
              <w:t xml:space="preserve"> No</w:t>
            </w:r>
          </w:p>
        </w:tc>
        <w:tc>
          <w:tcPr>
            <w:tcW w:w="1457" w:type="pct"/>
            <w:vAlign w:val="center"/>
          </w:tcPr>
          <w:p w14:paraId="5D52601E" w14:textId="77777777" w:rsidR="005757D2" w:rsidRPr="005D1338" w:rsidRDefault="005757D2" w:rsidP="004C3368">
            <w:pPr>
              <w:pStyle w:val="Text"/>
              <w:rPr>
                <w:rFonts w:ascii="Arial" w:hAnsi="Arial" w:cs="Arial"/>
              </w:rPr>
            </w:pPr>
            <w:r w:rsidRPr="006776F8">
              <w:rPr>
                <w:rFonts w:ascii="Arial" w:hAnsi="Arial" w:cs="Arial"/>
              </w:rPr>
              <w:fldChar w:fldCharType="begin">
                <w:ffData>
                  <w:name w:val=""/>
                  <w:enabled/>
                  <w:calcOnExit w:val="0"/>
                  <w:textInput>
                    <w:default w:val="[day/month/year]"/>
                  </w:textInput>
                </w:ffData>
              </w:fldChar>
            </w:r>
            <w:r w:rsidRPr="006776F8">
              <w:rPr>
                <w:rFonts w:ascii="Arial" w:hAnsi="Arial" w:cs="Arial"/>
              </w:rPr>
              <w:instrText xml:space="preserve"> FORMTEXT </w:instrText>
            </w:r>
            <w:r w:rsidRPr="006776F8">
              <w:rPr>
                <w:rFonts w:ascii="Arial" w:hAnsi="Arial" w:cs="Arial"/>
              </w:rPr>
            </w:r>
            <w:r w:rsidRPr="006776F8">
              <w:rPr>
                <w:rFonts w:ascii="Arial" w:hAnsi="Arial" w:cs="Arial"/>
              </w:rPr>
              <w:fldChar w:fldCharType="separate"/>
            </w:r>
            <w:r w:rsidRPr="006776F8">
              <w:rPr>
                <w:rFonts w:ascii="Arial" w:hAnsi="Arial" w:cs="Arial"/>
                <w:noProof/>
              </w:rPr>
              <w:t>[day/month/year]</w:t>
            </w:r>
            <w:r w:rsidRPr="006776F8">
              <w:rPr>
                <w:rFonts w:ascii="Arial" w:hAnsi="Arial" w:cs="Arial"/>
              </w:rPr>
              <w:fldChar w:fldCharType="end"/>
            </w:r>
          </w:p>
        </w:tc>
      </w:tr>
    </w:tbl>
    <w:p w14:paraId="3B864BA6" w14:textId="77777777" w:rsidR="005757D2" w:rsidRPr="005D1338" w:rsidRDefault="005757D2" w:rsidP="005757D2">
      <w:pPr>
        <w:pStyle w:val="berschriftIntroLauftext"/>
        <w:rPr>
          <w:rFonts w:ascii="Arial" w:hAnsi="Arial" w:cs="Arial"/>
        </w:rPr>
      </w:pPr>
      <w:r>
        <w:rPr>
          <w:rFonts w:ascii="Arial" w:hAnsi="Arial" w:cs="Arial"/>
        </w:rPr>
        <w:t>5</w:t>
      </w:r>
      <w:r w:rsidRPr="005D1338">
        <w:rPr>
          <w:rFonts w:ascii="Arial" w:hAnsi="Arial" w:cs="Arial"/>
        </w:rPr>
        <w:t>. Report</w:t>
      </w:r>
      <w:r>
        <w:rPr>
          <w:rFonts w:ascii="Arial" w:hAnsi="Arial" w:cs="Arial"/>
        </w:rPr>
        <w:t>er</w:t>
      </w:r>
      <w:r w:rsidRPr="005D1338">
        <w:rPr>
          <w:rFonts w:ascii="Arial" w:hAnsi="Arial" w:cs="Arial"/>
        </w:rPr>
        <w:t xml:space="preserve"> signature</w:t>
      </w:r>
    </w:p>
    <w:tbl>
      <w:tblPr>
        <w:tblStyle w:val="Grilledutableau"/>
        <w:tblW w:w="5000" w:type="pct"/>
        <w:tblBorders>
          <w:top w:val="single" w:sz="4" w:space="0" w:color="4FB4E0"/>
          <w:left w:val="single" w:sz="4" w:space="0" w:color="4FB4E0"/>
          <w:bottom w:val="single" w:sz="4" w:space="0" w:color="4FB4E0"/>
          <w:right w:val="single" w:sz="4" w:space="0" w:color="4FB4E0"/>
          <w:insideH w:val="single" w:sz="4" w:space="0" w:color="4FB4E0"/>
          <w:insideV w:val="single" w:sz="4" w:space="0" w:color="4FB4E0"/>
        </w:tblBorders>
        <w:tblCellMar>
          <w:top w:w="57" w:type="dxa"/>
          <w:bottom w:w="57" w:type="dxa"/>
        </w:tblCellMar>
        <w:tblLook w:val="04A0" w:firstRow="1" w:lastRow="0" w:firstColumn="1" w:lastColumn="0" w:noHBand="0" w:noVBand="1"/>
      </w:tblPr>
      <w:tblGrid>
        <w:gridCol w:w="9628"/>
      </w:tblGrid>
      <w:tr w:rsidR="005757D2" w:rsidRPr="000A06CA" w14:paraId="7F4EF2E8" w14:textId="77777777" w:rsidTr="004C3368">
        <w:trPr>
          <w:trHeight w:val="1738"/>
        </w:trPr>
        <w:tc>
          <w:tcPr>
            <w:tcW w:w="5000" w:type="pct"/>
          </w:tcPr>
          <w:p w14:paraId="2A10FE2A" w14:textId="77777777" w:rsidR="005757D2" w:rsidRPr="005D1338" w:rsidRDefault="005757D2" w:rsidP="004C3368">
            <w:pPr>
              <w:pStyle w:val="TEXT0"/>
              <w:spacing w:before="120" w:line="288" w:lineRule="auto"/>
              <w:rPr>
                <w:rFonts w:ascii="Arial" w:hAnsi="Arial" w:cs="Arial"/>
                <w:color w:val="auto"/>
              </w:rPr>
            </w:pPr>
            <w:r w:rsidRPr="005D1338">
              <w:rPr>
                <w:rFonts w:ascii="Arial" w:hAnsi="Arial" w:cs="Arial"/>
                <w:color w:val="auto"/>
              </w:rPr>
              <w:t>Reporter name and address:</w:t>
            </w:r>
          </w:p>
          <w:p w14:paraId="68F36972" w14:textId="77777777" w:rsidR="005757D2" w:rsidRPr="005D1338" w:rsidRDefault="005757D2" w:rsidP="004C3368">
            <w:pPr>
              <w:pStyle w:val="TEXT0"/>
              <w:spacing w:before="120" w:after="0" w:line="288" w:lineRule="auto"/>
              <w:rPr>
                <w:rFonts w:ascii="Arial" w:hAnsi="Arial" w:cs="Arial"/>
                <w:color w:val="auto"/>
              </w:rPr>
            </w:pPr>
            <w:r w:rsidRPr="005D1338">
              <w:rPr>
                <w:rFonts w:ascii="Arial" w:hAnsi="Arial" w:cs="Arial"/>
                <w:color w:val="auto"/>
              </w:rPr>
              <w:fldChar w:fldCharType="begin">
                <w:ffData>
                  <w:name w:val=""/>
                  <w:enabled/>
                  <w:calcOnExit w:val="0"/>
                  <w:textInput>
                    <w:default w:val="[name and full address]"/>
                  </w:textInput>
                </w:ffData>
              </w:fldChar>
            </w:r>
            <w:r w:rsidRPr="005D1338">
              <w:rPr>
                <w:rFonts w:ascii="Arial" w:hAnsi="Arial" w:cs="Arial"/>
                <w:color w:val="auto"/>
              </w:rPr>
              <w:instrText xml:space="preserve"> FORMTEXT </w:instrText>
            </w:r>
            <w:r w:rsidRPr="005D1338">
              <w:rPr>
                <w:rFonts w:ascii="Arial" w:hAnsi="Arial" w:cs="Arial"/>
                <w:color w:val="auto"/>
              </w:rPr>
            </w:r>
            <w:r w:rsidRPr="005D1338">
              <w:rPr>
                <w:rFonts w:ascii="Arial" w:hAnsi="Arial" w:cs="Arial"/>
                <w:color w:val="auto"/>
              </w:rPr>
              <w:fldChar w:fldCharType="separate"/>
            </w:r>
            <w:r w:rsidRPr="005D1338">
              <w:rPr>
                <w:rFonts w:ascii="Arial" w:hAnsi="Arial" w:cs="Arial"/>
                <w:noProof/>
                <w:color w:val="auto"/>
              </w:rPr>
              <w:t>[name and full address]</w:t>
            </w:r>
            <w:r w:rsidRPr="005D1338">
              <w:rPr>
                <w:rFonts w:ascii="Arial" w:hAnsi="Arial" w:cs="Arial"/>
                <w:color w:val="auto"/>
              </w:rPr>
              <w:fldChar w:fldCharType="end"/>
            </w:r>
          </w:p>
          <w:p w14:paraId="5D213299" w14:textId="77777777" w:rsidR="005757D2" w:rsidRPr="005D1338" w:rsidRDefault="005757D2" w:rsidP="004C3368">
            <w:pPr>
              <w:pStyle w:val="TEXT0"/>
              <w:rPr>
                <w:rFonts w:ascii="Arial" w:hAnsi="Arial" w:cs="Arial"/>
                <w:color w:val="auto"/>
              </w:rPr>
            </w:pPr>
            <w:r w:rsidRPr="005D1338">
              <w:rPr>
                <w:rFonts w:ascii="Arial" w:hAnsi="Arial" w:cs="Arial"/>
                <w:color w:val="auto"/>
              </w:rPr>
              <w:fldChar w:fldCharType="begin">
                <w:ffData>
                  <w:name w:val=""/>
                  <w:enabled/>
                  <w:calcOnExit w:val="0"/>
                  <w:textInput>
                    <w:default w:val="[contact telephone, email address]"/>
                  </w:textInput>
                </w:ffData>
              </w:fldChar>
            </w:r>
            <w:r w:rsidRPr="005D1338">
              <w:rPr>
                <w:rFonts w:ascii="Arial" w:hAnsi="Arial" w:cs="Arial"/>
                <w:color w:val="auto"/>
              </w:rPr>
              <w:instrText xml:space="preserve"> FORMTEXT </w:instrText>
            </w:r>
            <w:r w:rsidRPr="005D1338">
              <w:rPr>
                <w:rFonts w:ascii="Arial" w:hAnsi="Arial" w:cs="Arial"/>
                <w:color w:val="auto"/>
              </w:rPr>
            </w:r>
            <w:r w:rsidRPr="005D1338">
              <w:rPr>
                <w:rFonts w:ascii="Arial" w:hAnsi="Arial" w:cs="Arial"/>
                <w:color w:val="auto"/>
              </w:rPr>
              <w:fldChar w:fldCharType="separate"/>
            </w:r>
            <w:r w:rsidRPr="005D1338">
              <w:rPr>
                <w:rFonts w:ascii="Arial" w:hAnsi="Arial" w:cs="Arial"/>
                <w:noProof/>
                <w:color w:val="auto"/>
              </w:rPr>
              <w:t>[contact telephone, email address]</w:t>
            </w:r>
            <w:r w:rsidRPr="005D1338">
              <w:rPr>
                <w:rFonts w:ascii="Arial" w:hAnsi="Arial" w:cs="Arial"/>
                <w:color w:val="auto"/>
              </w:rPr>
              <w:fldChar w:fldCharType="end"/>
            </w:r>
          </w:p>
          <w:p w14:paraId="5D9EFEE8" w14:textId="77777777" w:rsidR="005757D2" w:rsidRPr="005D1338" w:rsidRDefault="005757D2" w:rsidP="004C3368">
            <w:pPr>
              <w:pStyle w:val="Text"/>
              <w:rPr>
                <w:rFonts w:ascii="Arial" w:hAnsi="Arial" w:cs="Arial"/>
              </w:rPr>
            </w:pPr>
          </w:p>
          <w:p w14:paraId="37A5F6A1" w14:textId="77777777" w:rsidR="005757D2" w:rsidRPr="005D1338" w:rsidRDefault="005757D2" w:rsidP="004C3368">
            <w:pPr>
              <w:pStyle w:val="Text"/>
              <w:rPr>
                <w:rFonts w:ascii="Arial" w:hAnsi="Arial" w:cs="Arial"/>
              </w:rPr>
            </w:pPr>
            <w:r w:rsidRPr="005D1338">
              <w:rPr>
                <w:rFonts w:ascii="Arial" w:hAnsi="Arial" w:cs="Arial"/>
              </w:rPr>
              <w:t xml:space="preserve">Role in the </w:t>
            </w:r>
            <w:r>
              <w:rPr>
                <w:rFonts w:ascii="Arial" w:hAnsi="Arial" w:cs="Arial"/>
              </w:rPr>
              <w:t>project</w:t>
            </w:r>
            <w:r w:rsidRPr="005D1338">
              <w:rPr>
                <w:rFonts w:ascii="Arial" w:hAnsi="Arial" w:cs="Arial"/>
              </w:rPr>
              <w:t xml:space="preserve"> </w:t>
            </w:r>
          </w:p>
          <w:p w14:paraId="74F34AFD" w14:textId="77777777" w:rsidR="005757D2" w:rsidRDefault="00000000" w:rsidP="004C3368">
            <w:pPr>
              <w:pStyle w:val="Text"/>
              <w:rPr>
                <w:rFonts w:ascii="Arial" w:hAnsi="Arial" w:cs="Arial"/>
              </w:rPr>
            </w:pPr>
            <w:sdt>
              <w:sdtPr>
                <w:rPr>
                  <w:rFonts w:ascii="Arial" w:hAnsi="Arial" w:cs="Arial"/>
                  <w:sz w:val="24"/>
                  <w:szCs w:val="24"/>
                </w:rPr>
                <w:id w:val="-698850890"/>
                <w14:checkbox>
                  <w14:checked w14:val="0"/>
                  <w14:checkedState w14:val="2612" w14:font="MS Gothic"/>
                  <w14:uncheckedState w14:val="2610" w14:font="MS Gothic"/>
                </w14:checkbox>
              </w:sdtPr>
              <w:sdtContent>
                <w:r w:rsidR="005757D2">
                  <w:rPr>
                    <w:rFonts w:ascii="MS Gothic" w:eastAsia="MS Gothic" w:hAnsi="MS Gothic" w:cs="Arial" w:hint="eastAsia"/>
                    <w:sz w:val="24"/>
                    <w:szCs w:val="24"/>
                  </w:rPr>
                  <w:t>☐</w:t>
                </w:r>
              </w:sdtContent>
            </w:sdt>
            <w:r w:rsidR="005757D2" w:rsidRPr="005D1338">
              <w:rPr>
                <w:rFonts w:ascii="Arial" w:hAnsi="Arial" w:cs="Arial"/>
              </w:rPr>
              <w:t xml:space="preserve"> </w:t>
            </w:r>
            <w:r w:rsidR="005757D2">
              <w:rPr>
                <w:rFonts w:ascii="Arial" w:hAnsi="Arial" w:cs="Arial"/>
              </w:rPr>
              <w:t>Project leader at lead site</w:t>
            </w:r>
          </w:p>
          <w:p w14:paraId="3490B735" w14:textId="77777777" w:rsidR="005757D2" w:rsidRDefault="00000000" w:rsidP="004C3368">
            <w:pPr>
              <w:pStyle w:val="Text"/>
              <w:rPr>
                <w:rFonts w:ascii="Arial" w:hAnsi="Arial" w:cs="Arial"/>
              </w:rPr>
            </w:pPr>
            <w:sdt>
              <w:sdtPr>
                <w:rPr>
                  <w:rFonts w:ascii="Arial" w:hAnsi="Arial" w:cs="Arial"/>
                  <w:sz w:val="24"/>
                  <w:szCs w:val="24"/>
                </w:rPr>
                <w:id w:val="-1280185117"/>
                <w14:checkbox>
                  <w14:checked w14:val="0"/>
                  <w14:checkedState w14:val="2612" w14:font="MS Gothic"/>
                  <w14:uncheckedState w14:val="2610" w14:font="MS Gothic"/>
                </w14:checkbox>
              </w:sdtPr>
              <w:sdtContent>
                <w:r w:rsidR="005757D2" w:rsidRPr="005D1338">
                  <w:rPr>
                    <w:rFonts w:ascii="Segoe UI Symbol" w:eastAsia="MS Gothic" w:hAnsi="Segoe UI Symbol" w:cs="Segoe UI Symbol"/>
                    <w:sz w:val="24"/>
                    <w:szCs w:val="24"/>
                  </w:rPr>
                  <w:t>☐</w:t>
                </w:r>
              </w:sdtContent>
            </w:sdt>
            <w:r w:rsidR="005757D2" w:rsidRPr="005D1338">
              <w:rPr>
                <w:rFonts w:ascii="Arial" w:hAnsi="Arial" w:cs="Arial"/>
              </w:rPr>
              <w:t xml:space="preserve"> </w:t>
            </w:r>
            <w:r w:rsidR="005757D2">
              <w:rPr>
                <w:rFonts w:ascii="Arial" w:hAnsi="Arial" w:cs="Arial"/>
              </w:rPr>
              <w:t>Local project leader</w:t>
            </w:r>
          </w:p>
          <w:p w14:paraId="2ED14A4A" w14:textId="77777777" w:rsidR="005757D2" w:rsidRPr="005D1338" w:rsidRDefault="00000000" w:rsidP="004C3368">
            <w:pPr>
              <w:pStyle w:val="Text"/>
              <w:rPr>
                <w:rFonts w:ascii="Arial" w:hAnsi="Arial" w:cs="Arial"/>
              </w:rPr>
            </w:pPr>
            <w:sdt>
              <w:sdtPr>
                <w:rPr>
                  <w:rFonts w:ascii="Arial" w:hAnsi="Arial" w:cs="Arial"/>
                  <w:sz w:val="24"/>
                  <w:szCs w:val="24"/>
                </w:rPr>
                <w:id w:val="-287276339"/>
                <w14:checkbox>
                  <w14:checked w14:val="0"/>
                  <w14:checkedState w14:val="2612" w14:font="MS Gothic"/>
                  <w14:uncheckedState w14:val="2610" w14:font="MS Gothic"/>
                </w14:checkbox>
              </w:sdtPr>
              <w:sdtContent>
                <w:r w:rsidR="005757D2" w:rsidRPr="005D1338">
                  <w:rPr>
                    <w:rFonts w:ascii="Segoe UI Symbol" w:eastAsia="MS Gothic" w:hAnsi="Segoe UI Symbol" w:cs="Segoe UI Symbol"/>
                    <w:sz w:val="24"/>
                    <w:szCs w:val="24"/>
                  </w:rPr>
                  <w:t>☐</w:t>
                </w:r>
              </w:sdtContent>
            </w:sdt>
            <w:r w:rsidR="005757D2" w:rsidRPr="005D1338">
              <w:rPr>
                <w:rFonts w:ascii="Arial" w:hAnsi="Arial" w:cs="Arial"/>
              </w:rPr>
              <w:t xml:space="preserve"> </w:t>
            </w:r>
            <w:r w:rsidR="005757D2">
              <w:rPr>
                <w:rFonts w:ascii="Arial" w:hAnsi="Arial" w:cs="Arial"/>
              </w:rPr>
              <w:t>Other (e.g. sub-investigator</w:t>
            </w:r>
            <w:proofErr w:type="gramStart"/>
            <w:r w:rsidR="005757D2">
              <w:rPr>
                <w:rFonts w:ascii="Arial" w:hAnsi="Arial" w:cs="Arial"/>
              </w:rPr>
              <w:t>):…</w:t>
            </w:r>
            <w:proofErr w:type="gramEnd"/>
            <w:r w:rsidR="005757D2">
              <w:rPr>
                <w:rFonts w:ascii="Arial" w:hAnsi="Arial" w:cs="Arial"/>
              </w:rPr>
              <w:t>…………………………</w:t>
            </w:r>
            <w:proofErr w:type="gramStart"/>
            <w:r w:rsidR="005757D2">
              <w:rPr>
                <w:rFonts w:ascii="Arial" w:hAnsi="Arial" w:cs="Arial"/>
              </w:rPr>
              <w:t>…..</w:t>
            </w:r>
            <w:proofErr w:type="gramEnd"/>
          </w:p>
          <w:p w14:paraId="2E1BD126" w14:textId="77777777" w:rsidR="005757D2" w:rsidRPr="005D1338" w:rsidRDefault="005757D2" w:rsidP="004C3368">
            <w:pPr>
              <w:pStyle w:val="Text"/>
              <w:rPr>
                <w:rFonts w:ascii="Arial" w:hAnsi="Arial" w:cs="Arial"/>
              </w:rPr>
            </w:pPr>
          </w:p>
          <w:p w14:paraId="7C337797" w14:textId="77777777" w:rsidR="005757D2" w:rsidRPr="005D1338" w:rsidRDefault="005757D2" w:rsidP="004C3368">
            <w:pPr>
              <w:pStyle w:val="Text"/>
              <w:spacing w:line="288" w:lineRule="auto"/>
              <w:rPr>
                <w:rFonts w:ascii="Arial" w:hAnsi="Arial" w:cs="Arial"/>
                <w:lang w:val="en-US"/>
              </w:rPr>
            </w:pPr>
            <w:r w:rsidRPr="005D1338">
              <w:rPr>
                <w:rFonts w:ascii="Arial" w:hAnsi="Arial" w:cs="Arial"/>
                <w:lang w:val="en-US"/>
              </w:rPr>
              <w:t xml:space="preserve">Place, Date: </w:t>
            </w:r>
            <w:r w:rsidRPr="005D1338">
              <w:rPr>
                <w:rFonts w:ascii="Arial" w:hAnsi="Arial" w:cs="Arial"/>
              </w:rPr>
              <w:t>…………………………………………………………………………….</w:t>
            </w:r>
            <w:r w:rsidRPr="005D1338">
              <w:rPr>
                <w:rFonts w:ascii="Arial" w:hAnsi="Arial" w:cs="Arial"/>
              </w:rPr>
              <w:tab/>
            </w:r>
            <w:r w:rsidRPr="005D1338">
              <w:rPr>
                <w:rFonts w:ascii="Arial" w:hAnsi="Arial" w:cs="Arial"/>
                <w:lang w:val="en-US"/>
              </w:rPr>
              <w:t>Signature:</w:t>
            </w:r>
            <w:r>
              <w:rPr>
                <w:rFonts w:ascii="Arial" w:hAnsi="Arial" w:cs="Arial"/>
                <w:lang w:val="en-US"/>
              </w:rPr>
              <w:t xml:space="preserve"> </w:t>
            </w:r>
            <w:r w:rsidRPr="005D1338">
              <w:rPr>
                <w:rFonts w:ascii="Arial" w:hAnsi="Arial" w:cs="Arial"/>
                <w:lang w:val="en-US"/>
              </w:rPr>
              <w:t>………………………………………….</w:t>
            </w:r>
          </w:p>
          <w:p w14:paraId="5D7FE56C" w14:textId="77777777" w:rsidR="005757D2" w:rsidRPr="005D1338" w:rsidRDefault="005757D2" w:rsidP="004C3368">
            <w:pPr>
              <w:pStyle w:val="Text"/>
              <w:spacing w:line="288" w:lineRule="auto"/>
              <w:rPr>
                <w:rFonts w:ascii="Arial" w:hAnsi="Arial" w:cs="Arial"/>
                <w:lang w:val="en-US"/>
              </w:rPr>
            </w:pPr>
          </w:p>
          <w:p w14:paraId="0E914CF5" w14:textId="77777777" w:rsidR="005757D2" w:rsidRPr="005D1338" w:rsidRDefault="005757D2" w:rsidP="004C3368">
            <w:pPr>
              <w:pStyle w:val="Text"/>
              <w:spacing w:after="120"/>
              <w:rPr>
                <w:rFonts w:ascii="Arial" w:hAnsi="Arial" w:cs="Arial"/>
                <w:i/>
                <w:color w:val="4F81BD"/>
                <w:sz w:val="18"/>
                <w:szCs w:val="22"/>
              </w:rPr>
            </w:pPr>
            <w:r w:rsidRPr="005D1338">
              <w:rPr>
                <w:rFonts w:ascii="Arial" w:hAnsi="Arial" w:cs="Arial"/>
                <w:i/>
                <w:color w:val="4F81BD"/>
                <w:sz w:val="18"/>
                <w:szCs w:val="22"/>
              </w:rPr>
              <w:t xml:space="preserve">Please send the filled-in SE form by e-mail to the </w:t>
            </w:r>
            <w:r>
              <w:rPr>
                <w:rFonts w:ascii="Arial" w:hAnsi="Arial" w:cs="Arial"/>
                <w:i/>
                <w:color w:val="4F81BD"/>
                <w:sz w:val="18"/>
                <w:szCs w:val="22"/>
              </w:rPr>
              <w:t>Project Leader at lead site</w:t>
            </w:r>
            <w:r w:rsidRPr="005D1338">
              <w:rPr>
                <w:rFonts w:ascii="Arial" w:hAnsi="Arial" w:cs="Arial"/>
                <w:i/>
                <w:color w:val="4F81BD"/>
                <w:sz w:val="18"/>
                <w:szCs w:val="22"/>
              </w:rPr>
              <w:t xml:space="preserve"> </w:t>
            </w:r>
            <w:r>
              <w:rPr>
                <w:rFonts w:ascii="Arial" w:hAnsi="Arial" w:cs="Arial"/>
                <w:i/>
                <w:color w:val="4F81BD"/>
                <w:sz w:val="18"/>
                <w:szCs w:val="22"/>
              </w:rPr>
              <w:t xml:space="preserve">/Sponsor </w:t>
            </w:r>
            <w:r w:rsidRPr="005D1338">
              <w:rPr>
                <w:rFonts w:ascii="Arial" w:hAnsi="Arial" w:cs="Arial"/>
                <w:i/>
                <w:color w:val="4F81BD"/>
                <w:sz w:val="18"/>
                <w:szCs w:val="22"/>
              </w:rPr>
              <w:t>within 24 hours of awareness of the event!</w:t>
            </w:r>
          </w:p>
          <w:p w14:paraId="77421BFB" w14:textId="77777777" w:rsidR="005757D2" w:rsidRPr="005D1338" w:rsidRDefault="005757D2" w:rsidP="004C3368">
            <w:pPr>
              <w:pStyle w:val="Text"/>
              <w:rPr>
                <w:rFonts w:ascii="Arial" w:hAnsi="Arial" w:cs="Arial"/>
              </w:rPr>
            </w:pPr>
            <w:r>
              <w:rPr>
                <w:rFonts w:ascii="Arial" w:hAnsi="Arial" w:cs="Arial"/>
              </w:rPr>
              <w:t>Project Leader at lead site/Sponsor</w:t>
            </w:r>
            <w:r w:rsidRPr="005D1338">
              <w:rPr>
                <w:rFonts w:ascii="Arial" w:hAnsi="Arial" w:cs="Arial"/>
              </w:rPr>
              <w:t xml:space="preserve"> contact details:</w:t>
            </w:r>
          </w:p>
          <w:p w14:paraId="3E38693D" w14:textId="77777777" w:rsidR="005757D2" w:rsidRPr="005D1338" w:rsidRDefault="005757D2" w:rsidP="004C3368">
            <w:pPr>
              <w:pStyle w:val="TEXT0"/>
              <w:spacing w:after="0"/>
              <w:rPr>
                <w:rFonts w:ascii="Arial" w:hAnsi="Arial" w:cs="Arial"/>
                <w:color w:val="auto"/>
              </w:rPr>
            </w:pPr>
            <w:r w:rsidRPr="005D1338">
              <w:rPr>
                <w:rFonts w:ascii="Arial" w:hAnsi="Arial" w:cs="Arial"/>
                <w:color w:val="auto"/>
              </w:rPr>
              <w:fldChar w:fldCharType="begin">
                <w:ffData>
                  <w:name w:val=""/>
                  <w:enabled/>
                  <w:calcOnExit w:val="0"/>
                  <w:textInput>
                    <w:default w:val="[name and full address]"/>
                  </w:textInput>
                </w:ffData>
              </w:fldChar>
            </w:r>
            <w:r w:rsidRPr="005D1338">
              <w:rPr>
                <w:rFonts w:ascii="Arial" w:hAnsi="Arial" w:cs="Arial"/>
                <w:color w:val="auto"/>
              </w:rPr>
              <w:instrText xml:space="preserve"> FORMTEXT </w:instrText>
            </w:r>
            <w:r w:rsidRPr="005D1338">
              <w:rPr>
                <w:rFonts w:ascii="Arial" w:hAnsi="Arial" w:cs="Arial"/>
                <w:color w:val="auto"/>
              </w:rPr>
            </w:r>
            <w:r w:rsidRPr="005D1338">
              <w:rPr>
                <w:rFonts w:ascii="Arial" w:hAnsi="Arial" w:cs="Arial"/>
                <w:color w:val="auto"/>
              </w:rPr>
              <w:fldChar w:fldCharType="separate"/>
            </w:r>
            <w:r w:rsidRPr="005D1338">
              <w:rPr>
                <w:rFonts w:ascii="Arial" w:hAnsi="Arial" w:cs="Arial"/>
                <w:noProof/>
                <w:color w:val="auto"/>
              </w:rPr>
              <w:t>[name and full address]</w:t>
            </w:r>
            <w:r w:rsidRPr="005D1338">
              <w:rPr>
                <w:rFonts w:ascii="Arial" w:hAnsi="Arial" w:cs="Arial"/>
                <w:color w:val="auto"/>
              </w:rPr>
              <w:fldChar w:fldCharType="end"/>
            </w:r>
          </w:p>
          <w:p w14:paraId="152A2925" w14:textId="77777777" w:rsidR="005757D2" w:rsidRPr="005D1338" w:rsidRDefault="005757D2" w:rsidP="004C3368">
            <w:pPr>
              <w:pStyle w:val="TEXT0"/>
              <w:rPr>
                <w:rFonts w:ascii="Arial" w:hAnsi="Arial" w:cs="Arial"/>
                <w:color w:val="auto"/>
              </w:rPr>
            </w:pPr>
            <w:r w:rsidRPr="005D1338">
              <w:rPr>
                <w:rFonts w:ascii="Arial" w:hAnsi="Arial" w:cs="Arial"/>
                <w:color w:val="auto"/>
              </w:rPr>
              <w:fldChar w:fldCharType="begin">
                <w:ffData>
                  <w:name w:val=""/>
                  <w:enabled/>
                  <w:calcOnExit w:val="0"/>
                  <w:textInput>
                    <w:default w:val="[contact telephone, email address]"/>
                  </w:textInput>
                </w:ffData>
              </w:fldChar>
            </w:r>
            <w:r w:rsidRPr="005D1338">
              <w:rPr>
                <w:rFonts w:ascii="Arial" w:hAnsi="Arial" w:cs="Arial"/>
                <w:color w:val="auto"/>
              </w:rPr>
              <w:instrText xml:space="preserve"> FORMTEXT </w:instrText>
            </w:r>
            <w:r w:rsidRPr="005D1338">
              <w:rPr>
                <w:rFonts w:ascii="Arial" w:hAnsi="Arial" w:cs="Arial"/>
                <w:color w:val="auto"/>
              </w:rPr>
            </w:r>
            <w:r w:rsidRPr="005D1338">
              <w:rPr>
                <w:rFonts w:ascii="Arial" w:hAnsi="Arial" w:cs="Arial"/>
                <w:color w:val="auto"/>
              </w:rPr>
              <w:fldChar w:fldCharType="separate"/>
            </w:r>
            <w:r w:rsidRPr="005D1338">
              <w:rPr>
                <w:rFonts w:ascii="Arial" w:hAnsi="Arial" w:cs="Arial"/>
                <w:noProof/>
                <w:color w:val="auto"/>
              </w:rPr>
              <w:t>[contact telephone, email address]</w:t>
            </w:r>
            <w:r w:rsidRPr="005D1338">
              <w:rPr>
                <w:rFonts w:ascii="Arial" w:hAnsi="Arial" w:cs="Arial"/>
                <w:color w:val="auto"/>
              </w:rPr>
              <w:fldChar w:fldCharType="end"/>
            </w:r>
          </w:p>
          <w:p w14:paraId="0D793E12" w14:textId="77777777" w:rsidR="005757D2" w:rsidRPr="005D1338" w:rsidRDefault="005757D2" w:rsidP="004C3368">
            <w:pPr>
              <w:pStyle w:val="Text"/>
              <w:spacing w:before="120" w:after="120" w:line="288" w:lineRule="auto"/>
              <w:rPr>
                <w:rFonts w:ascii="Arial" w:hAnsi="Arial" w:cs="Arial"/>
              </w:rPr>
            </w:pPr>
          </w:p>
        </w:tc>
      </w:tr>
    </w:tbl>
    <w:p w14:paraId="12C99B3B" w14:textId="77777777" w:rsidR="005757D2" w:rsidRPr="005D1338" w:rsidRDefault="005757D2" w:rsidP="005757D2">
      <w:pPr>
        <w:spacing w:after="0"/>
        <w:rPr>
          <w:rFonts w:ascii="Arial" w:hAnsi="Arial" w:cs="Arial"/>
          <w:color w:val="9B9B9B" w:themeColor="text2" w:themeTint="99"/>
          <w:lang w:val="en-US"/>
        </w:rPr>
      </w:pPr>
      <w:r w:rsidRPr="005D1338">
        <w:rPr>
          <w:rFonts w:ascii="Arial" w:hAnsi="Arial" w:cs="Arial"/>
          <w:color w:val="9B9B9B" w:themeColor="text2" w:themeTint="99"/>
          <w:lang w:val="en-US"/>
        </w:rPr>
        <w:br w:type="page"/>
      </w:r>
    </w:p>
    <w:p w14:paraId="5B54DDF4" w14:textId="77777777" w:rsidR="005757D2" w:rsidRDefault="005757D2" w:rsidP="005757D2">
      <w:pPr>
        <w:tabs>
          <w:tab w:val="left" w:pos="3144"/>
        </w:tabs>
        <w:jc w:val="both"/>
        <w:rPr>
          <w:rFonts w:ascii="Arial" w:hAnsi="Arial" w:cs="Arial"/>
          <w:color w:val="2290C0" w:themeColor="accent2" w:themeShade="BF"/>
          <w:sz w:val="24"/>
          <w:lang w:val="en-US"/>
        </w:rPr>
      </w:pPr>
      <w:r w:rsidRPr="005D1338">
        <w:rPr>
          <w:rFonts w:ascii="Arial" w:hAnsi="Arial" w:cs="Arial"/>
          <w:color w:val="2290C0" w:themeColor="accent2" w:themeShade="BF"/>
          <w:sz w:val="24"/>
          <w:lang w:val="en-US"/>
        </w:rPr>
        <w:lastRenderedPageBreak/>
        <w:t xml:space="preserve">Following sections are to be completed by </w:t>
      </w:r>
      <w:r>
        <w:rPr>
          <w:rFonts w:ascii="Arial" w:hAnsi="Arial" w:cs="Arial"/>
          <w:color w:val="2290C0" w:themeColor="accent2" w:themeShade="BF"/>
          <w:sz w:val="24"/>
          <w:lang w:val="en-US"/>
        </w:rPr>
        <w:t>the Project Leader at lead site/Sponsor</w:t>
      </w:r>
      <w:r w:rsidRPr="005D1338">
        <w:rPr>
          <w:rFonts w:ascii="Arial" w:hAnsi="Arial" w:cs="Arial"/>
          <w:color w:val="2290C0" w:themeColor="accent2" w:themeShade="BF"/>
          <w:sz w:val="24"/>
          <w:lang w:val="en-US"/>
        </w:rPr>
        <w:t xml:space="preserve"> </w:t>
      </w:r>
    </w:p>
    <w:p w14:paraId="61D3CA55" w14:textId="77777777" w:rsidR="005757D2" w:rsidRDefault="005757D2" w:rsidP="005757D2">
      <w:pPr>
        <w:pStyle w:val="berschriftIntroLauftext"/>
        <w:jc w:val="both"/>
        <w:rPr>
          <w:rFonts w:ascii="Arial" w:hAnsi="Arial" w:cs="Arial"/>
          <w:color w:val="2290C0" w:themeColor="accent2" w:themeShade="BF"/>
        </w:rPr>
      </w:pPr>
      <w:r w:rsidRPr="005D1338">
        <w:rPr>
          <w:rFonts w:ascii="Arial" w:hAnsi="Arial" w:cs="Arial"/>
          <w:color w:val="2290C0" w:themeColor="accent2" w:themeShade="BF"/>
        </w:rPr>
        <w:t>Section II</w:t>
      </w:r>
    </w:p>
    <w:p w14:paraId="1505FFEA" w14:textId="77777777" w:rsidR="005757D2" w:rsidRDefault="005757D2" w:rsidP="005757D2">
      <w:pPr>
        <w:pStyle w:val="Text"/>
        <w:spacing w:after="120"/>
        <w:ind w:left="993" w:hanging="993"/>
        <w:rPr>
          <w:rFonts w:ascii="Arial" w:hAnsi="Arial" w:cs="Arial"/>
          <w:lang w:val="en-US"/>
        </w:rPr>
      </w:pPr>
      <w:r w:rsidRPr="00884F67">
        <w:rPr>
          <w:rFonts w:ascii="Arial" w:hAnsi="Arial" w:cs="Arial"/>
          <w:lang w:val="en-US"/>
        </w:rPr>
        <w:t xml:space="preserve">According to the reporter, the event is </w:t>
      </w:r>
      <w:proofErr w:type="gramStart"/>
      <w:r w:rsidRPr="00884F67">
        <w:rPr>
          <w:rFonts w:ascii="Arial" w:hAnsi="Arial" w:cs="Arial"/>
          <w:lang w:val="en-US"/>
        </w:rPr>
        <w:t>serious</w:t>
      </w:r>
      <w:proofErr w:type="gramEnd"/>
      <w:r w:rsidRPr="00884F67">
        <w:rPr>
          <w:rFonts w:ascii="Arial" w:hAnsi="Arial" w:cs="Arial"/>
          <w:lang w:val="en-US"/>
        </w:rPr>
        <w:t xml:space="preserve"> and it cannot be excluded that it is at</w:t>
      </w:r>
      <w:r w:rsidRPr="00B53681">
        <w:rPr>
          <w:rFonts w:ascii="Arial" w:hAnsi="Arial" w:cs="Arial"/>
          <w:lang w:val="en-US"/>
        </w:rPr>
        <w:t>tributable to the project</w:t>
      </w:r>
      <w:r>
        <w:rPr>
          <w:rFonts w:ascii="Arial" w:hAnsi="Arial" w:cs="Arial"/>
          <w:lang w:val="en-US"/>
        </w:rPr>
        <w:t xml:space="preserve">. </w:t>
      </w:r>
    </w:p>
    <w:p w14:paraId="2237701A" w14:textId="77777777" w:rsidR="005757D2" w:rsidRPr="00EE6A4B" w:rsidRDefault="005757D2" w:rsidP="005757D2">
      <w:pPr>
        <w:pStyle w:val="Text"/>
        <w:spacing w:after="120"/>
        <w:ind w:left="993" w:hanging="993"/>
        <w:rPr>
          <w:rFonts w:ascii="Arial" w:hAnsi="Arial" w:cs="Arial"/>
          <w:lang w:val="en-US"/>
        </w:rPr>
      </w:pPr>
      <w:r>
        <w:rPr>
          <w:rFonts w:ascii="Arial" w:hAnsi="Arial" w:cs="Arial"/>
          <w:lang w:val="en-US"/>
        </w:rPr>
        <w:t xml:space="preserve">As Project Leader at lead site/Sponsor you </w:t>
      </w:r>
      <w:proofErr w:type="gramStart"/>
      <w:r>
        <w:rPr>
          <w:rFonts w:ascii="Arial" w:hAnsi="Arial" w:cs="Arial"/>
          <w:lang w:val="en-US"/>
        </w:rPr>
        <w:t>have to</w:t>
      </w:r>
      <w:proofErr w:type="gramEnd"/>
      <w:r>
        <w:rPr>
          <w:rFonts w:ascii="Arial" w:hAnsi="Arial" w:cs="Arial"/>
          <w:lang w:val="en-US"/>
        </w:rPr>
        <w:t>:</w:t>
      </w:r>
    </w:p>
    <w:p w14:paraId="43D462D9" w14:textId="77777777" w:rsidR="005757D2" w:rsidRPr="00EE6A4B" w:rsidRDefault="005757D2" w:rsidP="005757D2">
      <w:pPr>
        <w:pStyle w:val="Text"/>
        <w:numPr>
          <w:ilvl w:val="0"/>
          <w:numId w:val="25"/>
        </w:numPr>
        <w:spacing w:after="120"/>
        <w:ind w:left="993" w:hanging="284"/>
        <w:rPr>
          <w:rFonts w:ascii="Arial" w:hAnsi="Arial" w:cs="Arial"/>
        </w:rPr>
      </w:pPr>
      <w:r w:rsidRPr="00EE6A4B">
        <w:rPr>
          <w:rFonts w:ascii="Arial" w:hAnsi="Arial" w:cs="Arial"/>
          <w:lang w:val="en-US"/>
        </w:rPr>
        <w:t xml:space="preserve">Interrupt </w:t>
      </w:r>
      <w:r w:rsidRPr="00EE6A4B">
        <w:rPr>
          <w:rFonts w:ascii="Arial" w:hAnsi="Arial" w:cs="Arial"/>
        </w:rPr>
        <w:t>the research project until evaluation of the SE by the EC</w:t>
      </w:r>
    </w:p>
    <w:p w14:paraId="45E0EAA9" w14:textId="77777777" w:rsidR="005757D2" w:rsidRPr="00EE6A4B" w:rsidRDefault="005757D2" w:rsidP="005757D2">
      <w:pPr>
        <w:pStyle w:val="Text"/>
        <w:numPr>
          <w:ilvl w:val="0"/>
          <w:numId w:val="25"/>
        </w:numPr>
        <w:spacing w:after="120"/>
        <w:ind w:left="993" w:hanging="284"/>
        <w:rPr>
          <w:rFonts w:ascii="Arial" w:hAnsi="Arial" w:cs="Arial"/>
        </w:rPr>
      </w:pPr>
      <w:r w:rsidRPr="00EE6A4B">
        <w:rPr>
          <w:rFonts w:ascii="Arial" w:hAnsi="Arial" w:cs="Arial"/>
        </w:rPr>
        <w:t>Inform all involved participating sites</w:t>
      </w:r>
      <w:r>
        <w:rPr>
          <w:rFonts w:ascii="Arial" w:hAnsi="Arial" w:cs="Arial"/>
        </w:rPr>
        <w:t xml:space="preserve"> of the interruption</w:t>
      </w:r>
    </w:p>
    <w:p w14:paraId="60972857" w14:textId="77777777" w:rsidR="005757D2" w:rsidRDefault="005757D2" w:rsidP="005757D2">
      <w:pPr>
        <w:pStyle w:val="Text"/>
        <w:numPr>
          <w:ilvl w:val="0"/>
          <w:numId w:val="25"/>
        </w:numPr>
        <w:ind w:left="992" w:hanging="284"/>
        <w:rPr>
          <w:rFonts w:ascii="Arial" w:hAnsi="Arial" w:cs="Arial"/>
        </w:rPr>
      </w:pPr>
      <w:r w:rsidRPr="00EE6A4B">
        <w:rPr>
          <w:rFonts w:ascii="Arial" w:hAnsi="Arial" w:cs="Arial"/>
        </w:rPr>
        <w:t>Complete and submit this form to notify the responsible EC within 7 days (HRO Art. 21 par. 4)</w:t>
      </w:r>
      <w:r>
        <w:rPr>
          <w:rFonts w:ascii="Arial" w:hAnsi="Arial" w:cs="Arial"/>
        </w:rPr>
        <w:t xml:space="preserve">. </w:t>
      </w:r>
    </w:p>
    <w:p w14:paraId="21F36E5E" w14:textId="77777777" w:rsidR="005757D2" w:rsidRDefault="005757D2" w:rsidP="005757D2">
      <w:pPr>
        <w:pStyle w:val="Text"/>
        <w:ind w:left="992"/>
        <w:rPr>
          <w:rFonts w:ascii="Arial" w:hAnsi="Arial" w:cs="Arial"/>
        </w:rPr>
      </w:pPr>
      <w:r w:rsidRPr="00EE6A4B">
        <w:rPr>
          <w:rFonts w:ascii="Arial" w:hAnsi="Arial" w:cs="Arial"/>
        </w:rPr>
        <w:t>You should re-assess the case. If you disagree with the reporter, the most conservative judgment must be used, i.e</w:t>
      </w:r>
      <w:r>
        <w:rPr>
          <w:rFonts w:ascii="Arial" w:hAnsi="Arial" w:cs="Arial"/>
        </w:rPr>
        <w:t>.</w:t>
      </w:r>
      <w:r w:rsidRPr="00EE6A4B">
        <w:rPr>
          <w:rFonts w:ascii="Arial" w:hAnsi="Arial" w:cs="Arial"/>
        </w:rPr>
        <w:t xml:space="preserve"> you cannot downgrade the reporter’s assessment. In this case, both opinions will be provided in the submitted form</w:t>
      </w:r>
      <w:r>
        <w:rPr>
          <w:rFonts w:ascii="Arial" w:hAnsi="Arial" w:cs="Arial"/>
        </w:rPr>
        <w:t xml:space="preserve"> to the EC</w:t>
      </w:r>
      <w:r w:rsidRPr="00EE6A4B">
        <w:rPr>
          <w:rFonts w:ascii="Arial" w:hAnsi="Arial" w:cs="Arial"/>
        </w:rPr>
        <w:t>.</w:t>
      </w:r>
    </w:p>
    <w:p w14:paraId="12DDE10C" w14:textId="77777777" w:rsidR="005757D2" w:rsidRDefault="005757D2" w:rsidP="005757D2">
      <w:pPr>
        <w:pStyle w:val="Text"/>
        <w:rPr>
          <w:rFonts w:ascii="Arial" w:hAnsi="Arial" w:cs="Arial"/>
          <w:u w:val="single"/>
        </w:rPr>
      </w:pPr>
    </w:p>
    <w:p w14:paraId="650F351E" w14:textId="77777777" w:rsidR="005757D2" w:rsidRPr="007623BD" w:rsidRDefault="005757D2" w:rsidP="005757D2">
      <w:pPr>
        <w:pStyle w:val="Text"/>
        <w:numPr>
          <w:ilvl w:val="0"/>
          <w:numId w:val="26"/>
        </w:numPr>
        <w:ind w:left="284" w:hanging="284"/>
        <w:rPr>
          <w:rFonts w:ascii="Arial" w:hAnsi="Arial" w:cs="Arial"/>
          <w:b/>
        </w:rPr>
      </w:pPr>
      <w:r w:rsidRPr="007623BD">
        <w:rPr>
          <w:rFonts w:ascii="Arial" w:hAnsi="Arial" w:cs="Arial"/>
          <w:b/>
          <w:u w:val="single"/>
        </w:rPr>
        <w:t>Please note:</w:t>
      </w:r>
      <w:r w:rsidRPr="007623BD">
        <w:rPr>
          <w:rFonts w:ascii="Arial" w:hAnsi="Arial" w:cs="Arial"/>
          <w:b/>
        </w:rPr>
        <w:t xml:space="preserve"> the project must be interrupted at all sites and the EC informed anyway, independently from your re-evaluation.</w:t>
      </w:r>
    </w:p>
    <w:p w14:paraId="13759CBD" w14:textId="77777777" w:rsidR="005757D2" w:rsidRPr="0027792A" w:rsidRDefault="005757D2" w:rsidP="005757D2">
      <w:pPr>
        <w:pStyle w:val="berschriftIntroLauftext"/>
        <w:numPr>
          <w:ilvl w:val="0"/>
          <w:numId w:val="24"/>
        </w:numPr>
        <w:ind w:left="284" w:hanging="284"/>
        <w:rPr>
          <w:rFonts w:ascii="Arial" w:hAnsi="Arial" w:cs="Arial"/>
        </w:rPr>
      </w:pPr>
      <w:r w:rsidRPr="005D1338">
        <w:rPr>
          <w:rFonts w:ascii="Arial" w:hAnsi="Arial" w:cs="Arial"/>
        </w:rPr>
        <w:t xml:space="preserve">Serious Event documentation </w:t>
      </w:r>
    </w:p>
    <w:tbl>
      <w:tblPr>
        <w:tblStyle w:val="Grilledutableau"/>
        <w:tblW w:w="5000" w:type="pct"/>
        <w:tblBorders>
          <w:top w:val="single" w:sz="4" w:space="0" w:color="4FB4E0"/>
          <w:left w:val="single" w:sz="4" w:space="0" w:color="4FB4E0"/>
          <w:bottom w:val="single" w:sz="4" w:space="0" w:color="4FB4E0"/>
          <w:right w:val="single" w:sz="4" w:space="0" w:color="4FB4E0"/>
          <w:insideH w:val="single" w:sz="4" w:space="0" w:color="4FB4E0"/>
          <w:insideV w:val="single" w:sz="4" w:space="0" w:color="4FB4E0"/>
        </w:tblBorders>
        <w:tblCellMar>
          <w:top w:w="57" w:type="dxa"/>
          <w:bottom w:w="57" w:type="dxa"/>
        </w:tblCellMar>
        <w:tblLook w:val="04A0" w:firstRow="1" w:lastRow="0" w:firstColumn="1" w:lastColumn="0" w:noHBand="0" w:noVBand="1"/>
      </w:tblPr>
      <w:tblGrid>
        <w:gridCol w:w="9628"/>
      </w:tblGrid>
      <w:tr w:rsidR="005757D2" w:rsidRPr="000A06CA" w14:paraId="2E486C67" w14:textId="77777777" w:rsidTr="004C3368">
        <w:trPr>
          <w:trHeight w:val="610"/>
        </w:trPr>
        <w:tc>
          <w:tcPr>
            <w:tcW w:w="9628" w:type="dxa"/>
          </w:tcPr>
          <w:p w14:paraId="220AB429" w14:textId="77777777" w:rsidR="005757D2" w:rsidRPr="00AA7984" w:rsidRDefault="005757D2" w:rsidP="004C3368">
            <w:pPr>
              <w:pStyle w:val="Text"/>
              <w:spacing w:after="120"/>
              <w:rPr>
                <w:rFonts w:ascii="Arial" w:hAnsi="Arial" w:cs="Arial"/>
              </w:rPr>
            </w:pPr>
            <w:r>
              <w:rPr>
                <w:rFonts w:ascii="Arial" w:hAnsi="Arial" w:cs="Arial"/>
              </w:rPr>
              <w:t xml:space="preserve">Date of </w:t>
            </w:r>
            <w:r w:rsidRPr="003D3072">
              <w:rPr>
                <w:rFonts w:ascii="Arial" w:hAnsi="Arial" w:cs="Arial"/>
              </w:rPr>
              <w:t>project interrupt</w:t>
            </w:r>
            <w:r>
              <w:rPr>
                <w:rFonts w:ascii="Arial" w:hAnsi="Arial" w:cs="Arial"/>
              </w:rPr>
              <w:t>ion</w:t>
            </w:r>
            <w:r w:rsidRPr="003D3072">
              <w:rPr>
                <w:rFonts w:ascii="Arial" w:hAnsi="Arial" w:cs="Arial"/>
              </w:rPr>
              <w:t xml:space="preserve"> </w:t>
            </w:r>
            <w:r w:rsidRPr="003D3072">
              <w:rPr>
                <w:rFonts w:ascii="Arial" w:hAnsi="Arial" w:cs="Arial"/>
              </w:rPr>
              <w:fldChar w:fldCharType="begin">
                <w:ffData>
                  <w:name w:val=""/>
                  <w:enabled/>
                  <w:calcOnExit w:val="0"/>
                  <w:textInput>
                    <w:default w:val="[day/month/year]"/>
                  </w:textInput>
                </w:ffData>
              </w:fldChar>
            </w:r>
            <w:r w:rsidRPr="003D3072">
              <w:rPr>
                <w:rFonts w:ascii="Arial" w:hAnsi="Arial" w:cs="Arial"/>
              </w:rPr>
              <w:instrText xml:space="preserve"> FORMTEXT </w:instrText>
            </w:r>
            <w:r w:rsidRPr="003D3072">
              <w:rPr>
                <w:rFonts w:ascii="Arial" w:hAnsi="Arial" w:cs="Arial"/>
              </w:rPr>
            </w:r>
            <w:r w:rsidRPr="003D3072">
              <w:rPr>
                <w:rFonts w:ascii="Arial" w:hAnsi="Arial" w:cs="Arial"/>
              </w:rPr>
              <w:fldChar w:fldCharType="separate"/>
            </w:r>
            <w:r w:rsidRPr="003D3072">
              <w:rPr>
                <w:rFonts w:ascii="Arial" w:hAnsi="Arial" w:cs="Arial"/>
              </w:rPr>
              <w:t>[day/month/year]</w:t>
            </w:r>
            <w:r w:rsidRPr="003D3072">
              <w:rPr>
                <w:rFonts w:ascii="Arial" w:hAnsi="Arial" w:cs="Arial"/>
              </w:rPr>
              <w:fldChar w:fldCharType="end"/>
            </w:r>
            <w:r w:rsidRPr="003D3072">
              <w:rPr>
                <w:rFonts w:ascii="Arial" w:hAnsi="Arial" w:cs="Arial"/>
              </w:rPr>
              <w:t xml:space="preserve"> </w:t>
            </w:r>
            <w:r w:rsidRPr="003D3072">
              <w:rPr>
                <w:rFonts w:ascii="Arial" w:hAnsi="Arial" w:cs="Arial"/>
              </w:rPr>
              <w:tab/>
            </w:r>
          </w:p>
          <w:p w14:paraId="0FAE56E6" w14:textId="77777777" w:rsidR="005757D2" w:rsidRPr="00434482" w:rsidRDefault="005757D2" w:rsidP="004C3368">
            <w:pPr>
              <w:pStyle w:val="Text"/>
              <w:spacing w:after="120"/>
              <w:rPr>
                <w:rFonts w:ascii="Arial" w:hAnsi="Arial" w:cs="Arial"/>
              </w:rPr>
            </w:pPr>
            <w:r w:rsidRPr="00AA7984">
              <w:rPr>
                <w:rFonts w:ascii="Arial" w:hAnsi="Arial" w:cs="Arial"/>
              </w:rPr>
              <w:t>Date other</w:t>
            </w:r>
            <w:r>
              <w:rPr>
                <w:rFonts w:ascii="Arial" w:hAnsi="Arial" w:cs="Arial"/>
              </w:rPr>
              <w:t xml:space="preserve"> sites (if applicable) informed </w:t>
            </w:r>
            <w:r w:rsidRPr="003D3072">
              <w:rPr>
                <w:rFonts w:ascii="Arial" w:hAnsi="Arial" w:cs="Arial"/>
              </w:rPr>
              <w:fldChar w:fldCharType="begin">
                <w:ffData>
                  <w:name w:val=""/>
                  <w:enabled/>
                  <w:calcOnExit w:val="0"/>
                  <w:textInput>
                    <w:default w:val="[day/month/year]"/>
                  </w:textInput>
                </w:ffData>
              </w:fldChar>
            </w:r>
            <w:r w:rsidRPr="003D3072">
              <w:rPr>
                <w:rFonts w:ascii="Arial" w:hAnsi="Arial" w:cs="Arial"/>
              </w:rPr>
              <w:instrText xml:space="preserve"> FORMTEXT </w:instrText>
            </w:r>
            <w:r w:rsidRPr="003D3072">
              <w:rPr>
                <w:rFonts w:ascii="Arial" w:hAnsi="Arial" w:cs="Arial"/>
              </w:rPr>
            </w:r>
            <w:r w:rsidRPr="003D3072">
              <w:rPr>
                <w:rFonts w:ascii="Arial" w:hAnsi="Arial" w:cs="Arial"/>
              </w:rPr>
              <w:fldChar w:fldCharType="separate"/>
            </w:r>
            <w:r w:rsidRPr="003D3072">
              <w:rPr>
                <w:rFonts w:ascii="Arial" w:hAnsi="Arial" w:cs="Arial"/>
              </w:rPr>
              <w:t>[day/month/year]</w:t>
            </w:r>
            <w:r w:rsidRPr="003D3072">
              <w:rPr>
                <w:rFonts w:ascii="Arial" w:hAnsi="Arial" w:cs="Arial"/>
              </w:rPr>
              <w:fldChar w:fldCharType="end"/>
            </w:r>
            <w:r w:rsidRPr="003D3072">
              <w:rPr>
                <w:rFonts w:ascii="Arial" w:hAnsi="Arial" w:cs="Arial"/>
              </w:rPr>
              <w:t xml:space="preserve"> </w:t>
            </w:r>
            <w:r w:rsidRPr="003D3072">
              <w:rPr>
                <w:rFonts w:ascii="Arial" w:hAnsi="Arial" w:cs="Arial"/>
              </w:rPr>
              <w:tab/>
            </w:r>
          </w:p>
        </w:tc>
      </w:tr>
    </w:tbl>
    <w:p w14:paraId="2B7383C3" w14:textId="77777777" w:rsidR="005757D2" w:rsidRDefault="005757D2" w:rsidP="005757D2">
      <w:pPr>
        <w:pStyle w:val="berschriftIntroLauftext"/>
        <w:numPr>
          <w:ilvl w:val="0"/>
          <w:numId w:val="24"/>
        </w:numPr>
        <w:ind w:left="284" w:hanging="284"/>
        <w:rPr>
          <w:rFonts w:ascii="Arial" w:hAnsi="Arial" w:cs="Arial"/>
        </w:rPr>
      </w:pPr>
      <w:r w:rsidRPr="005D1338">
        <w:rPr>
          <w:rFonts w:ascii="Arial" w:hAnsi="Arial" w:cs="Arial"/>
        </w:rPr>
        <w:t xml:space="preserve">Serious Event re-evaluation </w:t>
      </w:r>
    </w:p>
    <w:p w14:paraId="0992893D" w14:textId="77777777" w:rsidR="005757D2" w:rsidRPr="005757D2" w:rsidRDefault="005757D2" w:rsidP="005757D2">
      <w:pPr>
        <w:pStyle w:val="Text"/>
        <w:rPr>
          <w:rFonts w:ascii="Arial" w:hAnsi="Arial" w:cs="Arial"/>
          <w:lang w:val="en-US"/>
        </w:rPr>
      </w:pPr>
      <w:r>
        <w:rPr>
          <w:rFonts w:ascii="Arial" w:hAnsi="Arial" w:cs="Arial"/>
          <w:lang w:val="en-US"/>
        </w:rPr>
        <w:t xml:space="preserve">As Project Leader at lead site/Sponsor </w:t>
      </w:r>
    </w:p>
    <w:p w14:paraId="55A7A1E1" w14:textId="77777777" w:rsidR="005757D2" w:rsidRPr="00EE6A4B" w:rsidRDefault="005757D2" w:rsidP="005757D2">
      <w:pPr>
        <w:pStyle w:val="Text"/>
        <w:rPr>
          <w:rFonts w:ascii="Arial" w:hAnsi="Arial" w:cs="Arial"/>
          <w:lang w:val="en-US"/>
        </w:rPr>
      </w:pPr>
    </w:p>
    <w:tbl>
      <w:tblPr>
        <w:tblStyle w:val="Grilledutableau"/>
        <w:tblW w:w="5000" w:type="pct"/>
        <w:tblLayout w:type="fixed"/>
        <w:tblCellMar>
          <w:top w:w="57" w:type="dxa"/>
          <w:bottom w:w="57" w:type="dxa"/>
        </w:tblCellMar>
        <w:tblLook w:val="04A0" w:firstRow="1" w:lastRow="0" w:firstColumn="1" w:lastColumn="0" w:noHBand="0" w:noVBand="1"/>
      </w:tblPr>
      <w:tblGrid>
        <w:gridCol w:w="9628"/>
      </w:tblGrid>
      <w:tr w:rsidR="005757D2" w:rsidRPr="000A06CA" w14:paraId="664FF75B" w14:textId="77777777" w:rsidTr="004C3368">
        <w:trPr>
          <w:trHeight w:val="856"/>
        </w:trPr>
        <w:tc>
          <w:tcPr>
            <w:tcW w:w="9628" w:type="dxa"/>
            <w:tcBorders>
              <w:top w:val="single" w:sz="4" w:space="0" w:color="4FB4E0"/>
              <w:left w:val="single" w:sz="4" w:space="0" w:color="4FB4E0"/>
              <w:bottom w:val="single" w:sz="4" w:space="0" w:color="4FB4E0"/>
              <w:right w:val="single" w:sz="4" w:space="0" w:color="4FB4E0"/>
            </w:tcBorders>
          </w:tcPr>
          <w:p w14:paraId="1AFA21D6" w14:textId="77777777" w:rsidR="005757D2" w:rsidRPr="0034689B" w:rsidRDefault="005757D2" w:rsidP="004C3368">
            <w:pPr>
              <w:pStyle w:val="TEXT0"/>
              <w:rPr>
                <w:rFonts w:asciiTheme="majorHAnsi" w:hAnsiTheme="majorHAnsi" w:cstheme="majorHAnsi"/>
                <w:color w:val="auto"/>
              </w:rPr>
            </w:pPr>
            <w:r w:rsidRPr="0034689B">
              <w:rPr>
                <w:rFonts w:asciiTheme="majorHAnsi" w:hAnsiTheme="majorHAnsi" w:cstheme="majorHAnsi"/>
                <w:color w:val="auto"/>
              </w:rPr>
              <w:t>Re-evaluation of seriousness:</w:t>
            </w:r>
          </w:p>
          <w:p w14:paraId="08F0D434" w14:textId="77777777" w:rsidR="005757D2" w:rsidRPr="0034689B" w:rsidRDefault="005757D2" w:rsidP="004C3368">
            <w:pPr>
              <w:pStyle w:val="TEXT0"/>
              <w:rPr>
                <w:rFonts w:asciiTheme="majorHAnsi" w:hAnsiTheme="majorHAnsi" w:cstheme="majorHAnsi"/>
                <w:color w:val="auto"/>
              </w:rPr>
            </w:pPr>
            <w:r w:rsidRPr="0034689B">
              <w:rPr>
                <w:rFonts w:asciiTheme="majorHAnsi" w:hAnsiTheme="majorHAnsi" w:cstheme="majorHAnsi"/>
                <w:color w:val="auto"/>
              </w:rPr>
              <w:t>Is the event serious?</w:t>
            </w:r>
            <w:r>
              <w:rPr>
                <w:rFonts w:asciiTheme="majorHAnsi" w:hAnsiTheme="majorHAnsi" w:cstheme="majorHAnsi"/>
                <w:color w:val="auto"/>
              </w:rPr>
              <w:t xml:space="preserve"> i.e. do you agree with reporter’s seriousness assessment?</w:t>
            </w:r>
          </w:p>
          <w:p w14:paraId="1A0990FB" w14:textId="77777777" w:rsidR="005757D2" w:rsidRPr="0034689B" w:rsidRDefault="00000000" w:rsidP="004C3368">
            <w:pPr>
              <w:pStyle w:val="TEXT0"/>
              <w:tabs>
                <w:tab w:val="left" w:pos="882"/>
              </w:tabs>
              <w:rPr>
                <w:rFonts w:asciiTheme="majorHAnsi" w:hAnsiTheme="majorHAnsi" w:cstheme="majorHAnsi"/>
                <w:color w:val="auto"/>
              </w:rPr>
            </w:pPr>
            <w:sdt>
              <w:sdtPr>
                <w:rPr>
                  <w:rFonts w:asciiTheme="majorHAnsi" w:hAnsiTheme="majorHAnsi" w:cstheme="majorHAnsi"/>
                  <w:color w:val="auto"/>
                </w:rPr>
                <w:id w:val="-321502975"/>
                <w14:checkbox>
                  <w14:checked w14:val="0"/>
                  <w14:checkedState w14:val="2612" w14:font="MS Gothic"/>
                  <w14:uncheckedState w14:val="2610" w14:font="MS Gothic"/>
                </w14:checkbox>
              </w:sdtPr>
              <w:sdtContent>
                <w:r w:rsidR="005757D2" w:rsidRPr="0034689B">
                  <w:rPr>
                    <w:rFonts w:ascii="Segoe UI Symbol" w:eastAsia="MS Gothic" w:hAnsi="Segoe UI Symbol" w:cs="Segoe UI Symbol"/>
                    <w:color w:val="auto"/>
                  </w:rPr>
                  <w:t>☐</w:t>
                </w:r>
              </w:sdtContent>
            </w:sdt>
            <w:r w:rsidR="005757D2" w:rsidRPr="0034689B">
              <w:rPr>
                <w:rFonts w:asciiTheme="majorHAnsi" w:hAnsiTheme="majorHAnsi" w:cstheme="majorHAnsi"/>
                <w:color w:val="auto"/>
              </w:rPr>
              <w:t xml:space="preserve"> Yes</w:t>
            </w:r>
            <w:r w:rsidR="005757D2" w:rsidRPr="0034689B">
              <w:rPr>
                <w:rFonts w:asciiTheme="majorHAnsi" w:hAnsiTheme="majorHAnsi" w:cstheme="majorHAnsi"/>
              </w:rPr>
              <w:tab/>
            </w:r>
            <w:sdt>
              <w:sdtPr>
                <w:rPr>
                  <w:rFonts w:asciiTheme="majorHAnsi" w:hAnsiTheme="majorHAnsi" w:cstheme="majorHAnsi"/>
                  <w:color w:val="auto"/>
                </w:rPr>
                <w:id w:val="1454895685"/>
                <w14:checkbox>
                  <w14:checked w14:val="0"/>
                  <w14:checkedState w14:val="2612" w14:font="MS Gothic"/>
                  <w14:uncheckedState w14:val="2610" w14:font="MS Gothic"/>
                </w14:checkbox>
              </w:sdtPr>
              <w:sdtContent>
                <w:r w:rsidR="005757D2" w:rsidRPr="0034689B">
                  <w:rPr>
                    <w:rFonts w:ascii="Segoe UI Symbol" w:eastAsia="MS Gothic" w:hAnsi="Segoe UI Symbol" w:cs="Segoe UI Symbol"/>
                    <w:color w:val="auto"/>
                  </w:rPr>
                  <w:t>☐</w:t>
                </w:r>
              </w:sdtContent>
            </w:sdt>
            <w:r w:rsidR="005757D2" w:rsidRPr="0034689B">
              <w:rPr>
                <w:rFonts w:asciiTheme="majorHAnsi" w:hAnsiTheme="majorHAnsi" w:cstheme="majorHAnsi"/>
                <w:color w:val="auto"/>
              </w:rPr>
              <w:t xml:space="preserve"> No</w:t>
            </w:r>
          </w:p>
          <w:p w14:paraId="7C0BA899" w14:textId="77777777" w:rsidR="005757D2" w:rsidRPr="0034689B" w:rsidRDefault="005757D2" w:rsidP="004C3368">
            <w:pPr>
              <w:pStyle w:val="Text"/>
              <w:rPr>
                <w:rFonts w:ascii="Arial" w:hAnsi="Arial" w:cs="Arial"/>
              </w:rPr>
            </w:pPr>
            <w:r w:rsidRPr="0034689B">
              <w:rPr>
                <w:rFonts w:asciiTheme="majorHAnsi" w:hAnsiTheme="majorHAnsi" w:cstheme="majorHAnsi"/>
                <w:szCs w:val="16"/>
              </w:rPr>
              <w:t xml:space="preserve">Comments, </w:t>
            </w:r>
            <w:proofErr w:type="gramStart"/>
            <w:r w:rsidRPr="0034689B">
              <w:rPr>
                <w:rFonts w:asciiTheme="majorHAnsi" w:hAnsiTheme="majorHAnsi" w:cstheme="majorHAnsi"/>
                <w:szCs w:val="16"/>
              </w:rPr>
              <w:t xml:space="preserve">if </w:t>
            </w:r>
            <w:r>
              <w:rPr>
                <w:rFonts w:asciiTheme="majorHAnsi" w:hAnsiTheme="majorHAnsi" w:cstheme="majorHAnsi"/>
                <w:szCs w:val="16"/>
              </w:rPr>
              <w:t xml:space="preserve"> you</w:t>
            </w:r>
            <w:proofErr w:type="gramEnd"/>
            <w:r>
              <w:rPr>
                <w:rFonts w:asciiTheme="majorHAnsi" w:hAnsiTheme="majorHAnsi" w:cstheme="majorHAnsi"/>
                <w:szCs w:val="16"/>
              </w:rPr>
              <w:t xml:space="preserve"> assess the event as </w:t>
            </w:r>
            <w:proofErr w:type="spellStart"/>
            <w:r>
              <w:rPr>
                <w:rFonts w:asciiTheme="majorHAnsi" w:hAnsiTheme="majorHAnsi" w:cstheme="majorHAnsi"/>
                <w:szCs w:val="16"/>
              </w:rPr>
              <w:t>non serious</w:t>
            </w:r>
            <w:proofErr w:type="spellEnd"/>
            <w:r w:rsidRPr="0034689B">
              <w:rPr>
                <w:rFonts w:asciiTheme="majorHAnsi" w:hAnsiTheme="majorHAnsi" w:cstheme="majorHAnsi"/>
                <w:szCs w:val="16"/>
              </w:rPr>
              <w:t xml:space="preserve">: </w:t>
            </w:r>
            <w:r w:rsidRPr="0034689B">
              <w:rPr>
                <w:rFonts w:asciiTheme="majorHAnsi" w:hAnsiTheme="majorHAnsi" w:cstheme="majorHAnsi"/>
                <w:szCs w:val="16"/>
              </w:rPr>
              <w:fldChar w:fldCharType="begin">
                <w:ffData>
                  <w:name w:val="Text16"/>
                  <w:enabled/>
                  <w:calcOnExit w:val="0"/>
                  <w:textInput>
                    <w:default w:val="[free text]"/>
                  </w:textInput>
                </w:ffData>
              </w:fldChar>
            </w:r>
            <w:r w:rsidRPr="0034689B">
              <w:rPr>
                <w:rFonts w:asciiTheme="majorHAnsi" w:hAnsiTheme="majorHAnsi" w:cstheme="majorHAnsi"/>
                <w:szCs w:val="16"/>
              </w:rPr>
              <w:instrText xml:space="preserve"> FORMTEXT </w:instrText>
            </w:r>
            <w:r w:rsidRPr="0034689B">
              <w:rPr>
                <w:rFonts w:asciiTheme="majorHAnsi" w:hAnsiTheme="majorHAnsi" w:cstheme="majorHAnsi"/>
                <w:szCs w:val="16"/>
              </w:rPr>
            </w:r>
            <w:r w:rsidRPr="0034689B">
              <w:rPr>
                <w:rFonts w:asciiTheme="majorHAnsi" w:hAnsiTheme="majorHAnsi" w:cstheme="majorHAnsi"/>
                <w:szCs w:val="16"/>
              </w:rPr>
              <w:fldChar w:fldCharType="separate"/>
            </w:r>
            <w:r w:rsidRPr="0034689B">
              <w:rPr>
                <w:rFonts w:asciiTheme="majorHAnsi" w:hAnsiTheme="majorHAnsi" w:cstheme="majorHAnsi"/>
                <w:szCs w:val="16"/>
              </w:rPr>
              <w:t>[free text</w:t>
            </w:r>
            <w:r w:rsidRPr="0034689B">
              <w:rPr>
                <w:rFonts w:asciiTheme="majorHAnsi" w:hAnsiTheme="majorHAnsi" w:cstheme="majorHAnsi"/>
                <w:szCs w:val="16"/>
              </w:rPr>
              <w:fldChar w:fldCharType="end"/>
            </w:r>
            <w:r w:rsidRPr="0034689B">
              <w:rPr>
                <w:rFonts w:asciiTheme="majorHAnsi" w:hAnsiTheme="majorHAnsi" w:cstheme="majorHAnsi"/>
                <w:szCs w:val="16"/>
              </w:rPr>
              <w:t>]</w:t>
            </w:r>
            <w:r w:rsidRPr="0034689B">
              <w:rPr>
                <w:rFonts w:ascii="Arial" w:hAnsi="Arial" w:cs="Arial"/>
              </w:rPr>
              <w:t xml:space="preserve"> </w:t>
            </w:r>
          </w:p>
        </w:tc>
      </w:tr>
      <w:tr w:rsidR="005757D2" w:rsidRPr="007F46BF" w14:paraId="0F4B3269" w14:textId="77777777" w:rsidTr="004C3368">
        <w:trPr>
          <w:trHeight w:val="856"/>
        </w:trPr>
        <w:tc>
          <w:tcPr>
            <w:tcW w:w="9628" w:type="dxa"/>
            <w:tcBorders>
              <w:top w:val="single" w:sz="4" w:space="0" w:color="4FB4E0"/>
              <w:left w:val="single" w:sz="4" w:space="0" w:color="4FB4E0"/>
              <w:bottom w:val="single" w:sz="4" w:space="0" w:color="4FB4E0"/>
              <w:right w:val="single" w:sz="4" w:space="0" w:color="4FB4E0"/>
            </w:tcBorders>
          </w:tcPr>
          <w:p w14:paraId="24D14EFA" w14:textId="77777777" w:rsidR="005757D2" w:rsidRDefault="005757D2" w:rsidP="004C3368">
            <w:pPr>
              <w:pStyle w:val="TEXT0"/>
              <w:rPr>
                <w:rFonts w:asciiTheme="minorHAnsi" w:hAnsiTheme="minorHAnsi" w:cstheme="minorHAnsi"/>
                <w:color w:val="auto"/>
              </w:rPr>
            </w:pPr>
            <w:r w:rsidRPr="0034689B">
              <w:rPr>
                <w:rFonts w:asciiTheme="minorHAnsi" w:hAnsiTheme="minorHAnsi" w:cstheme="minorHAnsi"/>
                <w:color w:val="auto"/>
              </w:rPr>
              <w:t xml:space="preserve">Re-evaluation of causality / relationship to project procedures </w:t>
            </w:r>
          </w:p>
          <w:p w14:paraId="0CCF9C66" w14:textId="77777777" w:rsidR="005757D2" w:rsidRDefault="005757D2" w:rsidP="004C3368">
            <w:pPr>
              <w:pStyle w:val="Text"/>
            </w:pPr>
          </w:p>
          <w:p w14:paraId="13AFA4C9" w14:textId="77777777" w:rsidR="005757D2" w:rsidRPr="0034689B" w:rsidRDefault="00000000" w:rsidP="004C3368">
            <w:pPr>
              <w:pStyle w:val="TEXT0"/>
              <w:tabs>
                <w:tab w:val="left" w:pos="882"/>
              </w:tabs>
              <w:rPr>
                <w:rFonts w:asciiTheme="minorHAnsi" w:eastAsia="MS Gothic" w:hAnsiTheme="minorHAnsi" w:cstheme="minorHAnsi"/>
                <w:color w:val="auto"/>
                <w:lang w:val="en-US"/>
              </w:rPr>
            </w:pPr>
            <w:sdt>
              <w:sdtPr>
                <w:rPr>
                  <w:rFonts w:asciiTheme="minorHAnsi" w:eastAsia="MS Gothic" w:hAnsiTheme="minorHAnsi" w:cstheme="minorHAnsi"/>
                  <w:color w:val="auto"/>
                  <w:lang w:val="en-US"/>
                </w:rPr>
                <w:id w:val="1918976182"/>
                <w14:checkbox>
                  <w14:checked w14:val="0"/>
                  <w14:checkedState w14:val="2612" w14:font="MS Gothic"/>
                  <w14:uncheckedState w14:val="2610" w14:font="MS Gothic"/>
                </w14:checkbox>
              </w:sdtPr>
              <w:sdtContent>
                <w:r w:rsidR="005757D2" w:rsidRPr="0034689B">
                  <w:rPr>
                    <w:rFonts w:ascii="MS Gothic" w:eastAsia="MS Gothic" w:hAnsi="MS Gothic" w:cstheme="minorHAnsi" w:hint="eastAsia"/>
                    <w:color w:val="auto"/>
                    <w:lang w:val="en-US"/>
                  </w:rPr>
                  <w:t>☐</w:t>
                </w:r>
              </w:sdtContent>
            </w:sdt>
            <w:r w:rsidR="005757D2" w:rsidRPr="0034689B">
              <w:rPr>
                <w:rFonts w:asciiTheme="minorHAnsi" w:eastAsia="MS Gothic" w:hAnsiTheme="minorHAnsi" w:cstheme="minorHAnsi"/>
                <w:color w:val="auto"/>
                <w:lang w:val="en-US"/>
              </w:rPr>
              <w:t xml:space="preserve"> It can be excluded that the event is attributable to the project procedures under investigation</w:t>
            </w:r>
          </w:p>
          <w:p w14:paraId="5451818B" w14:textId="77777777" w:rsidR="005757D2" w:rsidRPr="0034689B" w:rsidRDefault="00000000" w:rsidP="004C3368">
            <w:pPr>
              <w:pStyle w:val="Text"/>
              <w:rPr>
                <w:rFonts w:ascii="Arial" w:hAnsi="Arial" w:cs="Arial"/>
                <w:lang w:val="en-US"/>
              </w:rPr>
            </w:pPr>
            <w:sdt>
              <w:sdtPr>
                <w:rPr>
                  <w:rFonts w:asciiTheme="minorHAnsi" w:hAnsiTheme="minorHAnsi" w:cstheme="minorHAnsi"/>
                  <w:szCs w:val="16"/>
                  <w:lang w:val="en-US"/>
                </w:rPr>
                <w:id w:val="-893579542"/>
                <w14:checkbox>
                  <w14:checked w14:val="0"/>
                  <w14:checkedState w14:val="2612" w14:font="MS Gothic"/>
                  <w14:uncheckedState w14:val="2610" w14:font="MS Gothic"/>
                </w14:checkbox>
              </w:sdtPr>
              <w:sdtContent>
                <w:r w:rsidR="005757D2" w:rsidRPr="0034689B">
                  <w:rPr>
                    <w:rFonts w:ascii="MS Gothic" w:eastAsia="MS Gothic" w:hAnsi="MS Gothic" w:cstheme="minorHAnsi" w:hint="eastAsia"/>
                    <w:szCs w:val="16"/>
                    <w:lang w:val="en-US"/>
                  </w:rPr>
                  <w:t>☐</w:t>
                </w:r>
              </w:sdtContent>
            </w:sdt>
            <w:r w:rsidR="005757D2" w:rsidRPr="0034689B">
              <w:rPr>
                <w:rFonts w:asciiTheme="minorHAnsi" w:hAnsiTheme="minorHAnsi" w:cstheme="minorHAnsi"/>
                <w:szCs w:val="16"/>
                <w:lang w:val="en-US"/>
              </w:rPr>
              <w:t xml:space="preserve"> It</w:t>
            </w:r>
            <w:r w:rsidR="005757D2" w:rsidRPr="0034689B">
              <w:rPr>
                <w:rFonts w:ascii="Arial" w:hAnsi="Arial" w:cs="Arial"/>
                <w:lang w:val="en-US"/>
              </w:rPr>
              <w:t xml:space="preserve"> </w:t>
            </w:r>
            <w:r w:rsidR="005757D2" w:rsidRPr="0034689B">
              <w:rPr>
                <w:rFonts w:ascii="Arial" w:hAnsi="Arial" w:cs="Arial"/>
                <w:b/>
                <w:lang w:val="en-US"/>
              </w:rPr>
              <w:t>cannot be excluded</w:t>
            </w:r>
            <w:r w:rsidR="005757D2" w:rsidRPr="0034689B">
              <w:rPr>
                <w:rFonts w:ascii="Arial" w:hAnsi="Arial" w:cs="Arial"/>
                <w:lang w:val="en-US"/>
              </w:rPr>
              <w:t xml:space="preserve"> that the event is attributable to the </w:t>
            </w:r>
          </w:p>
          <w:p w14:paraId="55E3991F" w14:textId="77777777" w:rsidR="005757D2" w:rsidRPr="00811F5D" w:rsidRDefault="00000000" w:rsidP="004C3368">
            <w:pPr>
              <w:pStyle w:val="Text"/>
              <w:ind w:left="709"/>
              <w:rPr>
                <w:rFonts w:ascii="Arial" w:hAnsi="Arial" w:cs="Arial"/>
                <w:szCs w:val="16"/>
              </w:rPr>
            </w:pPr>
            <w:sdt>
              <w:sdtPr>
                <w:rPr>
                  <w:rFonts w:ascii="Arial" w:hAnsi="Arial" w:cs="Arial"/>
                  <w:szCs w:val="16"/>
                </w:rPr>
                <w:id w:val="-30042123"/>
                <w14:checkbox>
                  <w14:checked w14:val="0"/>
                  <w14:checkedState w14:val="2612" w14:font="MS Gothic"/>
                  <w14:uncheckedState w14:val="2610" w14:font="MS Gothic"/>
                </w14:checkbox>
              </w:sdtPr>
              <w:sdtContent>
                <w:r w:rsidR="005757D2">
                  <w:rPr>
                    <w:rFonts w:ascii="MS Gothic" w:eastAsia="MS Gothic" w:hAnsi="MS Gothic" w:cs="Arial" w:hint="eastAsia"/>
                    <w:szCs w:val="16"/>
                  </w:rPr>
                  <w:t>☐</w:t>
                </w:r>
              </w:sdtContent>
            </w:sdt>
            <w:r w:rsidR="005757D2" w:rsidRPr="00811F5D">
              <w:rPr>
                <w:rFonts w:ascii="Arial" w:hAnsi="Arial" w:cs="Arial"/>
                <w:szCs w:val="16"/>
              </w:rPr>
              <w:t xml:space="preserve"> sampling of biological material</w:t>
            </w:r>
          </w:p>
          <w:p w14:paraId="17761C1F" w14:textId="77777777" w:rsidR="005757D2" w:rsidRPr="0034689B" w:rsidRDefault="00000000" w:rsidP="004C3368">
            <w:pPr>
              <w:pStyle w:val="Text"/>
              <w:ind w:left="709"/>
              <w:rPr>
                <w:rFonts w:ascii="Arial" w:hAnsi="Arial" w:cs="Arial"/>
                <w:lang w:val="en-US"/>
              </w:rPr>
            </w:pPr>
            <w:sdt>
              <w:sdtPr>
                <w:rPr>
                  <w:rFonts w:ascii="Arial" w:hAnsi="Arial" w:cs="Arial"/>
                  <w:szCs w:val="16"/>
                </w:rPr>
                <w:id w:val="-36208244"/>
                <w14:checkbox>
                  <w14:checked w14:val="0"/>
                  <w14:checkedState w14:val="2612" w14:font="MS Gothic"/>
                  <w14:uncheckedState w14:val="2610" w14:font="MS Gothic"/>
                </w14:checkbox>
              </w:sdtPr>
              <w:sdtContent>
                <w:r w:rsidR="005757D2" w:rsidRPr="00811F5D">
                  <w:rPr>
                    <w:rFonts w:ascii="MS Gothic" w:eastAsia="MS Gothic" w:hAnsi="MS Gothic" w:cs="Arial" w:hint="eastAsia"/>
                    <w:szCs w:val="16"/>
                  </w:rPr>
                  <w:t>☐</w:t>
                </w:r>
              </w:sdtContent>
            </w:sdt>
            <w:r w:rsidR="005757D2" w:rsidRPr="0034689B">
              <w:rPr>
                <w:rFonts w:ascii="Arial" w:hAnsi="Arial" w:cs="Arial"/>
              </w:rPr>
              <w:t xml:space="preserve"> collection of health-related personal data</w:t>
            </w:r>
            <w:r w:rsidR="005757D2" w:rsidRPr="0034689B">
              <w:rPr>
                <w:rFonts w:ascii="Arial" w:hAnsi="Arial" w:cs="Arial"/>
                <w:lang w:val="en-US"/>
              </w:rPr>
              <w:t xml:space="preserve"> </w:t>
            </w:r>
          </w:p>
          <w:p w14:paraId="29218D48" w14:textId="77777777" w:rsidR="005757D2" w:rsidRDefault="005757D2" w:rsidP="004C3368">
            <w:pPr>
              <w:pStyle w:val="Commentaire"/>
              <w:rPr>
                <w:rFonts w:asciiTheme="majorHAnsi" w:hAnsiTheme="majorHAnsi" w:cstheme="majorHAnsi"/>
                <w:sz w:val="16"/>
                <w:szCs w:val="16"/>
              </w:rPr>
            </w:pPr>
          </w:p>
          <w:p w14:paraId="0735C998" w14:textId="77777777" w:rsidR="005757D2" w:rsidRDefault="005757D2" w:rsidP="004C3368">
            <w:pPr>
              <w:pStyle w:val="Commentaire"/>
            </w:pPr>
            <w:r w:rsidRPr="00884F67">
              <w:rPr>
                <w:rFonts w:asciiTheme="majorHAnsi" w:hAnsiTheme="majorHAnsi" w:cstheme="majorHAnsi"/>
                <w:sz w:val="16"/>
                <w:szCs w:val="16"/>
              </w:rPr>
              <w:t xml:space="preserve">Please explain your </w:t>
            </w:r>
            <w:r>
              <w:rPr>
                <w:rFonts w:asciiTheme="majorHAnsi" w:hAnsiTheme="majorHAnsi" w:cstheme="majorHAnsi"/>
                <w:sz w:val="16"/>
                <w:szCs w:val="16"/>
              </w:rPr>
              <w:t>causality assessment</w:t>
            </w:r>
            <w:r w:rsidRPr="00884F67">
              <w:rPr>
                <w:rFonts w:asciiTheme="majorHAnsi" w:hAnsiTheme="majorHAnsi" w:cstheme="majorHAnsi"/>
                <w:sz w:val="16"/>
                <w:szCs w:val="16"/>
              </w:rPr>
              <w:t xml:space="preserve"> </w:t>
            </w:r>
            <w:r w:rsidRPr="000906B3">
              <w:t xml:space="preserve"> </w:t>
            </w:r>
          </w:p>
          <w:p w14:paraId="358375CE" w14:textId="77777777" w:rsidR="005757D2" w:rsidRPr="0034689B" w:rsidRDefault="005757D2" w:rsidP="004C3368">
            <w:pPr>
              <w:pStyle w:val="Commentaire"/>
              <w:rPr>
                <w:rFonts w:ascii="Arial" w:hAnsi="Arial" w:cs="Arial"/>
                <w:lang w:val="en-US"/>
              </w:rPr>
            </w:pPr>
            <w:r w:rsidRPr="00645760">
              <w:rPr>
                <w:rFonts w:ascii="Arial" w:hAnsi="Arial" w:cs="Arial"/>
                <w:spacing w:val="-8"/>
                <w:sz w:val="16"/>
                <w:szCs w:val="18"/>
              </w:rPr>
              <w:fldChar w:fldCharType="begin">
                <w:ffData>
                  <w:name w:val="Text16"/>
                  <w:enabled/>
                  <w:calcOnExit w:val="0"/>
                  <w:textInput>
                    <w:default w:val="[free text]"/>
                  </w:textInput>
                </w:ffData>
              </w:fldChar>
            </w:r>
            <w:r w:rsidRPr="00645760">
              <w:rPr>
                <w:rFonts w:ascii="Arial" w:hAnsi="Arial" w:cs="Arial"/>
                <w:spacing w:val="-8"/>
                <w:sz w:val="16"/>
                <w:szCs w:val="18"/>
              </w:rPr>
              <w:instrText xml:space="preserve"> FORMTEXT </w:instrText>
            </w:r>
            <w:r w:rsidRPr="00645760">
              <w:rPr>
                <w:rFonts w:ascii="Arial" w:hAnsi="Arial" w:cs="Arial"/>
                <w:spacing w:val="-8"/>
                <w:sz w:val="16"/>
                <w:szCs w:val="18"/>
              </w:rPr>
            </w:r>
            <w:r w:rsidRPr="00645760">
              <w:rPr>
                <w:rFonts w:ascii="Arial" w:hAnsi="Arial" w:cs="Arial"/>
                <w:spacing w:val="-8"/>
                <w:sz w:val="16"/>
                <w:szCs w:val="18"/>
              </w:rPr>
              <w:fldChar w:fldCharType="separate"/>
            </w:r>
            <w:r w:rsidRPr="00645760">
              <w:rPr>
                <w:rFonts w:ascii="Arial" w:hAnsi="Arial" w:cs="Arial"/>
                <w:spacing w:val="-8"/>
                <w:sz w:val="16"/>
                <w:szCs w:val="18"/>
              </w:rPr>
              <w:t>[free text</w:t>
            </w:r>
            <w:r w:rsidRPr="00645760">
              <w:rPr>
                <w:rFonts w:ascii="Arial" w:hAnsi="Arial" w:cs="Arial"/>
                <w:spacing w:val="-8"/>
                <w:sz w:val="16"/>
                <w:szCs w:val="18"/>
              </w:rPr>
              <w:fldChar w:fldCharType="end"/>
            </w:r>
            <w:r w:rsidRPr="00645760">
              <w:rPr>
                <w:rFonts w:ascii="Arial" w:hAnsi="Arial" w:cs="Arial"/>
                <w:spacing w:val="-8"/>
                <w:sz w:val="16"/>
                <w:szCs w:val="18"/>
              </w:rPr>
              <w:t>]</w:t>
            </w:r>
          </w:p>
        </w:tc>
      </w:tr>
      <w:tr w:rsidR="005757D2" w:rsidRPr="00274CA8" w14:paraId="5DB56691" w14:textId="77777777" w:rsidTr="004C3368">
        <w:trPr>
          <w:trHeight w:val="856"/>
        </w:trPr>
        <w:tc>
          <w:tcPr>
            <w:tcW w:w="9628" w:type="dxa"/>
            <w:tcBorders>
              <w:top w:val="single" w:sz="4" w:space="0" w:color="4FB4E0"/>
              <w:left w:val="single" w:sz="4" w:space="0" w:color="4FB4E0"/>
              <w:bottom w:val="single" w:sz="4" w:space="0" w:color="4FB4E0"/>
              <w:right w:val="single" w:sz="4" w:space="0" w:color="4FB4E0"/>
            </w:tcBorders>
          </w:tcPr>
          <w:p w14:paraId="52D9A010" w14:textId="77777777" w:rsidR="005757D2" w:rsidRPr="0034689B" w:rsidRDefault="005757D2" w:rsidP="004C3368">
            <w:pPr>
              <w:pStyle w:val="TEXT0"/>
              <w:rPr>
                <w:rFonts w:ascii="Arial" w:hAnsi="Arial" w:cs="Arial"/>
                <w:color w:val="auto"/>
                <w:szCs w:val="18"/>
              </w:rPr>
            </w:pPr>
            <w:r w:rsidRPr="0034689B">
              <w:rPr>
                <w:rFonts w:ascii="Arial" w:hAnsi="Arial" w:cs="Arial"/>
                <w:color w:val="auto"/>
                <w:szCs w:val="18"/>
              </w:rPr>
              <w:t>Evaluation of expectedness of the SE</w:t>
            </w:r>
          </w:p>
          <w:p w14:paraId="01DE6F51" w14:textId="77777777" w:rsidR="005757D2" w:rsidRPr="0034689B" w:rsidRDefault="005757D2" w:rsidP="004C3368">
            <w:pPr>
              <w:pStyle w:val="TEXT0"/>
              <w:rPr>
                <w:rFonts w:asciiTheme="majorHAnsi" w:hAnsiTheme="majorHAnsi" w:cstheme="majorHAnsi"/>
                <w:color w:val="auto"/>
              </w:rPr>
            </w:pPr>
            <w:r w:rsidRPr="0034689B">
              <w:rPr>
                <w:rFonts w:asciiTheme="majorHAnsi" w:hAnsiTheme="majorHAnsi" w:cstheme="majorHAnsi"/>
                <w:color w:val="auto"/>
              </w:rPr>
              <w:t>The SE was:</w:t>
            </w:r>
          </w:p>
          <w:p w14:paraId="4D61204F" w14:textId="77777777" w:rsidR="005757D2" w:rsidRPr="0034689B" w:rsidRDefault="00000000" w:rsidP="004C3368">
            <w:pPr>
              <w:pStyle w:val="Text"/>
              <w:rPr>
                <w:rFonts w:asciiTheme="majorHAnsi" w:hAnsiTheme="majorHAnsi" w:cstheme="majorHAnsi"/>
                <w:szCs w:val="16"/>
              </w:rPr>
            </w:pPr>
            <w:sdt>
              <w:sdtPr>
                <w:rPr>
                  <w:rFonts w:asciiTheme="majorHAnsi" w:hAnsiTheme="majorHAnsi" w:cstheme="majorHAnsi"/>
                  <w:szCs w:val="16"/>
                </w:rPr>
                <w:id w:val="361253886"/>
                <w14:checkbox>
                  <w14:checked w14:val="0"/>
                  <w14:checkedState w14:val="2612" w14:font="MS Gothic"/>
                  <w14:uncheckedState w14:val="2610" w14:font="MS Gothic"/>
                </w14:checkbox>
              </w:sdtPr>
              <w:sdtContent>
                <w:r w:rsidR="005757D2" w:rsidRPr="0034689B">
                  <w:rPr>
                    <w:rFonts w:ascii="Segoe UI Symbol" w:eastAsia="MS Gothic" w:hAnsi="Segoe UI Symbol" w:cs="Segoe UI Symbol"/>
                    <w:szCs w:val="16"/>
                  </w:rPr>
                  <w:t>☐</w:t>
                </w:r>
              </w:sdtContent>
            </w:sdt>
            <w:r w:rsidR="005757D2" w:rsidRPr="0034689B">
              <w:rPr>
                <w:rFonts w:asciiTheme="majorHAnsi" w:hAnsiTheme="majorHAnsi" w:cstheme="majorHAnsi"/>
                <w:szCs w:val="16"/>
              </w:rPr>
              <w:t xml:space="preserve"> Expected</w:t>
            </w:r>
          </w:p>
          <w:p w14:paraId="22216526" w14:textId="77777777" w:rsidR="005757D2" w:rsidRPr="0034689B" w:rsidRDefault="00000000" w:rsidP="004C3368">
            <w:pPr>
              <w:pStyle w:val="Text"/>
              <w:rPr>
                <w:rFonts w:asciiTheme="majorHAnsi" w:hAnsiTheme="majorHAnsi" w:cstheme="majorHAnsi"/>
                <w:szCs w:val="16"/>
              </w:rPr>
            </w:pPr>
            <w:sdt>
              <w:sdtPr>
                <w:rPr>
                  <w:rFonts w:asciiTheme="majorHAnsi" w:hAnsiTheme="majorHAnsi" w:cstheme="majorHAnsi"/>
                  <w:szCs w:val="16"/>
                </w:rPr>
                <w:id w:val="-353266704"/>
                <w14:checkbox>
                  <w14:checked w14:val="0"/>
                  <w14:checkedState w14:val="2612" w14:font="MS Gothic"/>
                  <w14:uncheckedState w14:val="2610" w14:font="MS Gothic"/>
                </w14:checkbox>
              </w:sdtPr>
              <w:sdtContent>
                <w:r w:rsidR="005757D2" w:rsidRPr="0034689B">
                  <w:rPr>
                    <w:rFonts w:ascii="Segoe UI Symbol" w:eastAsia="MS Gothic" w:hAnsi="Segoe UI Symbol" w:cs="Segoe UI Symbol"/>
                    <w:szCs w:val="16"/>
                  </w:rPr>
                  <w:t>☐</w:t>
                </w:r>
              </w:sdtContent>
            </w:sdt>
            <w:r w:rsidR="005757D2" w:rsidRPr="0034689B">
              <w:rPr>
                <w:rFonts w:asciiTheme="majorHAnsi" w:hAnsiTheme="majorHAnsi" w:cstheme="majorHAnsi"/>
                <w:szCs w:val="16"/>
              </w:rPr>
              <w:t xml:space="preserve"> Unexpected</w:t>
            </w:r>
          </w:p>
          <w:p w14:paraId="7632233D" w14:textId="77777777" w:rsidR="005757D2" w:rsidRPr="0034689B" w:rsidRDefault="005757D2" w:rsidP="004C3368">
            <w:pPr>
              <w:pStyle w:val="Text"/>
            </w:pPr>
          </w:p>
          <w:p w14:paraId="7C7EE374" w14:textId="77777777" w:rsidR="005757D2" w:rsidRPr="0034689B" w:rsidRDefault="005757D2" w:rsidP="004C3368">
            <w:pPr>
              <w:pStyle w:val="Text"/>
              <w:rPr>
                <w:i/>
              </w:rPr>
            </w:pPr>
            <w:r w:rsidRPr="0034689B">
              <w:rPr>
                <w:i/>
                <w:iCs/>
                <w:lang w:val="en-US" w:eastAsia="en-US"/>
              </w:rPr>
              <w:t xml:space="preserve">Expectedness evaluation is based </w:t>
            </w:r>
            <w:r w:rsidRPr="0034689B">
              <w:rPr>
                <w:i/>
              </w:rPr>
              <w:t xml:space="preserve">on data from literature, standard procedure, hospital practice. </w:t>
            </w:r>
            <w:r w:rsidRPr="0034689B">
              <w:rPr>
                <w:i/>
                <w:iCs/>
                <w:lang w:val="en-US" w:eastAsia="en-US"/>
              </w:rPr>
              <w:t xml:space="preserve">Expected SEs are </w:t>
            </w:r>
            <w:r w:rsidRPr="0034689B">
              <w:rPr>
                <w:i/>
                <w:iCs/>
              </w:rPr>
              <w:t xml:space="preserve">in </w:t>
            </w:r>
            <w:proofErr w:type="spellStart"/>
            <w:r w:rsidRPr="0034689B">
              <w:rPr>
                <w:i/>
                <w:iCs/>
              </w:rPr>
              <w:t>primis</w:t>
            </w:r>
            <w:proofErr w:type="spellEnd"/>
            <w:r w:rsidRPr="0034689B">
              <w:rPr>
                <w:i/>
              </w:rPr>
              <w:t xml:space="preserve"> listed as risks </w:t>
            </w:r>
            <w:r w:rsidRPr="0034689B">
              <w:rPr>
                <w:i/>
                <w:iCs/>
                <w:lang w:val="en-US" w:eastAsia="en-US"/>
              </w:rPr>
              <w:t xml:space="preserve">in the </w:t>
            </w:r>
            <w:r>
              <w:rPr>
                <w:i/>
                <w:iCs/>
                <w:lang w:val="en-US" w:eastAsia="en-US"/>
              </w:rPr>
              <w:t xml:space="preserve">participant </w:t>
            </w:r>
            <w:r w:rsidRPr="0034689B">
              <w:rPr>
                <w:i/>
                <w:iCs/>
                <w:lang w:val="en-US" w:eastAsia="en-US"/>
              </w:rPr>
              <w:t>information and consent form; they can</w:t>
            </w:r>
            <w:r w:rsidRPr="0034689B">
              <w:rPr>
                <w:i/>
              </w:rPr>
              <w:t xml:space="preserve"> also </w:t>
            </w:r>
            <w:r w:rsidRPr="0034689B">
              <w:rPr>
                <w:i/>
                <w:iCs/>
                <w:lang w:val="en-US" w:eastAsia="en-US"/>
              </w:rPr>
              <w:t>be indicated in the research project plan.</w:t>
            </w:r>
          </w:p>
          <w:p w14:paraId="2AE8C291" w14:textId="77777777" w:rsidR="005757D2" w:rsidRPr="0034689B" w:rsidRDefault="005757D2" w:rsidP="004C3368">
            <w:pPr>
              <w:pStyle w:val="Text"/>
              <w:rPr>
                <w:rFonts w:ascii="Arial" w:hAnsi="Arial" w:cs="Arial"/>
              </w:rPr>
            </w:pPr>
          </w:p>
          <w:p w14:paraId="3E7CFE08" w14:textId="77777777" w:rsidR="005757D2" w:rsidRPr="0034689B" w:rsidRDefault="005757D2" w:rsidP="004C3368">
            <w:pPr>
              <w:pStyle w:val="Text"/>
              <w:rPr>
                <w:rFonts w:ascii="Arial" w:hAnsi="Arial" w:cs="Arial"/>
              </w:rPr>
            </w:pPr>
            <w:r w:rsidRPr="0034689B">
              <w:rPr>
                <w:rFonts w:ascii="Arial" w:hAnsi="Arial" w:cs="Arial"/>
              </w:rPr>
              <w:t xml:space="preserve">Comments, if applicable: </w:t>
            </w:r>
            <w:r w:rsidRPr="0034689B">
              <w:rPr>
                <w:rFonts w:ascii="Arial" w:hAnsi="Arial" w:cs="Arial"/>
              </w:rPr>
              <w:fldChar w:fldCharType="begin">
                <w:ffData>
                  <w:name w:val="Text16"/>
                  <w:enabled/>
                  <w:calcOnExit w:val="0"/>
                  <w:textInput>
                    <w:default w:val="[free text]"/>
                  </w:textInput>
                </w:ffData>
              </w:fldChar>
            </w:r>
            <w:r w:rsidRPr="0034689B">
              <w:rPr>
                <w:rFonts w:ascii="Arial" w:hAnsi="Arial" w:cs="Arial"/>
              </w:rPr>
              <w:instrText xml:space="preserve"> FORMTEXT </w:instrText>
            </w:r>
            <w:r w:rsidRPr="0034689B">
              <w:rPr>
                <w:rFonts w:ascii="Arial" w:hAnsi="Arial" w:cs="Arial"/>
              </w:rPr>
            </w:r>
            <w:r w:rsidRPr="0034689B">
              <w:rPr>
                <w:rFonts w:ascii="Arial" w:hAnsi="Arial" w:cs="Arial"/>
              </w:rPr>
              <w:fldChar w:fldCharType="separate"/>
            </w:r>
            <w:r w:rsidRPr="0034689B">
              <w:rPr>
                <w:rFonts w:ascii="Arial" w:hAnsi="Arial" w:cs="Arial"/>
              </w:rPr>
              <w:t>[free text</w:t>
            </w:r>
            <w:r w:rsidRPr="0034689B">
              <w:rPr>
                <w:rFonts w:ascii="Arial" w:hAnsi="Arial" w:cs="Arial"/>
              </w:rPr>
              <w:fldChar w:fldCharType="end"/>
            </w:r>
          </w:p>
          <w:p w14:paraId="5C2A4C13" w14:textId="77777777" w:rsidR="005757D2" w:rsidRPr="0034689B" w:rsidRDefault="005757D2" w:rsidP="004C3368">
            <w:pPr>
              <w:pStyle w:val="Text"/>
            </w:pPr>
          </w:p>
        </w:tc>
      </w:tr>
    </w:tbl>
    <w:p w14:paraId="132CB793" w14:textId="77777777" w:rsidR="005757D2" w:rsidRDefault="005757D2" w:rsidP="005757D2">
      <w:pPr>
        <w:pStyle w:val="berschriftIntroLauftext"/>
        <w:tabs>
          <w:tab w:val="left" w:pos="6237"/>
        </w:tabs>
        <w:spacing w:after="60"/>
        <w:rPr>
          <w:rFonts w:ascii="Arial" w:hAnsi="Arial" w:cs="Arial"/>
        </w:rPr>
      </w:pPr>
    </w:p>
    <w:p w14:paraId="358B2F49" w14:textId="77777777" w:rsidR="005757D2" w:rsidRDefault="005757D2" w:rsidP="005757D2">
      <w:pPr>
        <w:rPr>
          <w:rFonts w:ascii="Arial" w:eastAsiaTheme="minorEastAsia" w:hAnsi="Arial" w:cs="Arial"/>
          <w:color w:val="BB1F2C"/>
          <w:sz w:val="24"/>
          <w:szCs w:val="24"/>
          <w:lang w:val="en-GB" w:eastAsia="de-DE"/>
        </w:rPr>
      </w:pPr>
      <w:r>
        <w:rPr>
          <w:rFonts w:ascii="Arial" w:hAnsi="Arial" w:cs="Arial"/>
        </w:rPr>
        <w:br w:type="page"/>
      </w:r>
    </w:p>
    <w:p w14:paraId="37A1D5CB" w14:textId="77777777" w:rsidR="005757D2" w:rsidRPr="004162E9" w:rsidRDefault="005757D2" w:rsidP="005757D2">
      <w:pPr>
        <w:pStyle w:val="berschriftIntroLauftext"/>
        <w:tabs>
          <w:tab w:val="left" w:pos="6237"/>
        </w:tabs>
        <w:spacing w:after="60"/>
        <w:rPr>
          <w:rFonts w:ascii="Arial" w:hAnsi="Arial" w:cs="Arial"/>
          <w:i/>
          <w:color w:val="auto"/>
          <w:sz w:val="16"/>
          <w:szCs w:val="16"/>
        </w:rPr>
      </w:pPr>
      <w:r>
        <w:rPr>
          <w:rFonts w:ascii="Arial" w:hAnsi="Arial" w:cs="Arial"/>
        </w:rPr>
        <w:lastRenderedPageBreak/>
        <w:t>3. Proposal how to proceed</w:t>
      </w:r>
    </w:p>
    <w:tbl>
      <w:tblPr>
        <w:tblStyle w:val="Grilledutableau"/>
        <w:tblW w:w="5000" w:type="pct"/>
        <w:tblBorders>
          <w:top w:val="single" w:sz="4" w:space="0" w:color="4FB4E0"/>
          <w:left w:val="single" w:sz="4" w:space="0" w:color="4FB4E0"/>
          <w:bottom w:val="single" w:sz="4" w:space="0" w:color="4FB4E0"/>
          <w:right w:val="single" w:sz="4" w:space="0" w:color="4FB4E0"/>
          <w:insideH w:val="single" w:sz="4" w:space="0" w:color="4FB4E0"/>
          <w:insideV w:val="single" w:sz="4" w:space="0" w:color="4FB4E0"/>
        </w:tblBorders>
        <w:tblCellMar>
          <w:top w:w="57" w:type="dxa"/>
          <w:bottom w:w="57" w:type="dxa"/>
        </w:tblCellMar>
        <w:tblLook w:val="04A0" w:firstRow="1" w:lastRow="0" w:firstColumn="1" w:lastColumn="0" w:noHBand="0" w:noVBand="1"/>
      </w:tblPr>
      <w:tblGrid>
        <w:gridCol w:w="4815"/>
        <w:gridCol w:w="4813"/>
      </w:tblGrid>
      <w:tr w:rsidR="005757D2" w:rsidRPr="00F44191" w14:paraId="7CF7ED7E" w14:textId="77777777" w:rsidTr="004C3368">
        <w:trPr>
          <w:trHeight w:val="759"/>
        </w:trPr>
        <w:tc>
          <w:tcPr>
            <w:tcW w:w="4815" w:type="dxa"/>
          </w:tcPr>
          <w:p w14:paraId="56939128" w14:textId="77777777" w:rsidR="005757D2" w:rsidRPr="00F37880" w:rsidRDefault="00000000" w:rsidP="004C3368">
            <w:pPr>
              <w:pStyle w:val="Text"/>
              <w:spacing w:after="120"/>
              <w:rPr>
                <w:rFonts w:ascii="Arial" w:hAnsi="Arial" w:cs="Arial"/>
                <w:szCs w:val="16"/>
              </w:rPr>
            </w:pPr>
            <w:sdt>
              <w:sdtPr>
                <w:rPr>
                  <w:rFonts w:ascii="Arial" w:hAnsi="Arial" w:cs="Arial"/>
                  <w:szCs w:val="16"/>
                </w:rPr>
                <w:id w:val="-203402312"/>
                <w14:checkbox>
                  <w14:checked w14:val="0"/>
                  <w14:checkedState w14:val="2612" w14:font="MS Gothic"/>
                  <w14:uncheckedState w14:val="2610" w14:font="MS Gothic"/>
                </w14:checkbox>
              </w:sdtPr>
              <w:sdtContent>
                <w:r w:rsidR="005757D2">
                  <w:rPr>
                    <w:rFonts w:ascii="MS Gothic" w:eastAsia="MS Gothic" w:hAnsi="MS Gothic" w:cs="Arial" w:hint="eastAsia"/>
                    <w:szCs w:val="16"/>
                  </w:rPr>
                  <w:t>☐</w:t>
                </w:r>
              </w:sdtContent>
            </w:sdt>
            <w:r w:rsidR="005757D2" w:rsidRPr="00F37880">
              <w:rPr>
                <w:rFonts w:ascii="Arial" w:hAnsi="Arial" w:cs="Arial"/>
                <w:szCs w:val="16"/>
              </w:rPr>
              <w:t xml:space="preserve"> Continuation, no adjustments required</w:t>
            </w:r>
          </w:p>
          <w:p w14:paraId="76347F26" w14:textId="77777777" w:rsidR="005757D2" w:rsidRPr="00662F2E" w:rsidRDefault="00000000" w:rsidP="004C3368">
            <w:pPr>
              <w:pStyle w:val="Text"/>
              <w:rPr>
                <w:rFonts w:ascii="Arial" w:hAnsi="Arial" w:cs="Arial"/>
              </w:rPr>
            </w:pPr>
            <w:sdt>
              <w:sdtPr>
                <w:rPr>
                  <w:rFonts w:ascii="MS Gothic" w:eastAsia="MS Gothic" w:hAnsi="MS Gothic" w:cs="Arial"/>
                  <w:szCs w:val="16"/>
                </w:rPr>
                <w:id w:val="-43064560"/>
                <w14:checkbox>
                  <w14:checked w14:val="0"/>
                  <w14:checkedState w14:val="2612" w14:font="MS Gothic"/>
                  <w14:uncheckedState w14:val="2610" w14:font="MS Gothic"/>
                </w14:checkbox>
              </w:sdtPr>
              <w:sdtContent>
                <w:r w:rsidR="005757D2" w:rsidRPr="00F37880">
                  <w:rPr>
                    <w:rFonts w:ascii="MS Gothic" w:eastAsia="MS Gothic" w:hAnsi="MS Gothic" w:cs="Arial" w:hint="eastAsia"/>
                    <w:szCs w:val="16"/>
                  </w:rPr>
                  <w:t>☐</w:t>
                </w:r>
              </w:sdtContent>
            </w:sdt>
            <w:r w:rsidR="005757D2" w:rsidRPr="00F37880">
              <w:rPr>
                <w:rFonts w:ascii="Arial" w:hAnsi="Arial" w:cs="Arial"/>
                <w:szCs w:val="16"/>
              </w:rPr>
              <w:t xml:space="preserve"> Change protocol/safety section</w:t>
            </w:r>
          </w:p>
        </w:tc>
        <w:tc>
          <w:tcPr>
            <w:tcW w:w="4813" w:type="dxa"/>
          </w:tcPr>
          <w:p w14:paraId="56FEC9EB" w14:textId="77777777" w:rsidR="005757D2" w:rsidRPr="00F37880" w:rsidRDefault="00000000" w:rsidP="004C3368">
            <w:pPr>
              <w:pStyle w:val="Text"/>
              <w:spacing w:after="120"/>
              <w:rPr>
                <w:rFonts w:ascii="Arial" w:hAnsi="Arial" w:cs="Arial"/>
                <w:szCs w:val="16"/>
              </w:rPr>
            </w:pPr>
            <w:sdt>
              <w:sdtPr>
                <w:rPr>
                  <w:rFonts w:ascii="Arial" w:hAnsi="Arial" w:cs="Arial"/>
                  <w:szCs w:val="16"/>
                </w:rPr>
                <w:id w:val="1508243606"/>
                <w14:checkbox>
                  <w14:checked w14:val="0"/>
                  <w14:checkedState w14:val="2612" w14:font="MS Gothic"/>
                  <w14:uncheckedState w14:val="2610" w14:font="MS Gothic"/>
                </w14:checkbox>
              </w:sdtPr>
              <w:sdtContent>
                <w:r w:rsidR="005757D2">
                  <w:rPr>
                    <w:rFonts w:ascii="MS Gothic" w:eastAsia="MS Gothic" w:hAnsi="MS Gothic" w:cs="Arial" w:hint="eastAsia"/>
                    <w:szCs w:val="16"/>
                  </w:rPr>
                  <w:t>☐</w:t>
                </w:r>
              </w:sdtContent>
            </w:sdt>
            <w:r w:rsidR="005757D2" w:rsidRPr="00F37880">
              <w:rPr>
                <w:rFonts w:ascii="Arial" w:hAnsi="Arial" w:cs="Arial"/>
                <w:szCs w:val="16"/>
              </w:rPr>
              <w:t xml:space="preserve"> Definitive termination of research project </w:t>
            </w:r>
          </w:p>
          <w:p w14:paraId="0795129E" w14:textId="77777777" w:rsidR="005757D2" w:rsidRPr="00662F2E" w:rsidRDefault="00000000" w:rsidP="004C3368">
            <w:pPr>
              <w:pStyle w:val="Text"/>
              <w:rPr>
                <w:rFonts w:ascii="Arial" w:hAnsi="Arial" w:cs="Arial"/>
              </w:rPr>
            </w:pPr>
            <w:sdt>
              <w:sdtPr>
                <w:rPr>
                  <w:rFonts w:ascii="Arial" w:hAnsi="Arial" w:cs="Arial"/>
                  <w:szCs w:val="16"/>
                </w:rPr>
                <w:id w:val="288326722"/>
                <w14:checkbox>
                  <w14:checked w14:val="0"/>
                  <w14:checkedState w14:val="2612" w14:font="MS Gothic"/>
                  <w14:uncheckedState w14:val="2610" w14:font="MS Gothic"/>
                </w14:checkbox>
              </w:sdtPr>
              <w:sdtContent>
                <w:r w:rsidR="005757D2" w:rsidRPr="00F37880">
                  <w:rPr>
                    <w:rFonts w:ascii="MS Gothic" w:eastAsia="MS Gothic" w:hAnsi="MS Gothic" w:cs="Arial" w:hint="eastAsia"/>
                    <w:szCs w:val="16"/>
                  </w:rPr>
                  <w:t>☐</w:t>
                </w:r>
              </w:sdtContent>
            </w:sdt>
            <w:r w:rsidR="005757D2" w:rsidRPr="00F37880">
              <w:rPr>
                <w:rFonts w:ascii="Arial" w:hAnsi="Arial" w:cs="Arial"/>
                <w:szCs w:val="16"/>
              </w:rPr>
              <w:t xml:space="preserve"> Other: </w:t>
            </w:r>
            <w:r w:rsidR="005757D2" w:rsidRPr="00F37880">
              <w:rPr>
                <w:rFonts w:ascii="Arial" w:hAnsi="Arial" w:cs="Arial"/>
                <w:szCs w:val="16"/>
              </w:rPr>
              <w:fldChar w:fldCharType="begin">
                <w:ffData>
                  <w:name w:val="Text11"/>
                  <w:enabled/>
                  <w:calcOnExit w:val="0"/>
                  <w:textInput>
                    <w:default w:val="[free text]"/>
                  </w:textInput>
                </w:ffData>
              </w:fldChar>
            </w:r>
            <w:r w:rsidR="005757D2" w:rsidRPr="00F37880">
              <w:rPr>
                <w:rFonts w:ascii="Arial" w:hAnsi="Arial" w:cs="Arial"/>
                <w:szCs w:val="16"/>
              </w:rPr>
              <w:instrText xml:space="preserve"> FORMTEXT </w:instrText>
            </w:r>
            <w:r w:rsidR="005757D2" w:rsidRPr="00F37880">
              <w:rPr>
                <w:rFonts w:ascii="Arial" w:hAnsi="Arial" w:cs="Arial"/>
                <w:szCs w:val="16"/>
              </w:rPr>
            </w:r>
            <w:r w:rsidR="005757D2" w:rsidRPr="00F37880">
              <w:rPr>
                <w:rFonts w:ascii="Arial" w:hAnsi="Arial" w:cs="Arial"/>
                <w:szCs w:val="16"/>
              </w:rPr>
              <w:fldChar w:fldCharType="separate"/>
            </w:r>
            <w:r w:rsidR="005757D2" w:rsidRPr="00F37880">
              <w:rPr>
                <w:rFonts w:ascii="Arial" w:hAnsi="Arial" w:cs="Arial"/>
                <w:noProof/>
                <w:szCs w:val="16"/>
              </w:rPr>
              <w:t>[free text]</w:t>
            </w:r>
            <w:r w:rsidR="005757D2" w:rsidRPr="00F37880">
              <w:rPr>
                <w:rFonts w:ascii="Arial" w:hAnsi="Arial" w:cs="Arial"/>
                <w:szCs w:val="16"/>
              </w:rPr>
              <w:fldChar w:fldCharType="end"/>
            </w:r>
          </w:p>
        </w:tc>
      </w:tr>
    </w:tbl>
    <w:p w14:paraId="4E5F0085" w14:textId="77777777" w:rsidR="005757D2" w:rsidRDefault="005757D2" w:rsidP="005757D2">
      <w:pPr>
        <w:pStyle w:val="berschriftIntroLauftext"/>
        <w:rPr>
          <w:rFonts w:ascii="Arial" w:hAnsi="Arial" w:cs="Arial"/>
        </w:rPr>
      </w:pPr>
    </w:p>
    <w:p w14:paraId="2DA3D100" w14:textId="77777777" w:rsidR="005757D2" w:rsidRDefault="005757D2" w:rsidP="005757D2">
      <w:pPr>
        <w:rPr>
          <w:rFonts w:ascii="Arial" w:eastAsiaTheme="minorEastAsia" w:hAnsi="Arial" w:cs="Arial"/>
          <w:color w:val="BB1F2C"/>
          <w:sz w:val="24"/>
          <w:szCs w:val="24"/>
          <w:lang w:val="en-GB" w:eastAsia="de-DE"/>
        </w:rPr>
      </w:pPr>
    </w:p>
    <w:p w14:paraId="0095A8F2" w14:textId="77777777" w:rsidR="005757D2" w:rsidRPr="005D1338" w:rsidRDefault="005757D2" w:rsidP="005757D2">
      <w:pPr>
        <w:pStyle w:val="berschriftIntroLauftext"/>
        <w:rPr>
          <w:rFonts w:ascii="Arial" w:hAnsi="Arial" w:cs="Arial"/>
        </w:rPr>
      </w:pPr>
      <w:r>
        <w:rPr>
          <w:rFonts w:ascii="Arial" w:hAnsi="Arial" w:cs="Arial"/>
        </w:rPr>
        <w:t xml:space="preserve">4. </w:t>
      </w:r>
      <w:r w:rsidRPr="005D1338">
        <w:rPr>
          <w:rFonts w:ascii="Arial" w:hAnsi="Arial" w:cs="Arial"/>
        </w:rPr>
        <w:t xml:space="preserve"> </w:t>
      </w:r>
      <w:r>
        <w:rPr>
          <w:rFonts w:ascii="Arial" w:hAnsi="Arial" w:cs="Arial"/>
        </w:rPr>
        <w:t>Project Leader at lead site/</w:t>
      </w:r>
      <w:r w:rsidRPr="005D1338">
        <w:rPr>
          <w:rFonts w:ascii="Arial" w:hAnsi="Arial" w:cs="Arial"/>
        </w:rPr>
        <w:t>Sponsor signature</w:t>
      </w:r>
    </w:p>
    <w:tbl>
      <w:tblPr>
        <w:tblStyle w:val="Grilledutableau"/>
        <w:tblW w:w="5000" w:type="pct"/>
        <w:tblBorders>
          <w:top w:val="single" w:sz="4" w:space="0" w:color="4FB4E0"/>
          <w:left w:val="single" w:sz="4" w:space="0" w:color="4FB4E0"/>
          <w:bottom w:val="single" w:sz="4" w:space="0" w:color="4FB4E0"/>
          <w:right w:val="single" w:sz="4" w:space="0" w:color="4FB4E0"/>
          <w:insideH w:val="single" w:sz="4" w:space="0" w:color="4FB4E0"/>
          <w:insideV w:val="single" w:sz="4" w:space="0" w:color="4FB4E0"/>
        </w:tblBorders>
        <w:tblCellMar>
          <w:top w:w="57" w:type="dxa"/>
          <w:bottom w:w="57" w:type="dxa"/>
        </w:tblCellMar>
        <w:tblLook w:val="04A0" w:firstRow="1" w:lastRow="0" w:firstColumn="1" w:lastColumn="0" w:noHBand="0" w:noVBand="1"/>
      </w:tblPr>
      <w:tblGrid>
        <w:gridCol w:w="9628"/>
      </w:tblGrid>
      <w:tr w:rsidR="005757D2" w:rsidRPr="005D1338" w14:paraId="75170500" w14:textId="77777777" w:rsidTr="004C3368">
        <w:trPr>
          <w:trHeight w:val="1634"/>
        </w:trPr>
        <w:tc>
          <w:tcPr>
            <w:tcW w:w="5000" w:type="pct"/>
          </w:tcPr>
          <w:p w14:paraId="087F0B62" w14:textId="77777777" w:rsidR="005757D2" w:rsidRPr="005D1338" w:rsidRDefault="005757D2" w:rsidP="004C3368">
            <w:pPr>
              <w:pStyle w:val="TEXT0"/>
              <w:spacing w:before="120" w:after="0" w:line="288" w:lineRule="auto"/>
              <w:rPr>
                <w:rFonts w:ascii="Arial" w:hAnsi="Arial" w:cs="Arial"/>
                <w:color w:val="auto"/>
              </w:rPr>
            </w:pPr>
            <w:r>
              <w:rPr>
                <w:rFonts w:ascii="Arial" w:hAnsi="Arial" w:cs="Arial"/>
                <w:color w:val="auto"/>
              </w:rPr>
              <w:t>Project Leader at lead site/</w:t>
            </w:r>
            <w:r w:rsidRPr="005D1338">
              <w:rPr>
                <w:rFonts w:ascii="Arial" w:hAnsi="Arial" w:cs="Arial"/>
                <w:color w:val="auto"/>
              </w:rPr>
              <w:t>Sponsor name and address:</w:t>
            </w:r>
          </w:p>
          <w:p w14:paraId="0CE45C50" w14:textId="77777777" w:rsidR="005757D2" w:rsidRPr="005D1338" w:rsidRDefault="005757D2" w:rsidP="004C3368">
            <w:pPr>
              <w:pStyle w:val="TEXT0"/>
              <w:spacing w:before="120" w:after="0" w:line="288" w:lineRule="auto"/>
              <w:rPr>
                <w:rFonts w:ascii="Arial" w:hAnsi="Arial" w:cs="Arial"/>
                <w:color w:val="auto"/>
              </w:rPr>
            </w:pPr>
            <w:r w:rsidRPr="005D1338">
              <w:rPr>
                <w:rFonts w:ascii="Arial" w:hAnsi="Arial" w:cs="Arial"/>
                <w:color w:val="auto"/>
              </w:rPr>
              <w:fldChar w:fldCharType="begin">
                <w:ffData>
                  <w:name w:val=""/>
                  <w:enabled/>
                  <w:calcOnExit w:val="0"/>
                  <w:textInput>
                    <w:default w:val="[name and full address]"/>
                  </w:textInput>
                </w:ffData>
              </w:fldChar>
            </w:r>
            <w:r w:rsidRPr="005D1338">
              <w:rPr>
                <w:rFonts w:ascii="Arial" w:hAnsi="Arial" w:cs="Arial"/>
                <w:color w:val="auto"/>
              </w:rPr>
              <w:instrText xml:space="preserve"> FORMTEXT </w:instrText>
            </w:r>
            <w:r w:rsidRPr="005D1338">
              <w:rPr>
                <w:rFonts w:ascii="Arial" w:hAnsi="Arial" w:cs="Arial"/>
                <w:color w:val="auto"/>
              </w:rPr>
            </w:r>
            <w:r w:rsidRPr="005D1338">
              <w:rPr>
                <w:rFonts w:ascii="Arial" w:hAnsi="Arial" w:cs="Arial"/>
                <w:color w:val="auto"/>
              </w:rPr>
              <w:fldChar w:fldCharType="separate"/>
            </w:r>
            <w:r w:rsidRPr="005D1338">
              <w:rPr>
                <w:rFonts w:ascii="Arial" w:hAnsi="Arial" w:cs="Arial"/>
                <w:noProof/>
                <w:color w:val="auto"/>
              </w:rPr>
              <w:t>[name and full address]</w:t>
            </w:r>
            <w:r w:rsidRPr="005D1338">
              <w:rPr>
                <w:rFonts w:ascii="Arial" w:hAnsi="Arial" w:cs="Arial"/>
                <w:color w:val="auto"/>
              </w:rPr>
              <w:fldChar w:fldCharType="end"/>
            </w:r>
          </w:p>
          <w:p w14:paraId="2FB62066" w14:textId="77777777" w:rsidR="005757D2" w:rsidRDefault="005757D2" w:rsidP="004C3368">
            <w:pPr>
              <w:pStyle w:val="TEXT0"/>
              <w:rPr>
                <w:rFonts w:ascii="Arial" w:hAnsi="Arial" w:cs="Arial"/>
                <w:color w:val="auto"/>
                <w:szCs w:val="18"/>
              </w:rPr>
            </w:pPr>
            <w:r w:rsidRPr="005D1338">
              <w:rPr>
                <w:rFonts w:ascii="Arial" w:hAnsi="Arial" w:cs="Arial"/>
                <w:color w:val="auto"/>
                <w:szCs w:val="18"/>
              </w:rPr>
              <w:fldChar w:fldCharType="begin">
                <w:ffData>
                  <w:name w:val=""/>
                  <w:enabled/>
                  <w:calcOnExit w:val="0"/>
                  <w:textInput>
                    <w:default w:val="[contact telephone, email address]"/>
                  </w:textInput>
                </w:ffData>
              </w:fldChar>
            </w:r>
            <w:r w:rsidRPr="005D1338">
              <w:rPr>
                <w:rFonts w:ascii="Arial" w:hAnsi="Arial" w:cs="Arial"/>
                <w:color w:val="auto"/>
              </w:rPr>
              <w:instrText xml:space="preserve"> FORMTEXT </w:instrText>
            </w:r>
            <w:r w:rsidRPr="005D1338">
              <w:rPr>
                <w:rFonts w:ascii="Arial" w:hAnsi="Arial" w:cs="Arial"/>
                <w:color w:val="auto"/>
                <w:szCs w:val="18"/>
              </w:rPr>
            </w:r>
            <w:r w:rsidRPr="005D1338">
              <w:rPr>
                <w:rFonts w:ascii="Arial" w:hAnsi="Arial" w:cs="Arial"/>
                <w:color w:val="auto"/>
                <w:szCs w:val="18"/>
              </w:rPr>
              <w:fldChar w:fldCharType="separate"/>
            </w:r>
            <w:r w:rsidRPr="005D1338">
              <w:rPr>
                <w:rFonts w:ascii="Arial" w:hAnsi="Arial" w:cs="Arial"/>
                <w:noProof/>
                <w:color w:val="auto"/>
              </w:rPr>
              <w:t>[contact telephone, email address]</w:t>
            </w:r>
            <w:r w:rsidRPr="005D1338">
              <w:rPr>
                <w:rFonts w:ascii="Arial" w:hAnsi="Arial" w:cs="Arial"/>
                <w:color w:val="auto"/>
                <w:szCs w:val="18"/>
              </w:rPr>
              <w:fldChar w:fldCharType="end"/>
            </w:r>
          </w:p>
          <w:p w14:paraId="7905B524" w14:textId="77777777" w:rsidR="005757D2" w:rsidRDefault="005757D2" w:rsidP="004C3368">
            <w:pPr>
              <w:pStyle w:val="Text"/>
            </w:pPr>
          </w:p>
          <w:p w14:paraId="6B032498" w14:textId="77777777" w:rsidR="005757D2" w:rsidRPr="00434482" w:rsidRDefault="005757D2" w:rsidP="004C3368">
            <w:pPr>
              <w:pStyle w:val="Text"/>
            </w:pPr>
          </w:p>
          <w:p w14:paraId="729FBCB3" w14:textId="77777777" w:rsidR="005757D2" w:rsidRPr="00434482" w:rsidRDefault="005757D2" w:rsidP="004C3368">
            <w:pPr>
              <w:pStyle w:val="TEXT0"/>
              <w:spacing w:after="0" w:line="288" w:lineRule="auto"/>
              <w:rPr>
                <w:rFonts w:ascii="Arial" w:hAnsi="Arial" w:cs="Arial"/>
                <w:color w:val="auto"/>
                <w:szCs w:val="18"/>
                <w:lang w:val="fr-CH"/>
              </w:rPr>
            </w:pPr>
            <w:r w:rsidRPr="005D1338">
              <w:rPr>
                <w:rFonts w:ascii="Arial" w:hAnsi="Arial" w:cs="Arial"/>
                <w:color w:val="auto"/>
                <w:szCs w:val="18"/>
                <w:lang w:val="en-US"/>
              </w:rPr>
              <w:t xml:space="preserve">Place, Date: </w:t>
            </w:r>
            <w:r w:rsidRPr="005D1338">
              <w:rPr>
                <w:rFonts w:ascii="Arial" w:hAnsi="Arial" w:cs="Arial"/>
                <w:color w:val="auto"/>
                <w:szCs w:val="18"/>
              </w:rPr>
              <w:t>…………………………………………………………………………….</w:t>
            </w:r>
            <w:r w:rsidRPr="005D1338">
              <w:rPr>
                <w:rFonts w:ascii="Arial" w:hAnsi="Arial" w:cs="Arial"/>
                <w:color w:val="auto"/>
                <w:szCs w:val="18"/>
              </w:rPr>
              <w:tab/>
            </w:r>
            <w:proofErr w:type="gramStart"/>
            <w:r w:rsidRPr="005D1338">
              <w:rPr>
                <w:rFonts w:ascii="Arial" w:hAnsi="Arial" w:cs="Arial"/>
                <w:color w:val="auto"/>
                <w:szCs w:val="18"/>
                <w:lang w:val="fr-CH"/>
              </w:rPr>
              <w:t>Signature:</w:t>
            </w:r>
            <w:proofErr w:type="gramEnd"/>
            <w:r>
              <w:rPr>
                <w:rFonts w:ascii="Arial" w:hAnsi="Arial" w:cs="Arial"/>
                <w:color w:val="auto"/>
                <w:szCs w:val="18"/>
                <w:lang w:val="fr-CH"/>
              </w:rPr>
              <w:t xml:space="preserve"> </w:t>
            </w:r>
            <w:r w:rsidRPr="005D1338">
              <w:rPr>
                <w:rFonts w:ascii="Arial" w:hAnsi="Arial" w:cs="Arial"/>
                <w:color w:val="auto"/>
                <w:szCs w:val="18"/>
                <w:lang w:val="fr-CH"/>
              </w:rPr>
              <w:t>……………………………………</w:t>
            </w:r>
            <w:proofErr w:type="gramStart"/>
            <w:r w:rsidRPr="005D1338">
              <w:rPr>
                <w:rFonts w:ascii="Arial" w:hAnsi="Arial" w:cs="Arial"/>
                <w:color w:val="auto"/>
                <w:szCs w:val="18"/>
                <w:lang w:val="fr-CH"/>
              </w:rPr>
              <w:t>…….</w:t>
            </w:r>
            <w:proofErr w:type="gramEnd"/>
          </w:p>
        </w:tc>
      </w:tr>
    </w:tbl>
    <w:p w14:paraId="0F27D973" w14:textId="77777777" w:rsidR="005757D2" w:rsidRDefault="005757D2" w:rsidP="005757D2">
      <w:pPr>
        <w:pStyle w:val="Text"/>
        <w:spacing w:after="120"/>
        <w:rPr>
          <w:rFonts w:ascii="Arial" w:hAnsi="Arial" w:cs="Arial"/>
          <w:i/>
          <w:color w:val="4F81BD"/>
          <w:sz w:val="18"/>
          <w:szCs w:val="22"/>
        </w:rPr>
      </w:pPr>
    </w:p>
    <w:p w14:paraId="5902D564" w14:textId="7C1BBC44" w:rsidR="004162E9" w:rsidRPr="004D737D" w:rsidRDefault="004162E9" w:rsidP="004D737D">
      <w:pPr>
        <w:pStyle w:val="Text"/>
        <w:spacing w:after="120"/>
        <w:rPr>
          <w:rFonts w:ascii="Arial" w:hAnsi="Arial" w:cs="Arial"/>
          <w:i/>
          <w:color w:val="4F81BD"/>
          <w:sz w:val="18"/>
          <w:szCs w:val="22"/>
        </w:rPr>
      </w:pPr>
    </w:p>
    <w:sectPr w:rsidR="004162E9" w:rsidRPr="004D737D" w:rsidSect="00294F25">
      <w:headerReference w:type="default" r:id="rId19"/>
      <w:footerReference w:type="default" r:id="rId20"/>
      <w:pgSz w:w="11906" w:h="16838" w:code="9"/>
      <w:pgMar w:top="1259" w:right="1134" w:bottom="1559" w:left="1134" w:header="567" w:footer="8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15AB7B" w14:textId="77777777" w:rsidR="00FB633F" w:rsidRDefault="00FB633F" w:rsidP="00F91D37">
      <w:pPr>
        <w:spacing w:line="240" w:lineRule="auto"/>
      </w:pPr>
      <w:r>
        <w:separator/>
      </w:r>
    </w:p>
  </w:endnote>
  <w:endnote w:type="continuationSeparator" w:id="0">
    <w:p w14:paraId="5AE47CBF" w14:textId="77777777" w:rsidR="00FB633F" w:rsidRDefault="00FB633F" w:rsidP="00F91D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NeueLT Com 55 Roman">
    <w:altName w:val="Arial"/>
    <w:panose1 w:val="020B0604020202020204"/>
    <w:charset w:val="00"/>
    <w:family w:val="swiss"/>
    <w:pitch w:val="variable"/>
    <w:sig w:usb0="8000008F" w:usb1="10002042" w:usb2="00000000" w:usb3="00000000" w:csb0="0000009B" w:csb1="00000000"/>
  </w:font>
  <w:font w:name="Open Sans">
    <w:panose1 w:val="020B0606030504020204"/>
    <w:charset w:val="00"/>
    <w:family w:val="swiss"/>
    <w:pitch w:val="variable"/>
    <w:sig w:usb0="E00002EF" w:usb1="4000205B" w:usb2="00000028" w:usb3="00000000" w:csb0="0000019F" w:csb1="00000000"/>
  </w:font>
  <w:font w:name="MinionPro-Regular">
    <w:altName w:val="Calibri"/>
    <w:panose1 w:val="020B0604020202020204"/>
    <w:charset w:val="4D"/>
    <w:family w:val="auto"/>
    <w:notTrueType/>
    <w:pitch w:val="default"/>
    <w:sig w:usb0="00000003" w:usb1="00000000" w:usb2="00000000" w:usb3="00000000" w:csb0="00000001" w:csb1="00000000"/>
  </w:font>
  <w:font w:name="Open Sans Light">
    <w:panose1 w:val="020B03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MULISH REGULAR ROMAN">
    <w:altName w:val="Calibri"/>
    <w:panose1 w:val="020B0604020202020204"/>
    <w:charset w:val="4D"/>
    <w:family w:val="auto"/>
    <w:pitch w:val="variable"/>
    <w:sig w:usb0="A00000FF" w:usb1="5000204B" w:usb2="00000000" w:usb3="00000000" w:csb0="00000193" w:csb1="00000000"/>
  </w:font>
  <w:font w:name="Mulish">
    <w:altName w:val="Calibri"/>
    <w:panose1 w:val="020B0604020202020204"/>
    <w:charset w:val="4D"/>
    <w:family w:val="auto"/>
    <w:pitch w:val="variable"/>
    <w:sig w:usb0="A00002FF" w:usb1="5000204B"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3CADA" w14:textId="77777777" w:rsidR="00C00A41" w:rsidRDefault="00C00A4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AD742" w14:textId="74F6D1B6" w:rsidR="003B7EAF" w:rsidRPr="00EE1F2C" w:rsidRDefault="00EE1F2C" w:rsidP="00EE1F2C">
    <w:pPr>
      <w:tabs>
        <w:tab w:val="center" w:pos="5387"/>
        <w:tab w:val="right" w:pos="9923"/>
      </w:tabs>
      <w:rPr>
        <w:rFonts w:ascii="MULISH REGULAR ROMAN" w:hAnsi="MULISH REGULAR ROMAN" w:cs="Times New Roman"/>
        <w:b/>
        <w:color w:val="A82534"/>
        <w:lang w:val="en-GB"/>
      </w:rPr>
    </w:pPr>
    <w:r w:rsidRPr="00E850E8">
      <w:rPr>
        <w:rFonts w:ascii="MULISH REGULAR ROMAN" w:hAnsi="MULISH REGULAR ROMAN"/>
        <w:color w:val="A82534"/>
        <w:sz w:val="16"/>
        <w:szCs w:val="16"/>
        <w:lang w:val="en-US"/>
      </w:rPr>
      <w:t>Swiss Clinical Trial Organisation</w:t>
    </w:r>
    <w:r w:rsidRPr="00E850E8">
      <w:rPr>
        <w:rFonts w:ascii="MULISH REGULAR ROMAN" w:hAnsi="MULISH REGULAR ROMAN"/>
        <w:color w:val="A82534"/>
        <w:sz w:val="16"/>
        <w:szCs w:val="16"/>
        <w:lang w:val="en-US"/>
      </w:rPr>
      <w:tab/>
    </w:r>
    <w:r w:rsidRPr="002F6823">
      <w:rPr>
        <w:rFonts w:ascii="MULISH REGULAR ROMAN" w:hAnsi="MULISH REGULAR ROMAN"/>
        <w:color w:val="A82534"/>
        <w:sz w:val="16"/>
        <w:szCs w:val="16"/>
        <w:lang w:val="en-GB"/>
      </w:rPr>
      <w:t>Serious Event Report Form for HRO Research Project</w:t>
    </w:r>
    <w:r>
      <w:rPr>
        <w:rFonts w:ascii="MULISH REGULAR ROMAN" w:hAnsi="MULISH REGULAR ROMAN"/>
        <w:color w:val="A82534"/>
        <w:sz w:val="16"/>
        <w:szCs w:val="16"/>
        <w:lang w:val="en-US"/>
      </w:rPr>
      <w:tab/>
    </w:r>
    <w:r w:rsidR="00AE2608">
      <w:rPr>
        <w:rFonts w:ascii="MULISH REGULAR ROMAN" w:hAnsi="MULISH REGULAR ROMAN"/>
        <w:color w:val="A82534"/>
        <w:sz w:val="16"/>
        <w:szCs w:val="16"/>
        <w:lang w:val="en-US"/>
      </w:rPr>
      <w:t>November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8FCCF" w14:textId="3BD82216" w:rsidR="002F6823" w:rsidRPr="00D92A6B" w:rsidRDefault="002F6823" w:rsidP="002F6823">
    <w:pPr>
      <w:tabs>
        <w:tab w:val="center" w:pos="5387"/>
        <w:tab w:val="right" w:pos="9923"/>
      </w:tabs>
      <w:rPr>
        <w:rFonts w:ascii="MULISH REGULAR ROMAN" w:hAnsi="MULISH REGULAR ROMAN" w:cs="Times New Roman"/>
        <w:b/>
        <w:color w:val="A82534"/>
        <w:lang w:val="en-GB"/>
      </w:rPr>
    </w:pPr>
    <w:r w:rsidRPr="00E850E8">
      <w:rPr>
        <w:rFonts w:ascii="MULISH REGULAR ROMAN" w:hAnsi="MULISH REGULAR ROMAN"/>
        <w:color w:val="A82534"/>
        <w:sz w:val="16"/>
        <w:szCs w:val="16"/>
        <w:lang w:val="en-US"/>
      </w:rPr>
      <w:t>Swiss Clinical Trial Organisation</w:t>
    </w:r>
    <w:r w:rsidRPr="00E850E8">
      <w:rPr>
        <w:rFonts w:ascii="MULISH REGULAR ROMAN" w:hAnsi="MULISH REGULAR ROMAN"/>
        <w:color w:val="A82534"/>
        <w:sz w:val="16"/>
        <w:szCs w:val="16"/>
        <w:lang w:val="en-US"/>
      </w:rPr>
      <w:tab/>
    </w:r>
    <w:r w:rsidRPr="002F6823">
      <w:rPr>
        <w:rFonts w:ascii="MULISH REGULAR ROMAN" w:hAnsi="MULISH REGULAR ROMAN"/>
        <w:color w:val="A82534"/>
        <w:sz w:val="16"/>
        <w:szCs w:val="16"/>
        <w:lang w:val="en-GB"/>
      </w:rPr>
      <w:t>Serious Event Report Form for HRO Research Project</w:t>
    </w:r>
    <w:r>
      <w:rPr>
        <w:rFonts w:ascii="MULISH REGULAR ROMAN" w:hAnsi="MULISH REGULAR ROMAN"/>
        <w:color w:val="A82534"/>
        <w:sz w:val="16"/>
        <w:szCs w:val="16"/>
        <w:lang w:val="en-US"/>
      </w:rPr>
      <w:tab/>
    </w:r>
    <w:r w:rsidR="00AE2608">
      <w:rPr>
        <w:rFonts w:ascii="MULISH REGULAR ROMAN" w:hAnsi="MULISH REGULAR ROMAN"/>
        <w:color w:val="A82534"/>
        <w:sz w:val="16"/>
        <w:szCs w:val="16"/>
        <w:lang w:val="en-US"/>
      </w:rPr>
      <w:t>November 2024</w:t>
    </w:r>
  </w:p>
  <w:p w14:paraId="10DD41F2" w14:textId="020617BA" w:rsidR="003B7EAF" w:rsidRPr="002F6823" w:rsidRDefault="003B7EAF" w:rsidP="002F6823">
    <w:pPr>
      <w:pStyle w:val="Pieddepage"/>
      <w:rPr>
        <w:lang w:val="en-GB"/>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C9FAD" w14:textId="19C7AE3D" w:rsidR="003B7EAF" w:rsidRPr="00F16A7C" w:rsidRDefault="003B7EAF" w:rsidP="0015223D">
    <w:pPr>
      <w:pStyle w:val="En-tte"/>
      <w:rPr>
        <w:rFonts w:ascii="Arial" w:hAnsi="Arial" w:cs="Arial"/>
        <w:sz w:val="16"/>
        <w:szCs w:val="16"/>
        <w:lang w:val="en-US"/>
      </w:rPr>
    </w:pPr>
    <w:r w:rsidRPr="00EA5CED">
      <w:rPr>
        <w:color w:val="B81A32" w:themeColor="accent1"/>
        <w:sz w:val="16"/>
        <w:szCs w:val="16"/>
        <w:lang w:val="en-US"/>
      </w:rPr>
      <w:t xml:space="preserve">Safety Platform of the </w:t>
    </w:r>
    <w:r w:rsidRPr="00993E21">
      <w:rPr>
        <w:color w:val="B81A32" w:themeColor="accent1"/>
        <w:sz w:val="16"/>
        <w:szCs w:val="16"/>
        <w:lang w:val="en-US"/>
      </w:rPr>
      <w:t>Swiss Clinical Trial Organisation</w:t>
    </w:r>
  </w:p>
  <w:p w14:paraId="60C695E6" w14:textId="52B030C9" w:rsidR="003B7EAF" w:rsidRPr="00993E21" w:rsidRDefault="00C00A41" w:rsidP="0015223D">
    <w:pPr>
      <w:pStyle w:val="Pieddepage"/>
      <w:rPr>
        <w:rFonts w:cstheme="minorBidi"/>
        <w:noProof w:val="0"/>
        <w:color w:val="auto"/>
        <w:spacing w:val="0"/>
      </w:rPr>
    </w:pPr>
    <w:r>
      <w:rPr>
        <w:rFonts w:cstheme="minorBidi"/>
        <w:noProof w:val="0"/>
        <w:color w:val="auto"/>
        <w:spacing w:val="0"/>
      </w:rPr>
      <w:t xml:space="preserve">SE </w:t>
    </w:r>
    <w:r w:rsidR="00B1740C">
      <w:rPr>
        <w:rFonts w:cstheme="minorBidi"/>
        <w:noProof w:val="0"/>
        <w:color w:val="auto"/>
        <w:spacing w:val="0"/>
      </w:rPr>
      <w:t>template for HRO,</w:t>
    </w:r>
    <w:r>
      <w:rPr>
        <w:rFonts w:cstheme="minorBidi"/>
        <w:noProof w:val="0"/>
        <w:color w:val="auto"/>
        <w:spacing w:val="0"/>
      </w:rPr>
      <w:t xml:space="preserve"> V2</w:t>
    </w:r>
    <w:r w:rsidR="005757D2">
      <w:rPr>
        <w:rFonts w:cstheme="minorBidi"/>
        <w:noProof w:val="0"/>
        <w:color w:val="auto"/>
        <w:spacing w:val="0"/>
      </w:rPr>
      <w:t xml:space="preserve"> dated </w:t>
    </w:r>
    <w:r>
      <w:rPr>
        <w:rFonts w:cstheme="minorBidi"/>
        <w:noProof w:val="0"/>
        <w:color w:val="auto"/>
        <w:spacing w:val="0"/>
      </w:rPr>
      <w:t>1Nov2024</w:t>
    </w:r>
    <w:r w:rsidR="003B7EAF" w:rsidRPr="00993E21">
      <w:rPr>
        <w:rFonts w:cstheme="minorBidi"/>
        <w:noProof w:val="0"/>
        <w:color w:val="auto"/>
        <w:spacing w:val="0"/>
      </w:rPr>
      <w:tab/>
      <w:t xml:space="preserve">Page </w:t>
    </w:r>
    <w:r w:rsidR="003B7EAF" w:rsidRPr="00993E21">
      <w:rPr>
        <w:rFonts w:cstheme="minorBidi"/>
        <w:noProof w:val="0"/>
        <w:color w:val="auto"/>
        <w:spacing w:val="0"/>
      </w:rPr>
      <w:fldChar w:fldCharType="begin"/>
    </w:r>
    <w:r w:rsidR="003B7EAF" w:rsidRPr="00993E21">
      <w:rPr>
        <w:rFonts w:cstheme="minorBidi"/>
        <w:noProof w:val="0"/>
        <w:color w:val="auto"/>
        <w:spacing w:val="0"/>
      </w:rPr>
      <w:instrText xml:space="preserve"> PAGE   \* MERGEFORMAT </w:instrText>
    </w:r>
    <w:r w:rsidR="003B7EAF" w:rsidRPr="00993E21">
      <w:rPr>
        <w:rFonts w:cstheme="minorBidi"/>
        <w:noProof w:val="0"/>
        <w:color w:val="auto"/>
        <w:spacing w:val="0"/>
      </w:rPr>
      <w:fldChar w:fldCharType="separate"/>
    </w:r>
    <w:r w:rsidR="00B1740C">
      <w:rPr>
        <w:rFonts w:cstheme="minorBidi"/>
        <w:color w:val="auto"/>
        <w:spacing w:val="0"/>
      </w:rPr>
      <w:t>6</w:t>
    </w:r>
    <w:r w:rsidR="003B7EAF" w:rsidRPr="00993E21">
      <w:rPr>
        <w:rFonts w:cstheme="minorBidi"/>
        <w:noProof w:val="0"/>
        <w:color w:val="auto"/>
        <w:spacing w:val="0"/>
      </w:rPr>
      <w:fldChar w:fldCharType="end"/>
    </w:r>
    <w:r w:rsidR="003B7EAF" w:rsidRPr="00993E21">
      <w:rPr>
        <w:rFonts w:cstheme="minorBidi"/>
        <w:noProof w:val="0"/>
        <w:color w:val="auto"/>
        <w:spacing w:val="0"/>
      </w:rPr>
      <w:t xml:space="preserve"> of </w:t>
    </w:r>
    <w:r w:rsidR="003B7EAF" w:rsidRPr="00993E21">
      <w:rPr>
        <w:rFonts w:cstheme="minorBidi"/>
        <w:noProof w:val="0"/>
        <w:color w:val="auto"/>
        <w:spacing w:val="0"/>
      </w:rPr>
      <w:fldChar w:fldCharType="begin"/>
    </w:r>
    <w:r w:rsidR="003B7EAF" w:rsidRPr="00993E21">
      <w:rPr>
        <w:rFonts w:cstheme="minorBidi"/>
        <w:noProof w:val="0"/>
        <w:color w:val="auto"/>
        <w:spacing w:val="0"/>
      </w:rPr>
      <w:instrText xml:space="preserve"> NUMPAGES   \* MERGEFORMAT </w:instrText>
    </w:r>
    <w:r w:rsidR="003B7EAF" w:rsidRPr="00993E21">
      <w:rPr>
        <w:rFonts w:cstheme="minorBidi"/>
        <w:noProof w:val="0"/>
        <w:color w:val="auto"/>
        <w:spacing w:val="0"/>
      </w:rPr>
      <w:fldChar w:fldCharType="separate"/>
    </w:r>
    <w:r w:rsidR="00B1740C">
      <w:rPr>
        <w:rFonts w:cstheme="minorBidi"/>
        <w:color w:val="auto"/>
        <w:spacing w:val="0"/>
      </w:rPr>
      <w:t>6</w:t>
    </w:r>
    <w:r w:rsidR="003B7EAF" w:rsidRPr="00993E21">
      <w:rPr>
        <w:rFonts w:cstheme="minorBidi"/>
        <w:noProof w:val="0"/>
        <w:color w:val="auto"/>
        <w:spacing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EC762B" w14:textId="77777777" w:rsidR="00FB633F" w:rsidRDefault="00FB633F" w:rsidP="00F91D37">
      <w:pPr>
        <w:spacing w:line="240" w:lineRule="auto"/>
      </w:pPr>
      <w:r>
        <w:separator/>
      </w:r>
    </w:p>
  </w:footnote>
  <w:footnote w:type="continuationSeparator" w:id="0">
    <w:p w14:paraId="554BD995" w14:textId="77777777" w:rsidR="00FB633F" w:rsidRDefault="00FB633F" w:rsidP="00F91D3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1403E" w14:textId="77777777" w:rsidR="00C00A41" w:rsidRDefault="00C00A4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04A55" w14:textId="77777777" w:rsidR="00C00A41" w:rsidRDefault="00C00A4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9B7B8" w14:textId="61A4CCE6" w:rsidR="003B7EAF" w:rsidRDefault="002F6823" w:rsidP="00B24665">
    <w:pPr>
      <w:pStyle w:val="En-tte"/>
    </w:pPr>
    <w:r>
      <w:rPr>
        <w:noProof/>
        <w:lang w:val="it-CH" w:eastAsia="it-CH"/>
      </w:rPr>
      <w:drawing>
        <wp:anchor distT="0" distB="0" distL="114300" distR="114300" simplePos="0" relativeHeight="251659264" behindDoc="1" locked="0" layoutInCell="1" allowOverlap="1" wp14:anchorId="21DC202A" wp14:editId="02B8EFB5">
          <wp:simplePos x="0" y="0"/>
          <wp:positionH relativeFrom="column">
            <wp:posOffset>1125220</wp:posOffset>
          </wp:positionH>
          <wp:positionV relativeFrom="paragraph">
            <wp:posOffset>-1093470</wp:posOffset>
          </wp:positionV>
          <wp:extent cx="7931150" cy="3970655"/>
          <wp:effectExtent l="0" t="0" r="0" b="0"/>
          <wp:wrapNone/>
          <wp:docPr id="4" name="Grafik 4" descr="Ein Bild, das Poolbal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oolball enthält.&#10;&#10;Automatisch generierte Beschreibung"/>
                  <pic:cNvPicPr/>
                </pic:nvPicPr>
                <pic:blipFill>
                  <a:blip r:embed="rId1" cstate="print">
                    <a:alphaModFix amt="50000"/>
                    <a:extLst>
                      <a:ext uri="{28A0092B-C50C-407E-A947-70E740481C1C}">
                        <a14:useLocalDpi xmlns:a14="http://schemas.microsoft.com/office/drawing/2010/main" val="0"/>
                      </a:ext>
                    </a:extLst>
                  </a:blip>
                  <a:stretch>
                    <a:fillRect/>
                  </a:stretch>
                </pic:blipFill>
                <pic:spPr>
                  <a:xfrm>
                    <a:off x="0" y="0"/>
                    <a:ext cx="7931150" cy="3970655"/>
                  </a:xfrm>
                  <a:prstGeom prst="rect">
                    <a:avLst/>
                  </a:prstGeom>
                </pic:spPr>
              </pic:pic>
            </a:graphicData>
          </a:graphic>
          <wp14:sizeRelH relativeFrom="margin">
            <wp14:pctWidth>0</wp14:pctWidth>
          </wp14:sizeRelH>
          <wp14:sizeRelV relativeFrom="margin">
            <wp14:pctHeight>0</wp14:pctHeight>
          </wp14:sizeRelV>
        </wp:anchor>
      </w:drawing>
    </w:r>
    <w:r>
      <w:rPr>
        <w:noProof/>
        <w:lang w:val="it-CH" w:eastAsia="it-CH"/>
      </w:rPr>
      <w:drawing>
        <wp:anchor distT="0" distB="0" distL="114300" distR="114300" simplePos="0" relativeHeight="251660288" behindDoc="0" locked="0" layoutInCell="1" allowOverlap="1" wp14:anchorId="3F0CC361" wp14:editId="7A7F5A52">
          <wp:simplePos x="0" y="0"/>
          <wp:positionH relativeFrom="column">
            <wp:posOffset>83127</wp:posOffset>
          </wp:positionH>
          <wp:positionV relativeFrom="paragraph">
            <wp:posOffset>40467</wp:posOffset>
          </wp:positionV>
          <wp:extent cx="1947545" cy="803275"/>
          <wp:effectExtent l="0" t="0" r="0" b="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uditing Platform.emf"/>
                  <pic:cNvPicPr/>
                </pic:nvPicPr>
                <pic:blipFill>
                  <a:blip r:embed="rId2"/>
                  <a:stretch>
                    <a:fillRect/>
                  </a:stretch>
                </pic:blipFill>
                <pic:spPr>
                  <a:xfrm>
                    <a:off x="0" y="0"/>
                    <a:ext cx="1947545" cy="80327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usimple4"/>
      <w:tblW w:w="10201" w:type="dxa"/>
      <w:tblLook w:val="04A0" w:firstRow="1" w:lastRow="0" w:firstColumn="1" w:lastColumn="0" w:noHBand="0" w:noVBand="1"/>
    </w:tblPr>
    <w:tblGrid>
      <w:gridCol w:w="2268"/>
      <w:gridCol w:w="1762"/>
      <w:gridCol w:w="643"/>
      <w:gridCol w:w="2268"/>
      <w:gridCol w:w="1276"/>
      <w:gridCol w:w="1984"/>
    </w:tblGrid>
    <w:tr w:rsidR="008843FA" w:rsidRPr="00485EE2" w14:paraId="612CB9C1" w14:textId="77777777" w:rsidTr="008843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0CD76E1" w14:textId="585E777E" w:rsidR="008843FA" w:rsidRPr="00442789" w:rsidRDefault="008843FA" w:rsidP="00E06DFA">
          <w:pPr>
            <w:pStyle w:val="En-tte"/>
            <w:ind w:right="-671"/>
            <w:rPr>
              <w:rFonts w:ascii="Helvetica" w:hAnsi="Helvetica" w:cs="Helvetica"/>
              <w:b w:val="0"/>
              <w:sz w:val="14"/>
              <w:szCs w:val="16"/>
            </w:rPr>
          </w:pPr>
          <w:r>
            <w:rPr>
              <w:rFonts w:ascii="Helvetica" w:hAnsi="Helvetica" w:cs="Helvetica"/>
              <w:sz w:val="14"/>
              <w:szCs w:val="16"/>
            </w:rPr>
            <w:t>Research Project</w:t>
          </w:r>
          <w:r w:rsidRPr="00442789">
            <w:rPr>
              <w:rFonts w:ascii="Helvetica" w:hAnsi="Helvetica" w:cs="Helvetica"/>
              <w:sz w:val="14"/>
              <w:szCs w:val="16"/>
            </w:rPr>
            <w:t xml:space="preserve"> </w:t>
          </w:r>
          <w:r>
            <w:rPr>
              <w:rFonts w:ascii="Helvetica" w:hAnsi="Helvetica" w:cs="Helvetica"/>
              <w:sz w:val="14"/>
              <w:szCs w:val="16"/>
            </w:rPr>
            <w:t>S</w:t>
          </w:r>
          <w:r w:rsidRPr="00442789">
            <w:rPr>
              <w:rFonts w:ascii="Helvetica" w:hAnsi="Helvetica" w:cs="Helvetica"/>
              <w:sz w:val="14"/>
              <w:szCs w:val="16"/>
            </w:rPr>
            <w:t xml:space="preserve">hort </w:t>
          </w:r>
          <w:proofErr w:type="gramStart"/>
          <w:r>
            <w:rPr>
              <w:rFonts w:ascii="Helvetica" w:hAnsi="Helvetica" w:cs="Helvetica"/>
              <w:sz w:val="14"/>
              <w:szCs w:val="16"/>
            </w:rPr>
            <w:t>T</w:t>
          </w:r>
          <w:r w:rsidRPr="00442789">
            <w:rPr>
              <w:rFonts w:ascii="Helvetica" w:hAnsi="Helvetica" w:cs="Helvetica"/>
              <w:sz w:val="14"/>
              <w:szCs w:val="16"/>
            </w:rPr>
            <w:t>itle :</w:t>
          </w:r>
          <w:proofErr w:type="gramEnd"/>
        </w:p>
      </w:tc>
      <w:tc>
        <w:tcPr>
          <w:tcW w:w="1762" w:type="dxa"/>
        </w:tcPr>
        <w:p w14:paraId="152AABBE" w14:textId="77777777" w:rsidR="008843FA" w:rsidRDefault="008843FA">
          <w:pPr>
            <w:pStyle w:val="En-tte"/>
            <w:cnfStyle w:val="100000000000" w:firstRow="1" w:lastRow="0" w:firstColumn="0" w:lastColumn="0" w:oddVBand="0" w:evenVBand="0" w:oddHBand="0" w:evenHBand="0" w:firstRowFirstColumn="0" w:firstRowLastColumn="0" w:lastRowFirstColumn="0" w:lastRowLastColumn="0"/>
            <w:rPr>
              <w:rFonts w:ascii="Helvetica" w:hAnsi="Helvetica" w:cs="Helvetica"/>
              <w:b w:val="0"/>
              <w:sz w:val="14"/>
              <w:szCs w:val="16"/>
            </w:rPr>
          </w:pPr>
        </w:p>
        <w:p w14:paraId="68F05A06" w14:textId="052F26E5" w:rsidR="008843FA" w:rsidRPr="00442789" w:rsidRDefault="008843FA">
          <w:pPr>
            <w:pStyle w:val="En-tte"/>
            <w:cnfStyle w:val="100000000000" w:firstRow="1" w:lastRow="0" w:firstColumn="0" w:lastColumn="0" w:oddVBand="0" w:evenVBand="0" w:oddHBand="0" w:evenHBand="0" w:firstRowFirstColumn="0" w:firstRowLastColumn="0" w:lastRowFirstColumn="0" w:lastRowLastColumn="0"/>
            <w:rPr>
              <w:rFonts w:ascii="Helvetica" w:hAnsi="Helvetica" w:cs="Helvetica"/>
              <w:b w:val="0"/>
              <w:sz w:val="14"/>
              <w:szCs w:val="16"/>
            </w:rPr>
          </w:pPr>
        </w:p>
      </w:tc>
      <w:tc>
        <w:tcPr>
          <w:tcW w:w="643" w:type="dxa"/>
        </w:tcPr>
        <w:p w14:paraId="67BA8AAB" w14:textId="0021B660" w:rsidR="008843FA" w:rsidRPr="00442789" w:rsidRDefault="008843FA">
          <w:pPr>
            <w:pStyle w:val="En-tte"/>
            <w:cnfStyle w:val="100000000000" w:firstRow="1" w:lastRow="0" w:firstColumn="0" w:lastColumn="0" w:oddVBand="0" w:evenVBand="0" w:oddHBand="0" w:evenHBand="0" w:firstRowFirstColumn="0" w:firstRowLastColumn="0" w:lastRowFirstColumn="0" w:lastRowLastColumn="0"/>
            <w:rPr>
              <w:rFonts w:ascii="Helvetica" w:hAnsi="Helvetica" w:cs="Helvetica"/>
              <w:b w:val="0"/>
              <w:sz w:val="14"/>
              <w:szCs w:val="16"/>
            </w:rPr>
          </w:pPr>
          <w:proofErr w:type="gramStart"/>
          <w:r>
            <w:rPr>
              <w:rFonts w:ascii="Helvetica" w:hAnsi="Helvetica" w:cs="Helvetica"/>
              <w:sz w:val="14"/>
              <w:szCs w:val="16"/>
            </w:rPr>
            <w:t>S</w:t>
          </w:r>
          <w:r w:rsidRPr="00442789">
            <w:rPr>
              <w:rFonts w:ascii="Helvetica" w:hAnsi="Helvetica" w:cs="Helvetica"/>
              <w:sz w:val="14"/>
              <w:szCs w:val="16"/>
            </w:rPr>
            <w:t>ite :</w:t>
          </w:r>
          <w:proofErr w:type="gramEnd"/>
        </w:p>
      </w:tc>
      <w:tc>
        <w:tcPr>
          <w:tcW w:w="2268" w:type="dxa"/>
        </w:tcPr>
        <w:p w14:paraId="27B9D754" w14:textId="77777777" w:rsidR="008843FA" w:rsidRPr="00442789" w:rsidDel="0075133C" w:rsidRDefault="008843FA">
          <w:pPr>
            <w:pStyle w:val="En-tte"/>
            <w:cnfStyle w:val="100000000000" w:firstRow="1" w:lastRow="0" w:firstColumn="0" w:lastColumn="0" w:oddVBand="0" w:evenVBand="0" w:oddHBand="0" w:evenHBand="0" w:firstRowFirstColumn="0" w:firstRowLastColumn="0" w:lastRowFirstColumn="0" w:lastRowLastColumn="0"/>
            <w:rPr>
              <w:rFonts w:ascii="Helvetica" w:hAnsi="Helvetica" w:cs="Helvetica"/>
              <w:sz w:val="14"/>
              <w:szCs w:val="16"/>
            </w:rPr>
          </w:pPr>
        </w:p>
      </w:tc>
      <w:tc>
        <w:tcPr>
          <w:tcW w:w="1276" w:type="dxa"/>
        </w:tcPr>
        <w:p w14:paraId="7A66BC67" w14:textId="73002F63" w:rsidR="008843FA" w:rsidRPr="00442789" w:rsidRDefault="008843FA">
          <w:pPr>
            <w:pStyle w:val="En-tte"/>
            <w:cnfStyle w:val="100000000000" w:firstRow="1" w:lastRow="0" w:firstColumn="0" w:lastColumn="0" w:oddVBand="0" w:evenVBand="0" w:oddHBand="0" w:evenHBand="0" w:firstRowFirstColumn="0" w:firstRowLastColumn="0" w:lastRowFirstColumn="0" w:lastRowLastColumn="0"/>
            <w:rPr>
              <w:rFonts w:ascii="Helvetica" w:hAnsi="Helvetica" w:cs="Helvetica"/>
              <w:b w:val="0"/>
              <w:sz w:val="14"/>
              <w:szCs w:val="16"/>
            </w:rPr>
          </w:pPr>
          <w:proofErr w:type="spellStart"/>
          <w:r>
            <w:rPr>
              <w:rFonts w:ascii="Helvetica" w:hAnsi="Helvetica" w:cs="Helvetica"/>
              <w:sz w:val="14"/>
              <w:szCs w:val="16"/>
            </w:rPr>
            <w:t>Participant</w:t>
          </w:r>
          <w:proofErr w:type="spellEnd"/>
          <w:r w:rsidRPr="00442789">
            <w:rPr>
              <w:rFonts w:ascii="Helvetica" w:hAnsi="Helvetica" w:cs="Helvetica"/>
              <w:sz w:val="14"/>
              <w:szCs w:val="16"/>
            </w:rPr>
            <w:t xml:space="preserve"> </w:t>
          </w:r>
          <w:proofErr w:type="gramStart"/>
          <w:r w:rsidRPr="00442789">
            <w:rPr>
              <w:rFonts w:ascii="Helvetica" w:hAnsi="Helvetica" w:cs="Helvetica"/>
              <w:sz w:val="14"/>
              <w:szCs w:val="16"/>
            </w:rPr>
            <w:t>ID :</w:t>
          </w:r>
          <w:proofErr w:type="gramEnd"/>
        </w:p>
      </w:tc>
      <w:tc>
        <w:tcPr>
          <w:tcW w:w="1984" w:type="dxa"/>
        </w:tcPr>
        <w:p w14:paraId="5256A60A" w14:textId="77777777" w:rsidR="008843FA" w:rsidRPr="00442789" w:rsidRDefault="008843FA">
          <w:pPr>
            <w:pStyle w:val="En-tte"/>
            <w:cnfStyle w:val="100000000000" w:firstRow="1" w:lastRow="0" w:firstColumn="0" w:lastColumn="0" w:oddVBand="0" w:evenVBand="0" w:oddHBand="0" w:evenHBand="0" w:firstRowFirstColumn="0" w:firstRowLastColumn="0" w:lastRowFirstColumn="0" w:lastRowLastColumn="0"/>
            <w:rPr>
              <w:rFonts w:ascii="Helvetica" w:hAnsi="Helvetica" w:cs="Helvetica"/>
              <w:sz w:val="16"/>
              <w:szCs w:val="16"/>
            </w:rPr>
          </w:pPr>
        </w:p>
      </w:tc>
    </w:tr>
  </w:tbl>
  <w:p w14:paraId="0BDEFF14" w14:textId="77777777" w:rsidR="003B7EAF" w:rsidRPr="00442789" w:rsidRDefault="003B7EAF">
    <w:pPr>
      <w:pStyle w:val="En-tte"/>
      <w:rPr>
        <w:rFonts w:ascii="Helvetica" w:hAnsi="Helvetica" w:cs="Helvetic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EF6369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94C0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29ED5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DB812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9A94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9A34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0EA1B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986FE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947F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BFC173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DC47E1"/>
    <w:multiLevelType w:val="hybridMultilevel"/>
    <w:tmpl w:val="7E7A81A6"/>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1" w15:restartNumberingAfterBreak="0">
    <w:nsid w:val="21E804FF"/>
    <w:multiLevelType w:val="hybridMultilevel"/>
    <w:tmpl w:val="522274AA"/>
    <w:lvl w:ilvl="0" w:tplc="11AC66EC">
      <w:start w:val="1"/>
      <w:numFmt w:val="decimal"/>
      <w:pStyle w:val="Traktandum-Tite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36690F38"/>
    <w:multiLevelType w:val="hybridMultilevel"/>
    <w:tmpl w:val="52480A56"/>
    <w:lvl w:ilvl="0" w:tplc="C15C7802">
      <w:numFmt w:val="bullet"/>
      <w:lvlText w:val="-"/>
      <w:lvlJc w:val="left"/>
      <w:pPr>
        <w:ind w:left="720" w:hanging="360"/>
      </w:pPr>
      <w:rPr>
        <w:rFonts w:ascii="Helvetica" w:eastAsiaTheme="minorEastAsia" w:hAnsi="Helvetica" w:cs="Helvetica"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15:restartNumberingAfterBreak="0">
    <w:nsid w:val="37CE1DF1"/>
    <w:multiLevelType w:val="hybridMultilevel"/>
    <w:tmpl w:val="190416CE"/>
    <w:lvl w:ilvl="0" w:tplc="0810000F">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4" w15:restartNumberingAfterBreak="0">
    <w:nsid w:val="3A0D3F23"/>
    <w:multiLevelType w:val="hybridMultilevel"/>
    <w:tmpl w:val="4E3E1532"/>
    <w:lvl w:ilvl="0" w:tplc="07500BF0">
      <w:numFmt w:val="bullet"/>
      <w:lvlText w:val="-"/>
      <w:lvlJc w:val="left"/>
      <w:pPr>
        <w:ind w:left="720" w:hanging="360"/>
      </w:pPr>
      <w:rPr>
        <w:rFonts w:ascii="Helvetica" w:eastAsiaTheme="minorEastAsia" w:hAnsi="Helvetica" w:cs="Helvetica"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5" w15:restartNumberingAfterBreak="0">
    <w:nsid w:val="46C35AD3"/>
    <w:multiLevelType w:val="multilevel"/>
    <w:tmpl w:val="8DB4C8FC"/>
    <w:lvl w:ilvl="0">
      <w:start w:val="1"/>
      <w:numFmt w:val="bullet"/>
      <w:lvlText w:val="‒"/>
      <w:lvlJc w:val="left"/>
      <w:pPr>
        <w:ind w:left="284" w:hanging="284"/>
      </w:pPr>
      <w:rPr>
        <w:rFonts w:ascii="Arial" w:hAnsi="Arial" w:hint="default"/>
      </w:rPr>
    </w:lvl>
    <w:lvl w:ilvl="1">
      <w:start w:val="1"/>
      <w:numFmt w:val="bullet"/>
      <w:pStyle w:val="Bullet-List2"/>
      <w:lvlText w:val="‒"/>
      <w:lvlJc w:val="left"/>
      <w:pPr>
        <w:ind w:left="567" w:hanging="283"/>
      </w:pPr>
      <w:rPr>
        <w:rFonts w:ascii="Arial" w:hAnsi="Arial"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6" w15:restartNumberingAfterBreak="0">
    <w:nsid w:val="47555D12"/>
    <w:multiLevelType w:val="hybridMultilevel"/>
    <w:tmpl w:val="A51EEEE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86E73CA"/>
    <w:multiLevelType w:val="hybridMultilevel"/>
    <w:tmpl w:val="5D00219C"/>
    <w:lvl w:ilvl="0" w:tplc="3020C1F6">
      <w:start w:val="1"/>
      <w:numFmt w:val="bullet"/>
      <w:lvlText w:val=""/>
      <w:lvlJc w:val="left"/>
      <w:pPr>
        <w:ind w:left="720" w:hanging="360"/>
      </w:pPr>
      <w:rPr>
        <w:rFonts w:ascii="Symbol" w:hAnsi="Symbol" w:hint="default"/>
      </w:rPr>
    </w:lvl>
    <w:lvl w:ilvl="1" w:tplc="87C623E8">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58613E6B"/>
    <w:multiLevelType w:val="multilevel"/>
    <w:tmpl w:val="98B28E36"/>
    <w:lvl w:ilvl="0">
      <w:start w:val="1"/>
      <w:numFmt w:val="bullet"/>
      <w:pStyle w:val="Listepuces"/>
      <w:lvlText w:val=""/>
      <w:lvlJc w:val="left"/>
      <w:pPr>
        <w:ind w:left="284" w:hanging="284"/>
      </w:pPr>
      <w:rPr>
        <w:rFonts w:ascii="Wingdings" w:hAnsi="Wingdings" w:hint="default"/>
      </w:rPr>
    </w:lvl>
    <w:lvl w:ilvl="1">
      <w:start w:val="1"/>
      <w:numFmt w:val="bullet"/>
      <w:pStyle w:val="Listepuces2"/>
      <w:lvlText w:val="–"/>
      <w:lvlJc w:val="left"/>
      <w:pPr>
        <w:ind w:left="567" w:hanging="283"/>
      </w:pPr>
      <w:rPr>
        <w:rFonts w:ascii="HelveticaNeueLT Com 55 Roman" w:hAnsi="HelveticaNeueLT Com 55 Roman" w:hint="default"/>
      </w:rPr>
    </w:lvl>
    <w:lvl w:ilvl="2">
      <w:start w:val="1"/>
      <w:numFmt w:val="bullet"/>
      <w:pStyle w:val="Listepuces3"/>
      <w:lvlText w:val="–"/>
      <w:lvlJc w:val="left"/>
      <w:pPr>
        <w:ind w:left="851" w:hanging="284"/>
      </w:pPr>
      <w:rPr>
        <w:rFonts w:ascii="HelveticaNeueLT Com 55 Roman" w:hAnsi="HelveticaNeueLT Com 55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6AE06DE1"/>
    <w:multiLevelType w:val="multilevel"/>
    <w:tmpl w:val="35904390"/>
    <w:lvl w:ilvl="0">
      <w:start w:val="1"/>
      <w:numFmt w:val="bullet"/>
      <w:pStyle w:val="Bullet-List1"/>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bullet"/>
      <w:pStyle w:val="Bullet-List3"/>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0" w15:restartNumberingAfterBreak="0">
    <w:nsid w:val="6BA85110"/>
    <w:multiLevelType w:val="hybridMultilevel"/>
    <w:tmpl w:val="1C820564"/>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1" w15:restartNumberingAfterBreak="0">
    <w:nsid w:val="6C985FA8"/>
    <w:multiLevelType w:val="hybridMultilevel"/>
    <w:tmpl w:val="FD1A9C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D906B6B"/>
    <w:multiLevelType w:val="hybridMultilevel"/>
    <w:tmpl w:val="9D0071C4"/>
    <w:lvl w:ilvl="0" w:tplc="DD604D36">
      <w:numFmt w:val="bullet"/>
      <w:lvlText w:val=""/>
      <w:lvlJc w:val="left"/>
      <w:pPr>
        <w:ind w:left="1069" w:hanging="360"/>
      </w:pPr>
      <w:rPr>
        <w:rFonts w:ascii="Wingdings" w:eastAsiaTheme="minorEastAsia" w:hAnsi="Wingdings" w:cs="Arial" w:hint="default"/>
      </w:rPr>
    </w:lvl>
    <w:lvl w:ilvl="1" w:tplc="08100003" w:tentative="1">
      <w:start w:val="1"/>
      <w:numFmt w:val="bullet"/>
      <w:lvlText w:val="o"/>
      <w:lvlJc w:val="left"/>
      <w:pPr>
        <w:ind w:left="1789" w:hanging="360"/>
      </w:pPr>
      <w:rPr>
        <w:rFonts w:ascii="Courier New" w:hAnsi="Courier New" w:cs="Courier New" w:hint="default"/>
      </w:rPr>
    </w:lvl>
    <w:lvl w:ilvl="2" w:tplc="08100005" w:tentative="1">
      <w:start w:val="1"/>
      <w:numFmt w:val="bullet"/>
      <w:lvlText w:val=""/>
      <w:lvlJc w:val="left"/>
      <w:pPr>
        <w:ind w:left="2509" w:hanging="360"/>
      </w:pPr>
      <w:rPr>
        <w:rFonts w:ascii="Wingdings" w:hAnsi="Wingdings" w:hint="default"/>
      </w:rPr>
    </w:lvl>
    <w:lvl w:ilvl="3" w:tplc="08100001" w:tentative="1">
      <w:start w:val="1"/>
      <w:numFmt w:val="bullet"/>
      <w:lvlText w:val=""/>
      <w:lvlJc w:val="left"/>
      <w:pPr>
        <w:ind w:left="3229" w:hanging="360"/>
      </w:pPr>
      <w:rPr>
        <w:rFonts w:ascii="Symbol" w:hAnsi="Symbol" w:hint="default"/>
      </w:rPr>
    </w:lvl>
    <w:lvl w:ilvl="4" w:tplc="08100003" w:tentative="1">
      <w:start w:val="1"/>
      <w:numFmt w:val="bullet"/>
      <w:lvlText w:val="o"/>
      <w:lvlJc w:val="left"/>
      <w:pPr>
        <w:ind w:left="3949" w:hanging="360"/>
      </w:pPr>
      <w:rPr>
        <w:rFonts w:ascii="Courier New" w:hAnsi="Courier New" w:cs="Courier New" w:hint="default"/>
      </w:rPr>
    </w:lvl>
    <w:lvl w:ilvl="5" w:tplc="08100005" w:tentative="1">
      <w:start w:val="1"/>
      <w:numFmt w:val="bullet"/>
      <w:lvlText w:val=""/>
      <w:lvlJc w:val="left"/>
      <w:pPr>
        <w:ind w:left="4669" w:hanging="360"/>
      </w:pPr>
      <w:rPr>
        <w:rFonts w:ascii="Wingdings" w:hAnsi="Wingdings" w:hint="default"/>
      </w:rPr>
    </w:lvl>
    <w:lvl w:ilvl="6" w:tplc="08100001" w:tentative="1">
      <w:start w:val="1"/>
      <w:numFmt w:val="bullet"/>
      <w:lvlText w:val=""/>
      <w:lvlJc w:val="left"/>
      <w:pPr>
        <w:ind w:left="5389" w:hanging="360"/>
      </w:pPr>
      <w:rPr>
        <w:rFonts w:ascii="Symbol" w:hAnsi="Symbol" w:hint="default"/>
      </w:rPr>
    </w:lvl>
    <w:lvl w:ilvl="7" w:tplc="08100003" w:tentative="1">
      <w:start w:val="1"/>
      <w:numFmt w:val="bullet"/>
      <w:lvlText w:val="o"/>
      <w:lvlJc w:val="left"/>
      <w:pPr>
        <w:ind w:left="6109" w:hanging="360"/>
      </w:pPr>
      <w:rPr>
        <w:rFonts w:ascii="Courier New" w:hAnsi="Courier New" w:cs="Courier New" w:hint="default"/>
      </w:rPr>
    </w:lvl>
    <w:lvl w:ilvl="8" w:tplc="08100005" w:tentative="1">
      <w:start w:val="1"/>
      <w:numFmt w:val="bullet"/>
      <w:lvlText w:val=""/>
      <w:lvlJc w:val="left"/>
      <w:pPr>
        <w:ind w:left="6829" w:hanging="360"/>
      </w:pPr>
      <w:rPr>
        <w:rFonts w:ascii="Wingdings" w:hAnsi="Wingdings" w:hint="default"/>
      </w:rPr>
    </w:lvl>
  </w:abstractNum>
  <w:abstractNum w:abstractNumId="23" w15:restartNumberingAfterBreak="0">
    <w:nsid w:val="748D127E"/>
    <w:multiLevelType w:val="multilevel"/>
    <w:tmpl w:val="08B45774"/>
    <w:lvl w:ilvl="0">
      <w:start w:val="1"/>
      <w:numFmt w:val="bullet"/>
      <w:lvlText w:val="–"/>
      <w:lvlJc w:val="left"/>
      <w:pPr>
        <w:ind w:left="284" w:hanging="284"/>
      </w:pPr>
      <w:rPr>
        <w:rFonts w:ascii="Times New Roman" w:hAnsi="Times New Roman" w:cs="Times New Roman"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4" w15:restartNumberingAfterBreak="0">
    <w:nsid w:val="7FD325A5"/>
    <w:multiLevelType w:val="hybridMultilevel"/>
    <w:tmpl w:val="5C6AB6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19307061">
    <w:abstractNumId w:val="9"/>
  </w:num>
  <w:num w:numId="2" w16cid:durableId="2098359970">
    <w:abstractNumId w:val="7"/>
  </w:num>
  <w:num w:numId="3" w16cid:durableId="1290742175">
    <w:abstractNumId w:val="6"/>
  </w:num>
  <w:num w:numId="4" w16cid:durableId="114369956">
    <w:abstractNumId w:val="5"/>
  </w:num>
  <w:num w:numId="5" w16cid:durableId="1903102371">
    <w:abstractNumId w:val="4"/>
  </w:num>
  <w:num w:numId="6" w16cid:durableId="76365565">
    <w:abstractNumId w:val="8"/>
  </w:num>
  <w:num w:numId="7" w16cid:durableId="2117287622">
    <w:abstractNumId w:val="3"/>
  </w:num>
  <w:num w:numId="8" w16cid:durableId="1461074572">
    <w:abstractNumId w:val="2"/>
  </w:num>
  <w:num w:numId="9" w16cid:durableId="1428691333">
    <w:abstractNumId w:val="1"/>
  </w:num>
  <w:num w:numId="10" w16cid:durableId="1300644642">
    <w:abstractNumId w:val="0"/>
  </w:num>
  <w:num w:numId="11" w16cid:durableId="724717959">
    <w:abstractNumId w:val="21"/>
  </w:num>
  <w:num w:numId="12" w16cid:durableId="2037466519">
    <w:abstractNumId w:val="18"/>
  </w:num>
  <w:num w:numId="13" w16cid:durableId="649821050">
    <w:abstractNumId w:val="16"/>
  </w:num>
  <w:num w:numId="14" w16cid:durableId="1378818357">
    <w:abstractNumId w:val="24"/>
  </w:num>
  <w:num w:numId="15" w16cid:durableId="1718703807">
    <w:abstractNumId w:val="23"/>
  </w:num>
  <w:num w:numId="16" w16cid:durableId="1917278891">
    <w:abstractNumId w:val="11"/>
  </w:num>
  <w:num w:numId="17" w16cid:durableId="1624144234">
    <w:abstractNumId w:val="17"/>
  </w:num>
  <w:num w:numId="18" w16cid:durableId="94222547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23537796">
    <w:abstractNumId w:val="19"/>
  </w:num>
  <w:num w:numId="20" w16cid:durableId="590625059">
    <w:abstractNumId w:val="15"/>
  </w:num>
  <w:num w:numId="21" w16cid:durableId="365183378">
    <w:abstractNumId w:val="12"/>
  </w:num>
  <w:num w:numId="22" w16cid:durableId="937905766">
    <w:abstractNumId w:val="20"/>
  </w:num>
  <w:num w:numId="23" w16cid:durableId="603995565">
    <w:abstractNumId w:val="14"/>
  </w:num>
  <w:num w:numId="24" w16cid:durableId="1290553179">
    <w:abstractNumId w:val="13"/>
  </w:num>
  <w:num w:numId="25" w16cid:durableId="1616329473">
    <w:abstractNumId w:val="10"/>
  </w:num>
  <w:num w:numId="26" w16cid:durableId="165513581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activeWritingStyle w:appName="MSWord" w:lang="it-CH" w:vendorID="64" w:dllVersion="6" w:nlCheck="1" w:checkStyle="0"/>
  <w:activeWritingStyle w:appName="MSWord" w:lang="en-US" w:vendorID="64" w:dllVersion="6" w:nlCheck="1" w:checkStyle="1"/>
  <w:activeWritingStyle w:appName="MSWord" w:lang="fr-CH" w:vendorID="64" w:dllVersion="6" w:nlCheck="1" w:checkStyle="0"/>
  <w:activeWritingStyle w:appName="MSWord" w:lang="de-CH" w:vendorID="64" w:dllVersion="6" w:nlCheck="1" w:checkStyle="0"/>
  <w:activeWritingStyle w:appName="MSWord" w:lang="de-DE" w:vendorID="64" w:dllVersion="6" w:nlCheck="1" w:checkStyle="1"/>
  <w:activeWritingStyle w:appName="MSWord" w:lang="de-CH" w:vendorID="64" w:dllVersion="0" w:nlCheck="1" w:checkStyle="0"/>
  <w:activeWritingStyle w:appName="MSWord" w:lang="it-CH" w:vendorID="64" w:dllVersion="0" w:nlCheck="1" w:checkStyle="0"/>
  <w:activeWritingStyle w:appName="MSWord" w:lang="es-ES" w:vendorID="64" w:dllVersion="6" w:nlCheck="1" w:checkStyle="1"/>
  <w:activeWritingStyle w:appName="MSWord" w:lang="en-US" w:vendorID="64" w:dllVersion="4096" w:nlCheck="1" w:checkStyle="0"/>
  <w:activeWritingStyle w:appName="MSWord" w:lang="de-CH"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fr-CH" w:vendorID="64" w:dllVersion="4096"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it-IT" w:vendorID="64" w:dllVersion="6" w:nlCheck="1" w:checkStyle="0"/>
  <w:proofState w:spelling="clean" w:grammar="clean"/>
  <w:defaultTabStop w:val="709"/>
  <w:autoHyphenation/>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6C5D"/>
    <w:rsid w:val="00002978"/>
    <w:rsid w:val="00002F2D"/>
    <w:rsid w:val="000039DB"/>
    <w:rsid w:val="0001010F"/>
    <w:rsid w:val="0001184F"/>
    <w:rsid w:val="000118A6"/>
    <w:rsid w:val="000126B6"/>
    <w:rsid w:val="00016295"/>
    <w:rsid w:val="00016681"/>
    <w:rsid w:val="000237D6"/>
    <w:rsid w:val="000266B7"/>
    <w:rsid w:val="000270FF"/>
    <w:rsid w:val="00027CE1"/>
    <w:rsid w:val="000322DE"/>
    <w:rsid w:val="0003505B"/>
    <w:rsid w:val="000405EE"/>
    <w:rsid w:val="000409C8"/>
    <w:rsid w:val="00041700"/>
    <w:rsid w:val="00044F0E"/>
    <w:rsid w:val="00045E95"/>
    <w:rsid w:val="000509BD"/>
    <w:rsid w:val="00051659"/>
    <w:rsid w:val="00062BC6"/>
    <w:rsid w:val="00063BC2"/>
    <w:rsid w:val="000701F1"/>
    <w:rsid w:val="000736EE"/>
    <w:rsid w:val="00074BC0"/>
    <w:rsid w:val="00074F2D"/>
    <w:rsid w:val="00080CD7"/>
    <w:rsid w:val="00081B82"/>
    <w:rsid w:val="00083656"/>
    <w:rsid w:val="000906B3"/>
    <w:rsid w:val="00096E8E"/>
    <w:rsid w:val="000A06CA"/>
    <w:rsid w:val="000B595D"/>
    <w:rsid w:val="000C0A92"/>
    <w:rsid w:val="000C41F3"/>
    <w:rsid w:val="000C49C1"/>
    <w:rsid w:val="000C7D90"/>
    <w:rsid w:val="000D049C"/>
    <w:rsid w:val="000D1743"/>
    <w:rsid w:val="000D1E63"/>
    <w:rsid w:val="000D30E1"/>
    <w:rsid w:val="000D3DD0"/>
    <w:rsid w:val="000D4923"/>
    <w:rsid w:val="000D7DAF"/>
    <w:rsid w:val="000E51F9"/>
    <w:rsid w:val="000E756F"/>
    <w:rsid w:val="000E7C1A"/>
    <w:rsid w:val="000F37E9"/>
    <w:rsid w:val="0010316B"/>
    <w:rsid w:val="001046C7"/>
    <w:rsid w:val="001054B5"/>
    <w:rsid w:val="00106688"/>
    <w:rsid w:val="001067F7"/>
    <w:rsid w:val="00110014"/>
    <w:rsid w:val="0011010B"/>
    <w:rsid w:val="0011050E"/>
    <w:rsid w:val="001113CB"/>
    <w:rsid w:val="001134C7"/>
    <w:rsid w:val="00113CB8"/>
    <w:rsid w:val="00114CF3"/>
    <w:rsid w:val="00116CCE"/>
    <w:rsid w:val="001203A0"/>
    <w:rsid w:val="0012151C"/>
    <w:rsid w:val="00122CA8"/>
    <w:rsid w:val="00123D40"/>
    <w:rsid w:val="00127425"/>
    <w:rsid w:val="00132385"/>
    <w:rsid w:val="001375AB"/>
    <w:rsid w:val="00141B10"/>
    <w:rsid w:val="00144122"/>
    <w:rsid w:val="0015223D"/>
    <w:rsid w:val="001525C1"/>
    <w:rsid w:val="00154677"/>
    <w:rsid w:val="00157AAA"/>
    <w:rsid w:val="00167916"/>
    <w:rsid w:val="0018080B"/>
    <w:rsid w:val="00182A24"/>
    <w:rsid w:val="00184326"/>
    <w:rsid w:val="001A2611"/>
    <w:rsid w:val="001A5D41"/>
    <w:rsid w:val="001C059D"/>
    <w:rsid w:val="001C22CE"/>
    <w:rsid w:val="001C3B1C"/>
    <w:rsid w:val="001D0F96"/>
    <w:rsid w:val="001D3C0A"/>
    <w:rsid w:val="001D65E5"/>
    <w:rsid w:val="001D7BB0"/>
    <w:rsid w:val="001E081E"/>
    <w:rsid w:val="001E2F98"/>
    <w:rsid w:val="001E301D"/>
    <w:rsid w:val="001E5712"/>
    <w:rsid w:val="001E685C"/>
    <w:rsid w:val="001F0035"/>
    <w:rsid w:val="001F09C1"/>
    <w:rsid w:val="001F4A7E"/>
    <w:rsid w:val="001F4B8C"/>
    <w:rsid w:val="001F4D2A"/>
    <w:rsid w:val="001F5DA2"/>
    <w:rsid w:val="00201C36"/>
    <w:rsid w:val="00204A5E"/>
    <w:rsid w:val="00210971"/>
    <w:rsid w:val="00212623"/>
    <w:rsid w:val="00213F12"/>
    <w:rsid w:val="002222BB"/>
    <w:rsid w:val="00227920"/>
    <w:rsid w:val="0023032D"/>
    <w:rsid w:val="00230CD7"/>
    <w:rsid w:val="0023205B"/>
    <w:rsid w:val="00232D7C"/>
    <w:rsid w:val="00235747"/>
    <w:rsid w:val="00250996"/>
    <w:rsid w:val="00253BE1"/>
    <w:rsid w:val="0025644A"/>
    <w:rsid w:val="00256812"/>
    <w:rsid w:val="0026028F"/>
    <w:rsid w:val="00261FFB"/>
    <w:rsid w:val="0026450F"/>
    <w:rsid w:val="0026529B"/>
    <w:rsid w:val="00265A24"/>
    <w:rsid w:val="00267F71"/>
    <w:rsid w:val="00274CA8"/>
    <w:rsid w:val="0027655B"/>
    <w:rsid w:val="0027792A"/>
    <w:rsid w:val="00281204"/>
    <w:rsid w:val="00284C2A"/>
    <w:rsid w:val="002857A9"/>
    <w:rsid w:val="00290E37"/>
    <w:rsid w:val="00292EF9"/>
    <w:rsid w:val="00294F25"/>
    <w:rsid w:val="002A1F84"/>
    <w:rsid w:val="002A4B32"/>
    <w:rsid w:val="002A4B54"/>
    <w:rsid w:val="002B7111"/>
    <w:rsid w:val="002C3A39"/>
    <w:rsid w:val="002C71AE"/>
    <w:rsid w:val="002C7597"/>
    <w:rsid w:val="002D0F73"/>
    <w:rsid w:val="002D38AE"/>
    <w:rsid w:val="002E1BFE"/>
    <w:rsid w:val="002E51C8"/>
    <w:rsid w:val="002F06AA"/>
    <w:rsid w:val="002F6823"/>
    <w:rsid w:val="002F7F59"/>
    <w:rsid w:val="00303C3E"/>
    <w:rsid w:val="00303F03"/>
    <w:rsid w:val="00305A62"/>
    <w:rsid w:val="00311E93"/>
    <w:rsid w:val="00312FEB"/>
    <w:rsid w:val="003230FC"/>
    <w:rsid w:val="0032330D"/>
    <w:rsid w:val="0032476C"/>
    <w:rsid w:val="00326B2E"/>
    <w:rsid w:val="00333A1B"/>
    <w:rsid w:val="00336986"/>
    <w:rsid w:val="00343F8A"/>
    <w:rsid w:val="0034401D"/>
    <w:rsid w:val="0034689B"/>
    <w:rsid w:val="00346AE7"/>
    <w:rsid w:val="003514EE"/>
    <w:rsid w:val="003625DE"/>
    <w:rsid w:val="00364EE3"/>
    <w:rsid w:val="00370CFF"/>
    <w:rsid w:val="00375834"/>
    <w:rsid w:val="003902DB"/>
    <w:rsid w:val="00390C57"/>
    <w:rsid w:val="0039108C"/>
    <w:rsid w:val="003926D5"/>
    <w:rsid w:val="0039369E"/>
    <w:rsid w:val="003A57CE"/>
    <w:rsid w:val="003B7E13"/>
    <w:rsid w:val="003B7EAF"/>
    <w:rsid w:val="003D0AE6"/>
    <w:rsid w:val="003D0FAA"/>
    <w:rsid w:val="003D3021"/>
    <w:rsid w:val="003D3072"/>
    <w:rsid w:val="003D75BD"/>
    <w:rsid w:val="003D76DF"/>
    <w:rsid w:val="003F1A56"/>
    <w:rsid w:val="003F1F67"/>
    <w:rsid w:val="00402B13"/>
    <w:rsid w:val="00404C74"/>
    <w:rsid w:val="00411380"/>
    <w:rsid w:val="004162E9"/>
    <w:rsid w:val="00416C5D"/>
    <w:rsid w:val="00422B3B"/>
    <w:rsid w:val="004272C1"/>
    <w:rsid w:val="00434482"/>
    <w:rsid w:val="00437780"/>
    <w:rsid w:val="00442789"/>
    <w:rsid w:val="00442950"/>
    <w:rsid w:val="00443E76"/>
    <w:rsid w:val="0044616A"/>
    <w:rsid w:val="00447EAF"/>
    <w:rsid w:val="00455969"/>
    <w:rsid w:val="00455E2F"/>
    <w:rsid w:val="004574EC"/>
    <w:rsid w:val="00457AEA"/>
    <w:rsid w:val="0046395C"/>
    <w:rsid w:val="00464B72"/>
    <w:rsid w:val="00471594"/>
    <w:rsid w:val="00472AAD"/>
    <w:rsid w:val="004811AB"/>
    <w:rsid w:val="00483364"/>
    <w:rsid w:val="00485EE2"/>
    <w:rsid w:val="00486A80"/>
    <w:rsid w:val="00486DBB"/>
    <w:rsid w:val="00486EF6"/>
    <w:rsid w:val="00493016"/>
    <w:rsid w:val="0049389A"/>
    <w:rsid w:val="00494FD7"/>
    <w:rsid w:val="00495034"/>
    <w:rsid w:val="004A039B"/>
    <w:rsid w:val="004A3EC7"/>
    <w:rsid w:val="004A67C6"/>
    <w:rsid w:val="004A70DB"/>
    <w:rsid w:val="004B0FDB"/>
    <w:rsid w:val="004C02A4"/>
    <w:rsid w:val="004C3364"/>
    <w:rsid w:val="004C4FD1"/>
    <w:rsid w:val="004D0F2F"/>
    <w:rsid w:val="004D179F"/>
    <w:rsid w:val="004D737D"/>
    <w:rsid w:val="004E4E86"/>
    <w:rsid w:val="004F07C5"/>
    <w:rsid w:val="004F280F"/>
    <w:rsid w:val="004F4906"/>
    <w:rsid w:val="004F6867"/>
    <w:rsid w:val="004F7305"/>
    <w:rsid w:val="004F7BF6"/>
    <w:rsid w:val="00500294"/>
    <w:rsid w:val="00501650"/>
    <w:rsid w:val="00510BEE"/>
    <w:rsid w:val="00511D33"/>
    <w:rsid w:val="00511DDB"/>
    <w:rsid w:val="00513070"/>
    <w:rsid w:val="00522718"/>
    <w:rsid w:val="00523C6B"/>
    <w:rsid w:val="0052471F"/>
    <w:rsid w:val="0052480D"/>
    <w:rsid w:val="00524D42"/>
    <w:rsid w:val="00524FB8"/>
    <w:rsid w:val="00526C93"/>
    <w:rsid w:val="005272EB"/>
    <w:rsid w:val="00527692"/>
    <w:rsid w:val="00531D26"/>
    <w:rsid w:val="0053423E"/>
    <w:rsid w:val="005344EE"/>
    <w:rsid w:val="00535EA2"/>
    <w:rsid w:val="00537410"/>
    <w:rsid w:val="00540453"/>
    <w:rsid w:val="005407E5"/>
    <w:rsid w:val="005464EA"/>
    <w:rsid w:val="00547745"/>
    <w:rsid w:val="0055156A"/>
    <w:rsid w:val="00551AF0"/>
    <w:rsid w:val="005616B1"/>
    <w:rsid w:val="005621D0"/>
    <w:rsid w:val="00564F12"/>
    <w:rsid w:val="005757D2"/>
    <w:rsid w:val="00576FB1"/>
    <w:rsid w:val="00583F09"/>
    <w:rsid w:val="00587262"/>
    <w:rsid w:val="00591181"/>
    <w:rsid w:val="00591832"/>
    <w:rsid w:val="00592841"/>
    <w:rsid w:val="00592D1A"/>
    <w:rsid w:val="005A0B9E"/>
    <w:rsid w:val="005A15B4"/>
    <w:rsid w:val="005A6D10"/>
    <w:rsid w:val="005B4DEC"/>
    <w:rsid w:val="005B6D06"/>
    <w:rsid w:val="005C38E0"/>
    <w:rsid w:val="005C6148"/>
    <w:rsid w:val="005D09BE"/>
    <w:rsid w:val="005D1338"/>
    <w:rsid w:val="005D558B"/>
    <w:rsid w:val="005E0C7D"/>
    <w:rsid w:val="005E304C"/>
    <w:rsid w:val="006006D0"/>
    <w:rsid w:val="006044D5"/>
    <w:rsid w:val="00605A57"/>
    <w:rsid w:val="00606CFE"/>
    <w:rsid w:val="00622FDC"/>
    <w:rsid w:val="0062348B"/>
    <w:rsid w:val="00627092"/>
    <w:rsid w:val="00627EDB"/>
    <w:rsid w:val="00632C67"/>
    <w:rsid w:val="00637170"/>
    <w:rsid w:val="006429EF"/>
    <w:rsid w:val="00642F26"/>
    <w:rsid w:val="00645760"/>
    <w:rsid w:val="0065274C"/>
    <w:rsid w:val="006540D0"/>
    <w:rsid w:val="00657030"/>
    <w:rsid w:val="00662F2E"/>
    <w:rsid w:val="00665DEB"/>
    <w:rsid w:val="006707B4"/>
    <w:rsid w:val="00675D3C"/>
    <w:rsid w:val="006776F8"/>
    <w:rsid w:val="0068653A"/>
    <w:rsid w:val="00686D14"/>
    <w:rsid w:val="00687ED7"/>
    <w:rsid w:val="00692AED"/>
    <w:rsid w:val="0069485F"/>
    <w:rsid w:val="006953E3"/>
    <w:rsid w:val="006A3246"/>
    <w:rsid w:val="006A42AF"/>
    <w:rsid w:val="006A4544"/>
    <w:rsid w:val="006B057D"/>
    <w:rsid w:val="006C534E"/>
    <w:rsid w:val="006C6C9A"/>
    <w:rsid w:val="006D19EE"/>
    <w:rsid w:val="006D2D01"/>
    <w:rsid w:val="006E0F4E"/>
    <w:rsid w:val="006E2C68"/>
    <w:rsid w:val="006F0345"/>
    <w:rsid w:val="006F0469"/>
    <w:rsid w:val="006F7B4A"/>
    <w:rsid w:val="007046CA"/>
    <w:rsid w:val="00705076"/>
    <w:rsid w:val="00711147"/>
    <w:rsid w:val="00715D65"/>
    <w:rsid w:val="00717333"/>
    <w:rsid w:val="007247BF"/>
    <w:rsid w:val="0072598F"/>
    <w:rsid w:val="007277E3"/>
    <w:rsid w:val="00731A17"/>
    <w:rsid w:val="00734458"/>
    <w:rsid w:val="007351FD"/>
    <w:rsid w:val="007419CF"/>
    <w:rsid w:val="00743A73"/>
    <w:rsid w:val="0074487E"/>
    <w:rsid w:val="0074681B"/>
    <w:rsid w:val="0074694D"/>
    <w:rsid w:val="0074776A"/>
    <w:rsid w:val="0075133C"/>
    <w:rsid w:val="0075442E"/>
    <w:rsid w:val="007623BD"/>
    <w:rsid w:val="0077331F"/>
    <w:rsid w:val="00773AC1"/>
    <w:rsid w:val="0077402C"/>
    <w:rsid w:val="00774E70"/>
    <w:rsid w:val="00783B78"/>
    <w:rsid w:val="00791DF6"/>
    <w:rsid w:val="007953D7"/>
    <w:rsid w:val="00795BA6"/>
    <w:rsid w:val="00796CEE"/>
    <w:rsid w:val="007A1056"/>
    <w:rsid w:val="007B1C22"/>
    <w:rsid w:val="007B2A9C"/>
    <w:rsid w:val="007B38A8"/>
    <w:rsid w:val="007B51ED"/>
    <w:rsid w:val="007B5A0B"/>
    <w:rsid w:val="007B6545"/>
    <w:rsid w:val="007B6E47"/>
    <w:rsid w:val="007C0B2A"/>
    <w:rsid w:val="007D03F3"/>
    <w:rsid w:val="007D26D4"/>
    <w:rsid w:val="007D5522"/>
    <w:rsid w:val="007E568F"/>
    <w:rsid w:val="007E5A21"/>
    <w:rsid w:val="007E70AB"/>
    <w:rsid w:val="007E74C0"/>
    <w:rsid w:val="007F46BF"/>
    <w:rsid w:val="007F46EA"/>
    <w:rsid w:val="007F6418"/>
    <w:rsid w:val="00800C58"/>
    <w:rsid w:val="00802CA8"/>
    <w:rsid w:val="008039F1"/>
    <w:rsid w:val="00806746"/>
    <w:rsid w:val="00810F18"/>
    <w:rsid w:val="00811F5D"/>
    <w:rsid w:val="00814C6E"/>
    <w:rsid w:val="00815912"/>
    <w:rsid w:val="008319B9"/>
    <w:rsid w:val="0083551F"/>
    <w:rsid w:val="008409B7"/>
    <w:rsid w:val="00841B44"/>
    <w:rsid w:val="00843D9E"/>
    <w:rsid w:val="00844221"/>
    <w:rsid w:val="00852E6A"/>
    <w:rsid w:val="008572F2"/>
    <w:rsid w:val="008609C4"/>
    <w:rsid w:val="00862C03"/>
    <w:rsid w:val="008673ED"/>
    <w:rsid w:val="00870017"/>
    <w:rsid w:val="008711CA"/>
    <w:rsid w:val="00877FD2"/>
    <w:rsid w:val="00881FF7"/>
    <w:rsid w:val="00883CC4"/>
    <w:rsid w:val="008843FA"/>
    <w:rsid w:val="00884F67"/>
    <w:rsid w:val="00886EE2"/>
    <w:rsid w:val="0089645F"/>
    <w:rsid w:val="008A21E1"/>
    <w:rsid w:val="008B176F"/>
    <w:rsid w:val="008B3BB0"/>
    <w:rsid w:val="008C3CEC"/>
    <w:rsid w:val="008C72AA"/>
    <w:rsid w:val="008C79D6"/>
    <w:rsid w:val="008D304B"/>
    <w:rsid w:val="008D7E6A"/>
    <w:rsid w:val="008E1DE7"/>
    <w:rsid w:val="008E66F4"/>
    <w:rsid w:val="008E709E"/>
    <w:rsid w:val="008F2045"/>
    <w:rsid w:val="008F2C15"/>
    <w:rsid w:val="008F46AB"/>
    <w:rsid w:val="008F69E0"/>
    <w:rsid w:val="00901332"/>
    <w:rsid w:val="00907B6E"/>
    <w:rsid w:val="009131D2"/>
    <w:rsid w:val="00913B67"/>
    <w:rsid w:val="009144D7"/>
    <w:rsid w:val="009210F5"/>
    <w:rsid w:val="00930380"/>
    <w:rsid w:val="00932EBD"/>
    <w:rsid w:val="00936541"/>
    <w:rsid w:val="00936AC8"/>
    <w:rsid w:val="009412D8"/>
    <w:rsid w:val="009427E5"/>
    <w:rsid w:val="009526A0"/>
    <w:rsid w:val="009613D8"/>
    <w:rsid w:val="0097007E"/>
    <w:rsid w:val="00970CC2"/>
    <w:rsid w:val="00971450"/>
    <w:rsid w:val="00975ED2"/>
    <w:rsid w:val="00986DF2"/>
    <w:rsid w:val="00992208"/>
    <w:rsid w:val="00993E21"/>
    <w:rsid w:val="009944CF"/>
    <w:rsid w:val="00995CBA"/>
    <w:rsid w:val="0099678C"/>
    <w:rsid w:val="00997EC1"/>
    <w:rsid w:val="009B0C96"/>
    <w:rsid w:val="009C12F5"/>
    <w:rsid w:val="009C222B"/>
    <w:rsid w:val="009C2DE2"/>
    <w:rsid w:val="009C67A8"/>
    <w:rsid w:val="009D201B"/>
    <w:rsid w:val="009D5D9C"/>
    <w:rsid w:val="009E2171"/>
    <w:rsid w:val="009E6FDA"/>
    <w:rsid w:val="009F7D74"/>
    <w:rsid w:val="00A067D2"/>
    <w:rsid w:val="00A11DDE"/>
    <w:rsid w:val="00A12B51"/>
    <w:rsid w:val="00A13A2D"/>
    <w:rsid w:val="00A2523E"/>
    <w:rsid w:val="00A341A1"/>
    <w:rsid w:val="00A40D9A"/>
    <w:rsid w:val="00A42C34"/>
    <w:rsid w:val="00A478D6"/>
    <w:rsid w:val="00A51B6D"/>
    <w:rsid w:val="00A57229"/>
    <w:rsid w:val="00A57815"/>
    <w:rsid w:val="00A603B1"/>
    <w:rsid w:val="00A62F82"/>
    <w:rsid w:val="00A6503D"/>
    <w:rsid w:val="00A65EA8"/>
    <w:rsid w:val="00A70996"/>
    <w:rsid w:val="00A7133D"/>
    <w:rsid w:val="00A71CC4"/>
    <w:rsid w:val="00A72FBC"/>
    <w:rsid w:val="00A81ECF"/>
    <w:rsid w:val="00AA1F06"/>
    <w:rsid w:val="00AA333E"/>
    <w:rsid w:val="00AA4866"/>
    <w:rsid w:val="00AA61EC"/>
    <w:rsid w:val="00AA7984"/>
    <w:rsid w:val="00AB2CE6"/>
    <w:rsid w:val="00AB6F8B"/>
    <w:rsid w:val="00AC02E0"/>
    <w:rsid w:val="00AC166B"/>
    <w:rsid w:val="00AC2D5B"/>
    <w:rsid w:val="00AC4C01"/>
    <w:rsid w:val="00AC4DCE"/>
    <w:rsid w:val="00AD128C"/>
    <w:rsid w:val="00AD1B7F"/>
    <w:rsid w:val="00AD36B2"/>
    <w:rsid w:val="00AD40E2"/>
    <w:rsid w:val="00AE0E73"/>
    <w:rsid w:val="00AE1BDC"/>
    <w:rsid w:val="00AE2608"/>
    <w:rsid w:val="00AF017A"/>
    <w:rsid w:val="00AF47AE"/>
    <w:rsid w:val="00AF7CA8"/>
    <w:rsid w:val="00B03059"/>
    <w:rsid w:val="00B069B9"/>
    <w:rsid w:val="00B105F2"/>
    <w:rsid w:val="00B17044"/>
    <w:rsid w:val="00B1740C"/>
    <w:rsid w:val="00B24665"/>
    <w:rsid w:val="00B25091"/>
    <w:rsid w:val="00B30A9D"/>
    <w:rsid w:val="00B32ABB"/>
    <w:rsid w:val="00B41FD3"/>
    <w:rsid w:val="00B435F6"/>
    <w:rsid w:val="00B44772"/>
    <w:rsid w:val="00B44F7E"/>
    <w:rsid w:val="00B53681"/>
    <w:rsid w:val="00B55886"/>
    <w:rsid w:val="00B670EB"/>
    <w:rsid w:val="00B70D03"/>
    <w:rsid w:val="00B714FF"/>
    <w:rsid w:val="00B803E7"/>
    <w:rsid w:val="00B81440"/>
    <w:rsid w:val="00B81AC9"/>
    <w:rsid w:val="00B82F33"/>
    <w:rsid w:val="00B87147"/>
    <w:rsid w:val="00BA4DDE"/>
    <w:rsid w:val="00BA79B6"/>
    <w:rsid w:val="00BB0A73"/>
    <w:rsid w:val="00BB7F3A"/>
    <w:rsid w:val="00BC18F5"/>
    <w:rsid w:val="00BC28F2"/>
    <w:rsid w:val="00BC43E0"/>
    <w:rsid w:val="00BC655F"/>
    <w:rsid w:val="00BD1779"/>
    <w:rsid w:val="00BD4110"/>
    <w:rsid w:val="00BD4B80"/>
    <w:rsid w:val="00BD4E1E"/>
    <w:rsid w:val="00BE00E6"/>
    <w:rsid w:val="00BE3DC8"/>
    <w:rsid w:val="00BE4B46"/>
    <w:rsid w:val="00BE5161"/>
    <w:rsid w:val="00BE66CB"/>
    <w:rsid w:val="00BF7052"/>
    <w:rsid w:val="00C00A41"/>
    <w:rsid w:val="00C0295A"/>
    <w:rsid w:val="00C02CBA"/>
    <w:rsid w:val="00C044E4"/>
    <w:rsid w:val="00C05FAB"/>
    <w:rsid w:val="00C23797"/>
    <w:rsid w:val="00C23A82"/>
    <w:rsid w:val="00C267F0"/>
    <w:rsid w:val="00C27C72"/>
    <w:rsid w:val="00C32A57"/>
    <w:rsid w:val="00C4012C"/>
    <w:rsid w:val="00C410A6"/>
    <w:rsid w:val="00C47958"/>
    <w:rsid w:val="00C51D2F"/>
    <w:rsid w:val="00C5606D"/>
    <w:rsid w:val="00C57EC0"/>
    <w:rsid w:val="00C61309"/>
    <w:rsid w:val="00C63080"/>
    <w:rsid w:val="00C67769"/>
    <w:rsid w:val="00C73499"/>
    <w:rsid w:val="00C74F98"/>
    <w:rsid w:val="00C773B7"/>
    <w:rsid w:val="00C929AF"/>
    <w:rsid w:val="00C969D0"/>
    <w:rsid w:val="00CA1DB5"/>
    <w:rsid w:val="00CA227C"/>
    <w:rsid w:val="00CA348A"/>
    <w:rsid w:val="00CA586A"/>
    <w:rsid w:val="00CA7533"/>
    <w:rsid w:val="00CA7828"/>
    <w:rsid w:val="00CB172B"/>
    <w:rsid w:val="00CB2CE6"/>
    <w:rsid w:val="00CD60CD"/>
    <w:rsid w:val="00CD626E"/>
    <w:rsid w:val="00CD7DA5"/>
    <w:rsid w:val="00CE0F4A"/>
    <w:rsid w:val="00CE22E6"/>
    <w:rsid w:val="00CE2C6E"/>
    <w:rsid w:val="00CE35BB"/>
    <w:rsid w:val="00CE5EF3"/>
    <w:rsid w:val="00CE66C2"/>
    <w:rsid w:val="00CF082A"/>
    <w:rsid w:val="00CF0B03"/>
    <w:rsid w:val="00CF376D"/>
    <w:rsid w:val="00D00909"/>
    <w:rsid w:val="00D116BF"/>
    <w:rsid w:val="00D13604"/>
    <w:rsid w:val="00D143EC"/>
    <w:rsid w:val="00D176C5"/>
    <w:rsid w:val="00D31F50"/>
    <w:rsid w:val="00D33A21"/>
    <w:rsid w:val="00D37CD8"/>
    <w:rsid w:val="00D37ED5"/>
    <w:rsid w:val="00D41E6F"/>
    <w:rsid w:val="00D4601C"/>
    <w:rsid w:val="00D53BD9"/>
    <w:rsid w:val="00D56167"/>
    <w:rsid w:val="00D56832"/>
    <w:rsid w:val="00D56BE1"/>
    <w:rsid w:val="00D60159"/>
    <w:rsid w:val="00D60B17"/>
    <w:rsid w:val="00D61996"/>
    <w:rsid w:val="00D63439"/>
    <w:rsid w:val="00D7425A"/>
    <w:rsid w:val="00D86D16"/>
    <w:rsid w:val="00D93434"/>
    <w:rsid w:val="00D9415C"/>
    <w:rsid w:val="00DB22B7"/>
    <w:rsid w:val="00DB3A21"/>
    <w:rsid w:val="00DB5131"/>
    <w:rsid w:val="00DB7675"/>
    <w:rsid w:val="00DC33C7"/>
    <w:rsid w:val="00DC6311"/>
    <w:rsid w:val="00DC77CE"/>
    <w:rsid w:val="00DD0663"/>
    <w:rsid w:val="00DD5B04"/>
    <w:rsid w:val="00DE04EB"/>
    <w:rsid w:val="00DE4EC9"/>
    <w:rsid w:val="00DF14D2"/>
    <w:rsid w:val="00DF193A"/>
    <w:rsid w:val="00DF2A9C"/>
    <w:rsid w:val="00DF5627"/>
    <w:rsid w:val="00E00888"/>
    <w:rsid w:val="00E017D5"/>
    <w:rsid w:val="00E03A49"/>
    <w:rsid w:val="00E0419C"/>
    <w:rsid w:val="00E06DFA"/>
    <w:rsid w:val="00E13FA1"/>
    <w:rsid w:val="00E15421"/>
    <w:rsid w:val="00E166B0"/>
    <w:rsid w:val="00E17A04"/>
    <w:rsid w:val="00E22E04"/>
    <w:rsid w:val="00E25DCD"/>
    <w:rsid w:val="00E269E1"/>
    <w:rsid w:val="00E3265D"/>
    <w:rsid w:val="00E33DD9"/>
    <w:rsid w:val="00E35710"/>
    <w:rsid w:val="00E41905"/>
    <w:rsid w:val="00E45285"/>
    <w:rsid w:val="00E45932"/>
    <w:rsid w:val="00E45F13"/>
    <w:rsid w:val="00E510BC"/>
    <w:rsid w:val="00E5182F"/>
    <w:rsid w:val="00E51D47"/>
    <w:rsid w:val="00E61256"/>
    <w:rsid w:val="00E73CB2"/>
    <w:rsid w:val="00E766AC"/>
    <w:rsid w:val="00E835B4"/>
    <w:rsid w:val="00E839BA"/>
    <w:rsid w:val="00E857C0"/>
    <w:rsid w:val="00E90BB0"/>
    <w:rsid w:val="00E911BB"/>
    <w:rsid w:val="00E94EDD"/>
    <w:rsid w:val="00EA35CA"/>
    <w:rsid w:val="00EA59B8"/>
    <w:rsid w:val="00EA5CED"/>
    <w:rsid w:val="00EB197A"/>
    <w:rsid w:val="00EB7210"/>
    <w:rsid w:val="00EC16CE"/>
    <w:rsid w:val="00EC181F"/>
    <w:rsid w:val="00EC2954"/>
    <w:rsid w:val="00EC2DF9"/>
    <w:rsid w:val="00EC35E5"/>
    <w:rsid w:val="00EC53E4"/>
    <w:rsid w:val="00EC5C92"/>
    <w:rsid w:val="00EE1F2C"/>
    <w:rsid w:val="00EE4C97"/>
    <w:rsid w:val="00EE6A4B"/>
    <w:rsid w:val="00EE6E36"/>
    <w:rsid w:val="00EE704B"/>
    <w:rsid w:val="00EE7378"/>
    <w:rsid w:val="00EF63C0"/>
    <w:rsid w:val="00EF7D3F"/>
    <w:rsid w:val="00F016BC"/>
    <w:rsid w:val="00F01BFC"/>
    <w:rsid w:val="00F02162"/>
    <w:rsid w:val="00F0660B"/>
    <w:rsid w:val="00F11BFF"/>
    <w:rsid w:val="00F123AE"/>
    <w:rsid w:val="00F16A7C"/>
    <w:rsid w:val="00F34BD5"/>
    <w:rsid w:val="00F377AE"/>
    <w:rsid w:val="00F37880"/>
    <w:rsid w:val="00F425F5"/>
    <w:rsid w:val="00F44191"/>
    <w:rsid w:val="00F44292"/>
    <w:rsid w:val="00F50A3E"/>
    <w:rsid w:val="00F53E33"/>
    <w:rsid w:val="00F5452D"/>
    <w:rsid w:val="00F6586F"/>
    <w:rsid w:val="00F65C04"/>
    <w:rsid w:val="00F6784C"/>
    <w:rsid w:val="00F73331"/>
    <w:rsid w:val="00F7569C"/>
    <w:rsid w:val="00F80025"/>
    <w:rsid w:val="00F80EC8"/>
    <w:rsid w:val="00F91D37"/>
    <w:rsid w:val="00FA798A"/>
    <w:rsid w:val="00FA7F85"/>
    <w:rsid w:val="00FB633F"/>
    <w:rsid w:val="00FB66C9"/>
    <w:rsid w:val="00FC0013"/>
    <w:rsid w:val="00FD72C6"/>
    <w:rsid w:val="00FE6087"/>
    <w:rsid w:val="00FE6DEE"/>
    <w:rsid w:val="00FE7D09"/>
    <w:rsid w:val="00FF1F6F"/>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BDEF803"/>
  <w15:docId w15:val="{F015C9B4-0896-4A3C-BBA8-F293D25D6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0"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uiPriority="15"/>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C5D"/>
    <w:rPr>
      <w:sz w:val="18"/>
    </w:rPr>
  </w:style>
  <w:style w:type="paragraph" w:styleId="Titre1">
    <w:name w:val="heading 1"/>
    <w:basedOn w:val="Normal"/>
    <w:next w:val="Normal"/>
    <w:link w:val="Titre1Car"/>
    <w:uiPriority w:val="9"/>
    <w:qFormat/>
    <w:rsid w:val="00DC6311"/>
    <w:pPr>
      <w:keepNext/>
      <w:keepLines/>
      <w:pBdr>
        <w:bottom w:val="single" w:sz="4" w:space="5" w:color="B81A32" w:themeColor="accent1"/>
      </w:pBdr>
      <w:spacing w:before="940" w:after="400" w:line="220" w:lineRule="atLeast"/>
      <w:outlineLvl w:val="0"/>
    </w:pPr>
    <w:rPr>
      <w:rFonts w:asciiTheme="majorHAnsi" w:eastAsiaTheme="majorEastAsia" w:hAnsiTheme="majorHAnsi" w:cstheme="majorBidi"/>
      <w:b/>
      <w:bCs/>
      <w:caps/>
      <w:color w:val="B81A32" w:themeColor="accent1"/>
      <w:sz w:val="32"/>
      <w:szCs w:val="28"/>
    </w:rPr>
  </w:style>
  <w:style w:type="paragraph" w:styleId="Titre2">
    <w:name w:val="heading 2"/>
    <w:basedOn w:val="Normal"/>
    <w:next w:val="Normal"/>
    <w:link w:val="Titre2Car"/>
    <w:uiPriority w:val="9"/>
    <w:unhideWhenUsed/>
    <w:qFormat/>
    <w:rsid w:val="00DC6311"/>
    <w:pPr>
      <w:keepNext/>
      <w:keepLines/>
      <w:spacing w:after="0" w:line="240" w:lineRule="exact"/>
      <w:outlineLvl w:val="1"/>
    </w:pPr>
    <w:rPr>
      <w:rFonts w:asciiTheme="majorHAnsi" w:eastAsiaTheme="majorEastAsia" w:hAnsiTheme="majorHAnsi" w:cstheme="majorBidi"/>
      <w:b/>
      <w:bCs/>
      <w:color w:val="B81A32" w:themeColor="accent1"/>
      <w:sz w:val="22"/>
      <w:szCs w:val="26"/>
    </w:rPr>
  </w:style>
  <w:style w:type="paragraph" w:styleId="Titre3">
    <w:name w:val="heading 3"/>
    <w:basedOn w:val="Normal"/>
    <w:next w:val="Normal"/>
    <w:link w:val="Titre3Car"/>
    <w:uiPriority w:val="9"/>
    <w:unhideWhenUsed/>
    <w:qFormat/>
    <w:rsid w:val="00B105F2"/>
    <w:pPr>
      <w:keepNext/>
      <w:keepLines/>
      <w:spacing w:after="0" w:line="240" w:lineRule="exact"/>
      <w:outlineLvl w:val="2"/>
    </w:pPr>
    <w:rPr>
      <w:rFonts w:asciiTheme="majorHAnsi" w:eastAsiaTheme="majorEastAsia" w:hAnsiTheme="majorHAnsi" w:cstheme="majorBidi"/>
      <w:b/>
      <w:color w:val="B81A32" w:themeColor="accent1"/>
      <w:szCs w:val="24"/>
    </w:rPr>
  </w:style>
  <w:style w:type="paragraph" w:styleId="Titre4">
    <w:name w:val="heading 4"/>
    <w:basedOn w:val="Titre2"/>
    <w:next w:val="Normal"/>
    <w:link w:val="Titre4Car"/>
    <w:uiPriority w:val="9"/>
    <w:semiHidden/>
    <w:rsid w:val="00DB3A21"/>
    <w:pPr>
      <w:pBdr>
        <w:bottom w:val="single" w:sz="4" w:space="2" w:color="4FB4E0" w:themeColor="accent2"/>
      </w:pBdr>
      <w:spacing w:after="180"/>
      <w:outlineLvl w:val="3"/>
    </w:pPr>
  </w:style>
  <w:style w:type="paragraph" w:styleId="Titre5">
    <w:name w:val="heading 5"/>
    <w:basedOn w:val="Normal"/>
    <w:next w:val="Normal"/>
    <w:link w:val="Titre5Car"/>
    <w:uiPriority w:val="9"/>
    <w:semiHidden/>
    <w:rsid w:val="00E510BC"/>
    <w:pPr>
      <w:keepNext/>
      <w:keepLines/>
      <w:spacing w:before="40" w:after="0" w:line="220" w:lineRule="atLeast"/>
      <w:jc w:val="both"/>
      <w:outlineLvl w:val="4"/>
    </w:pPr>
    <w:rPr>
      <w:rFonts w:asciiTheme="majorHAnsi" w:eastAsiaTheme="majorEastAsia" w:hAnsiTheme="majorHAnsi" w:cstheme="majorBidi"/>
    </w:rPr>
  </w:style>
  <w:style w:type="paragraph" w:styleId="Titre6">
    <w:name w:val="heading 6"/>
    <w:basedOn w:val="Normal"/>
    <w:next w:val="Normal"/>
    <w:link w:val="Titre6Car"/>
    <w:uiPriority w:val="9"/>
    <w:semiHidden/>
    <w:rsid w:val="00E510BC"/>
    <w:pPr>
      <w:keepNext/>
      <w:keepLines/>
      <w:spacing w:before="40" w:after="0" w:line="220" w:lineRule="atLeast"/>
      <w:jc w:val="both"/>
      <w:outlineLvl w:val="5"/>
    </w:pPr>
    <w:rPr>
      <w:rFonts w:asciiTheme="majorHAnsi" w:eastAsiaTheme="majorEastAsia" w:hAnsiTheme="majorHAnsi" w:cstheme="majorBidi"/>
    </w:rPr>
  </w:style>
  <w:style w:type="paragraph" w:styleId="Titre7">
    <w:name w:val="heading 7"/>
    <w:basedOn w:val="Normal"/>
    <w:next w:val="Normal"/>
    <w:link w:val="Titre7Car"/>
    <w:uiPriority w:val="9"/>
    <w:semiHidden/>
    <w:rsid w:val="00E510BC"/>
    <w:pPr>
      <w:keepNext/>
      <w:keepLines/>
      <w:spacing w:before="40" w:after="0" w:line="220" w:lineRule="atLeast"/>
      <w:jc w:val="both"/>
      <w:outlineLvl w:val="6"/>
    </w:pPr>
    <w:rPr>
      <w:rFonts w:asciiTheme="majorHAnsi" w:eastAsiaTheme="majorEastAsia" w:hAnsiTheme="majorHAnsi" w:cstheme="majorBidi"/>
      <w:i/>
      <w:iCs/>
    </w:rPr>
  </w:style>
  <w:style w:type="paragraph" w:styleId="Titre8">
    <w:name w:val="heading 8"/>
    <w:basedOn w:val="Normal"/>
    <w:next w:val="Normal"/>
    <w:link w:val="Titre8Car"/>
    <w:uiPriority w:val="9"/>
    <w:semiHidden/>
    <w:rsid w:val="00796CEE"/>
    <w:pPr>
      <w:keepNext/>
      <w:keepLines/>
      <w:spacing w:before="40" w:after="0" w:line="220" w:lineRule="atLeast"/>
      <w:jc w:val="both"/>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rsid w:val="00796CEE"/>
    <w:pPr>
      <w:keepNext/>
      <w:keepLines/>
      <w:spacing w:before="40" w:after="0" w:line="220" w:lineRule="atLeast"/>
      <w:jc w:val="both"/>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rsid w:val="00B105F2"/>
    <w:rPr>
      <w:color w:val="B81A32" w:themeColor="accent1"/>
      <w:u w:val="single"/>
    </w:rPr>
  </w:style>
  <w:style w:type="paragraph" w:styleId="En-tte">
    <w:name w:val="header"/>
    <w:basedOn w:val="Normal"/>
    <w:link w:val="En-tteCar"/>
    <w:uiPriority w:val="99"/>
    <w:rsid w:val="00F91D37"/>
    <w:pPr>
      <w:tabs>
        <w:tab w:val="center" w:pos="4536"/>
        <w:tab w:val="right" w:pos="9072"/>
      </w:tabs>
      <w:spacing w:after="0" w:line="240" w:lineRule="auto"/>
      <w:jc w:val="both"/>
    </w:pPr>
  </w:style>
  <w:style w:type="character" w:customStyle="1" w:styleId="En-tteCar">
    <w:name w:val="En-tête Car"/>
    <w:basedOn w:val="Policepardfaut"/>
    <w:link w:val="En-tte"/>
    <w:uiPriority w:val="99"/>
    <w:rsid w:val="00843D9E"/>
    <w:rPr>
      <w:sz w:val="18"/>
    </w:rPr>
  </w:style>
  <w:style w:type="paragraph" w:styleId="Pieddepage">
    <w:name w:val="footer"/>
    <w:basedOn w:val="Normal"/>
    <w:link w:val="PieddepageCar"/>
    <w:uiPriority w:val="80"/>
    <w:semiHidden/>
    <w:rsid w:val="00DC6311"/>
    <w:pPr>
      <w:tabs>
        <w:tab w:val="right" w:pos="9638"/>
      </w:tabs>
      <w:spacing w:after="0" w:line="240" w:lineRule="auto"/>
    </w:pPr>
    <w:rPr>
      <w:rFonts w:cs="Open Sans"/>
      <w:noProof/>
      <w:color w:val="000000" w:themeColor="text1"/>
      <w:spacing w:val="2"/>
      <w:sz w:val="16"/>
      <w:szCs w:val="16"/>
      <w:lang w:val="en-US"/>
    </w:rPr>
  </w:style>
  <w:style w:type="character" w:customStyle="1" w:styleId="PieddepageCar">
    <w:name w:val="Pied de page Car"/>
    <w:basedOn w:val="Policepardfaut"/>
    <w:link w:val="Pieddepage"/>
    <w:uiPriority w:val="80"/>
    <w:semiHidden/>
    <w:rsid w:val="00843D9E"/>
    <w:rPr>
      <w:rFonts w:cs="Open Sans"/>
      <w:noProof/>
      <w:color w:val="000000" w:themeColor="text1"/>
      <w:spacing w:val="2"/>
      <w:sz w:val="16"/>
      <w:szCs w:val="16"/>
      <w:lang w:val="en-US"/>
    </w:rPr>
  </w:style>
  <w:style w:type="paragraph" w:customStyle="1" w:styleId="EinfAbs">
    <w:name w:val="[Einf. Abs.]"/>
    <w:basedOn w:val="Normal"/>
    <w:uiPriority w:val="99"/>
    <w:semiHidden/>
    <w:rsid w:val="00F91D37"/>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de-DE"/>
    </w:rPr>
  </w:style>
  <w:style w:type="paragraph" w:styleId="Paragraphedeliste">
    <w:name w:val="List Paragraph"/>
    <w:basedOn w:val="Normal"/>
    <w:uiPriority w:val="34"/>
    <w:semiHidden/>
    <w:rsid w:val="009C67A8"/>
    <w:pPr>
      <w:spacing w:after="0" w:line="220" w:lineRule="atLeast"/>
      <w:ind w:left="720"/>
      <w:contextualSpacing/>
      <w:jc w:val="both"/>
    </w:pPr>
  </w:style>
  <w:style w:type="paragraph" w:styleId="Listepuces">
    <w:name w:val="List Bullet"/>
    <w:basedOn w:val="Paragraphedeliste"/>
    <w:uiPriority w:val="99"/>
    <w:semiHidden/>
    <w:rsid w:val="009C67A8"/>
    <w:pPr>
      <w:numPr>
        <w:numId w:val="12"/>
      </w:numPr>
    </w:pPr>
  </w:style>
  <w:style w:type="paragraph" w:styleId="Listepuces2">
    <w:name w:val="List Bullet 2"/>
    <w:basedOn w:val="Paragraphedeliste"/>
    <w:uiPriority w:val="99"/>
    <w:semiHidden/>
    <w:rsid w:val="009C67A8"/>
    <w:pPr>
      <w:numPr>
        <w:ilvl w:val="1"/>
        <w:numId w:val="12"/>
      </w:numPr>
    </w:pPr>
  </w:style>
  <w:style w:type="paragraph" w:styleId="Listepuces3">
    <w:name w:val="List Bullet 3"/>
    <w:basedOn w:val="Paragraphedeliste"/>
    <w:uiPriority w:val="99"/>
    <w:semiHidden/>
    <w:rsid w:val="009C67A8"/>
    <w:pPr>
      <w:numPr>
        <w:ilvl w:val="2"/>
        <w:numId w:val="12"/>
      </w:numPr>
    </w:pPr>
  </w:style>
  <w:style w:type="table" w:styleId="Grilledutableau">
    <w:name w:val="Table Grid"/>
    <w:basedOn w:val="TableauNormal"/>
    <w:uiPriority w:val="59"/>
    <w:rsid w:val="00364E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DC6311"/>
    <w:rPr>
      <w:rFonts w:asciiTheme="majorHAnsi" w:eastAsiaTheme="majorEastAsia" w:hAnsiTheme="majorHAnsi" w:cstheme="majorBidi"/>
      <w:b/>
      <w:bCs/>
      <w:caps/>
      <w:color w:val="B81A32" w:themeColor="accent1"/>
      <w:sz w:val="32"/>
      <w:szCs w:val="28"/>
    </w:rPr>
  </w:style>
  <w:style w:type="character" w:customStyle="1" w:styleId="Titre2Car">
    <w:name w:val="Titre 2 Car"/>
    <w:basedOn w:val="Policepardfaut"/>
    <w:link w:val="Titre2"/>
    <w:uiPriority w:val="9"/>
    <w:rsid w:val="00DC6311"/>
    <w:rPr>
      <w:rFonts w:asciiTheme="majorHAnsi" w:eastAsiaTheme="majorEastAsia" w:hAnsiTheme="majorHAnsi" w:cstheme="majorBidi"/>
      <w:b/>
      <w:bCs/>
      <w:color w:val="B81A32" w:themeColor="accent1"/>
      <w:szCs w:val="26"/>
    </w:rPr>
  </w:style>
  <w:style w:type="paragraph" w:styleId="Titre">
    <w:name w:val="Title"/>
    <w:basedOn w:val="Normal"/>
    <w:next w:val="Normal"/>
    <w:link w:val="TitreCar"/>
    <w:uiPriority w:val="10"/>
    <w:rsid w:val="007E74C0"/>
    <w:pPr>
      <w:spacing w:before="80" w:after="920" w:line="1440" w:lineRule="exact"/>
      <w:contextualSpacing/>
    </w:pPr>
    <w:rPr>
      <w:rFonts w:ascii="Open Sans Light" w:eastAsiaTheme="majorEastAsia" w:hAnsi="Open Sans Light" w:cstheme="majorBidi"/>
      <w:caps/>
      <w:noProof/>
      <w:color w:val="B81A32" w:themeColor="accent1"/>
      <w:kern w:val="28"/>
      <w:sz w:val="106"/>
      <w:szCs w:val="52"/>
    </w:rPr>
  </w:style>
  <w:style w:type="character" w:customStyle="1" w:styleId="TitreCar">
    <w:name w:val="Titre Car"/>
    <w:basedOn w:val="Policepardfaut"/>
    <w:link w:val="Titre"/>
    <w:uiPriority w:val="10"/>
    <w:rsid w:val="007E74C0"/>
    <w:rPr>
      <w:rFonts w:ascii="Open Sans Light" w:eastAsiaTheme="majorEastAsia" w:hAnsi="Open Sans Light" w:cstheme="majorBidi"/>
      <w:caps/>
      <w:noProof/>
      <w:color w:val="B81A32" w:themeColor="accent1"/>
      <w:kern w:val="28"/>
      <w:sz w:val="106"/>
      <w:szCs w:val="52"/>
    </w:rPr>
  </w:style>
  <w:style w:type="paragraph" w:customStyle="1" w:styleId="Brieftitel">
    <w:name w:val="Brieftitel"/>
    <w:basedOn w:val="Normal"/>
    <w:link w:val="BrieftitelZchn"/>
    <w:uiPriority w:val="14"/>
    <w:semiHidden/>
    <w:rsid w:val="00494FD7"/>
    <w:pPr>
      <w:contextualSpacing/>
    </w:pPr>
    <w:rPr>
      <w:rFonts w:asciiTheme="majorHAnsi" w:hAnsiTheme="majorHAnsi"/>
      <w:b/>
    </w:rPr>
  </w:style>
  <w:style w:type="character" w:customStyle="1" w:styleId="BrieftitelZchn">
    <w:name w:val="Brieftitel Zchn"/>
    <w:basedOn w:val="Policepardfaut"/>
    <w:link w:val="Brieftitel"/>
    <w:uiPriority w:val="14"/>
    <w:semiHidden/>
    <w:rsid w:val="00843D9E"/>
    <w:rPr>
      <w:rFonts w:asciiTheme="majorHAnsi" w:hAnsiTheme="majorHAnsi"/>
      <w:b/>
      <w:sz w:val="18"/>
    </w:rPr>
  </w:style>
  <w:style w:type="paragraph" w:customStyle="1" w:styleId="Kontaktangaben">
    <w:name w:val="Kontaktangaben"/>
    <w:basedOn w:val="Normal"/>
    <w:semiHidden/>
    <w:rsid w:val="00E73CB2"/>
    <w:pPr>
      <w:tabs>
        <w:tab w:val="left" w:pos="709"/>
      </w:tabs>
    </w:pPr>
    <w:rPr>
      <w:spacing w:val="2"/>
      <w:sz w:val="16"/>
      <w:szCs w:val="16"/>
    </w:rPr>
  </w:style>
  <w:style w:type="table" w:customStyle="1" w:styleId="Tabellenraster1">
    <w:name w:val="Tabellenraster1"/>
    <w:basedOn w:val="TableauNormal"/>
    <w:next w:val="Grilledutableau"/>
    <w:uiPriority w:val="59"/>
    <w:rsid w:val="00E73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rsid w:val="00B105F2"/>
    <w:rPr>
      <w:rFonts w:asciiTheme="majorHAnsi" w:eastAsiaTheme="majorEastAsia" w:hAnsiTheme="majorHAnsi" w:cstheme="majorBidi"/>
      <w:b/>
      <w:color w:val="B81A32" w:themeColor="accent1"/>
      <w:sz w:val="18"/>
      <w:szCs w:val="24"/>
    </w:rPr>
  </w:style>
  <w:style w:type="character" w:customStyle="1" w:styleId="Titre4Car">
    <w:name w:val="Titre 4 Car"/>
    <w:basedOn w:val="Policepardfaut"/>
    <w:link w:val="Titre4"/>
    <w:uiPriority w:val="9"/>
    <w:semiHidden/>
    <w:rsid w:val="00843D9E"/>
    <w:rPr>
      <w:rFonts w:asciiTheme="majorHAnsi" w:eastAsiaTheme="majorEastAsia" w:hAnsiTheme="majorHAnsi" w:cstheme="majorBidi"/>
      <w:b/>
      <w:bCs/>
      <w:color w:val="B81A32" w:themeColor="accent1"/>
      <w:szCs w:val="26"/>
    </w:rPr>
  </w:style>
  <w:style w:type="character" w:customStyle="1" w:styleId="Titre5Car">
    <w:name w:val="Titre 5 Car"/>
    <w:basedOn w:val="Policepardfaut"/>
    <w:link w:val="Titre5"/>
    <w:uiPriority w:val="9"/>
    <w:semiHidden/>
    <w:rsid w:val="00843D9E"/>
    <w:rPr>
      <w:rFonts w:asciiTheme="majorHAnsi" w:eastAsiaTheme="majorEastAsia" w:hAnsiTheme="majorHAnsi" w:cstheme="majorBidi"/>
      <w:sz w:val="18"/>
    </w:rPr>
  </w:style>
  <w:style w:type="character" w:customStyle="1" w:styleId="Titre6Car">
    <w:name w:val="Titre 6 Car"/>
    <w:basedOn w:val="Policepardfaut"/>
    <w:link w:val="Titre6"/>
    <w:uiPriority w:val="9"/>
    <w:semiHidden/>
    <w:rsid w:val="00D61996"/>
    <w:rPr>
      <w:rFonts w:asciiTheme="majorHAnsi" w:eastAsiaTheme="majorEastAsia" w:hAnsiTheme="majorHAnsi" w:cstheme="majorBidi"/>
    </w:rPr>
  </w:style>
  <w:style w:type="character" w:customStyle="1" w:styleId="Titre7Car">
    <w:name w:val="Titre 7 Car"/>
    <w:basedOn w:val="Policepardfaut"/>
    <w:link w:val="Titre7"/>
    <w:uiPriority w:val="9"/>
    <w:semiHidden/>
    <w:rsid w:val="00D61996"/>
    <w:rPr>
      <w:rFonts w:asciiTheme="majorHAnsi" w:eastAsiaTheme="majorEastAsia" w:hAnsiTheme="majorHAnsi" w:cstheme="majorBidi"/>
      <w:i/>
      <w:iCs/>
    </w:rPr>
  </w:style>
  <w:style w:type="character" w:customStyle="1" w:styleId="Titre8Car">
    <w:name w:val="Titre 8 Car"/>
    <w:basedOn w:val="Policepardfaut"/>
    <w:link w:val="Titre8"/>
    <w:uiPriority w:val="9"/>
    <w:semiHidden/>
    <w:rsid w:val="00D61996"/>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D61996"/>
    <w:rPr>
      <w:rFonts w:asciiTheme="majorHAnsi" w:eastAsiaTheme="majorEastAsia" w:hAnsiTheme="majorHAnsi" w:cstheme="majorBidi"/>
      <w:i/>
      <w:iCs/>
      <w:color w:val="272727" w:themeColor="text1" w:themeTint="D8"/>
      <w:sz w:val="21"/>
      <w:szCs w:val="21"/>
    </w:rPr>
  </w:style>
  <w:style w:type="paragraph" w:customStyle="1" w:styleId="Bullet-List1">
    <w:name w:val="Bullet-List 1"/>
    <w:basedOn w:val="Paragraphedeliste"/>
    <w:uiPriority w:val="2"/>
    <w:qFormat/>
    <w:rsid w:val="00B105F2"/>
    <w:pPr>
      <w:numPr>
        <w:numId w:val="19"/>
      </w:numPr>
      <w:ind w:left="181" w:hanging="181"/>
      <w:contextualSpacing w:val="0"/>
    </w:pPr>
    <w:rPr>
      <w:noProof/>
    </w:rPr>
  </w:style>
  <w:style w:type="paragraph" w:customStyle="1" w:styleId="Traktandum-Text">
    <w:name w:val="Traktandum-Text"/>
    <w:basedOn w:val="Bullet-List1"/>
    <w:uiPriority w:val="18"/>
    <w:semiHidden/>
    <w:rsid w:val="00E269E1"/>
    <w:pPr>
      <w:numPr>
        <w:numId w:val="0"/>
      </w:numPr>
      <w:tabs>
        <w:tab w:val="left" w:pos="7938"/>
      </w:tabs>
      <w:ind w:left="426" w:right="848"/>
    </w:pPr>
  </w:style>
  <w:style w:type="paragraph" w:customStyle="1" w:styleId="Traktandum-Titel">
    <w:name w:val="Traktandum-Titel"/>
    <w:basedOn w:val="Bullet-List1"/>
    <w:next w:val="Traktandum-Text"/>
    <w:uiPriority w:val="18"/>
    <w:semiHidden/>
    <w:rsid w:val="00E269E1"/>
    <w:pPr>
      <w:numPr>
        <w:numId w:val="16"/>
      </w:numPr>
      <w:tabs>
        <w:tab w:val="left" w:pos="7938"/>
      </w:tabs>
      <w:ind w:left="426" w:hanging="426"/>
    </w:pPr>
    <w:rPr>
      <w:rFonts w:asciiTheme="majorHAnsi" w:hAnsiTheme="majorHAnsi"/>
    </w:rPr>
  </w:style>
  <w:style w:type="paragraph" w:customStyle="1" w:styleId="Anleitung">
    <w:name w:val="Anleitung"/>
    <w:basedOn w:val="Normal"/>
    <w:uiPriority w:val="98"/>
    <w:semiHidden/>
    <w:rsid w:val="0032330D"/>
    <w:rPr>
      <w:vanish/>
      <w:color w:val="A6A6A6" w:themeColor="background1" w:themeShade="A6"/>
      <w:szCs w:val="18"/>
    </w:rPr>
  </w:style>
  <w:style w:type="character" w:styleId="Lienhypertextesuivivisit">
    <w:name w:val="FollowedHyperlink"/>
    <w:basedOn w:val="Lienhypertexte"/>
    <w:uiPriority w:val="75"/>
    <w:semiHidden/>
    <w:rsid w:val="00B105F2"/>
    <w:rPr>
      <w:color w:val="B81A32" w:themeColor="accent1"/>
      <w:u w:val="single"/>
    </w:rPr>
  </w:style>
  <w:style w:type="paragraph" w:styleId="Sous-titre">
    <w:name w:val="Subtitle"/>
    <w:basedOn w:val="Normal"/>
    <w:next w:val="Normal"/>
    <w:link w:val="Sous-titreCar"/>
    <w:uiPriority w:val="11"/>
    <w:rsid w:val="00E839BA"/>
    <w:pPr>
      <w:numPr>
        <w:ilvl w:val="1"/>
      </w:numPr>
      <w:spacing w:after="0" w:line="220" w:lineRule="atLeast"/>
      <w:jc w:val="both"/>
    </w:pPr>
    <w:rPr>
      <w:rFonts w:eastAsiaTheme="minorEastAsia"/>
      <w:color w:val="000000" w:themeColor="text1"/>
    </w:rPr>
  </w:style>
  <w:style w:type="character" w:customStyle="1" w:styleId="Sous-titreCar">
    <w:name w:val="Sous-titre Car"/>
    <w:basedOn w:val="Policepardfaut"/>
    <w:link w:val="Sous-titre"/>
    <w:uiPriority w:val="11"/>
    <w:rsid w:val="00E839BA"/>
    <w:rPr>
      <w:rFonts w:eastAsiaTheme="minorEastAsia"/>
      <w:color w:val="000000" w:themeColor="text1"/>
    </w:rPr>
  </w:style>
  <w:style w:type="paragraph" w:styleId="Date">
    <w:name w:val="Date"/>
    <w:basedOn w:val="Normal"/>
    <w:next w:val="Normal"/>
    <w:link w:val="DateCar"/>
    <w:uiPriority w:val="15"/>
    <w:semiHidden/>
    <w:rsid w:val="00B55886"/>
    <w:pPr>
      <w:tabs>
        <w:tab w:val="right" w:pos="-168"/>
        <w:tab w:val="left" w:pos="0"/>
      </w:tabs>
      <w:spacing w:before="480" w:after="480" w:line="210" w:lineRule="atLeast"/>
      <w:ind w:left="-851"/>
      <w:contextualSpacing/>
      <w:jc w:val="both"/>
    </w:pPr>
    <w:rPr>
      <w:b/>
      <w:sz w:val="15"/>
      <w:szCs w:val="15"/>
    </w:rPr>
  </w:style>
  <w:style w:type="character" w:customStyle="1" w:styleId="DateCar">
    <w:name w:val="Date Car"/>
    <w:basedOn w:val="Policepardfaut"/>
    <w:link w:val="Date"/>
    <w:uiPriority w:val="15"/>
    <w:semiHidden/>
    <w:rsid w:val="00843D9E"/>
    <w:rPr>
      <w:b/>
      <w:sz w:val="15"/>
      <w:szCs w:val="15"/>
    </w:rPr>
  </w:style>
  <w:style w:type="paragraph" w:styleId="Notedebasdepage">
    <w:name w:val="footnote text"/>
    <w:basedOn w:val="Normal"/>
    <w:link w:val="NotedebasdepageCar"/>
    <w:uiPriority w:val="99"/>
    <w:semiHidden/>
    <w:unhideWhenUsed/>
    <w:rsid w:val="00494FD7"/>
    <w:pPr>
      <w:spacing w:after="0" w:line="240" w:lineRule="auto"/>
      <w:jc w:val="both"/>
    </w:pPr>
    <w:rPr>
      <w:sz w:val="16"/>
      <w:szCs w:val="20"/>
    </w:rPr>
  </w:style>
  <w:style w:type="character" w:customStyle="1" w:styleId="NotedebasdepageCar">
    <w:name w:val="Note de bas de page Car"/>
    <w:basedOn w:val="Policepardfaut"/>
    <w:link w:val="Notedebasdepage"/>
    <w:uiPriority w:val="99"/>
    <w:semiHidden/>
    <w:rsid w:val="00494FD7"/>
    <w:rPr>
      <w:sz w:val="16"/>
      <w:szCs w:val="20"/>
    </w:rPr>
  </w:style>
  <w:style w:type="character" w:styleId="Appelnotedebasdep">
    <w:name w:val="footnote reference"/>
    <w:basedOn w:val="Policepardfaut"/>
    <w:uiPriority w:val="99"/>
    <w:semiHidden/>
    <w:unhideWhenUsed/>
    <w:rsid w:val="00642F26"/>
    <w:rPr>
      <w:vertAlign w:val="superscript"/>
    </w:rPr>
  </w:style>
  <w:style w:type="table" w:customStyle="1" w:styleId="TabelleohneRahmen">
    <w:name w:val="Tabelle ohne Rahmen"/>
    <w:basedOn w:val="TableauNormal"/>
    <w:uiPriority w:val="99"/>
    <w:rsid w:val="00642F26"/>
    <w:pPr>
      <w:spacing w:after="0" w:line="240" w:lineRule="auto"/>
    </w:pPr>
    <w:tblPr>
      <w:tblCellMar>
        <w:left w:w="0" w:type="dxa"/>
        <w:right w:w="28" w:type="dxa"/>
      </w:tblCellMar>
    </w:tblPr>
  </w:style>
  <w:style w:type="paragraph" w:styleId="Notedefin">
    <w:name w:val="endnote text"/>
    <w:basedOn w:val="Notedebasdepage"/>
    <w:link w:val="NotedefinCar"/>
    <w:uiPriority w:val="99"/>
    <w:unhideWhenUsed/>
    <w:rsid w:val="00113CB8"/>
  </w:style>
  <w:style w:type="character" w:customStyle="1" w:styleId="NotedefinCar">
    <w:name w:val="Note de fin Car"/>
    <w:basedOn w:val="Policepardfaut"/>
    <w:link w:val="Notedefin"/>
    <w:uiPriority w:val="99"/>
    <w:rsid w:val="0012151C"/>
    <w:rPr>
      <w:sz w:val="20"/>
      <w:szCs w:val="20"/>
    </w:rPr>
  </w:style>
  <w:style w:type="character" w:styleId="Appeldenotedefin">
    <w:name w:val="endnote reference"/>
    <w:basedOn w:val="Policepardfaut"/>
    <w:uiPriority w:val="99"/>
    <w:semiHidden/>
    <w:unhideWhenUsed/>
    <w:rsid w:val="00113CB8"/>
    <w:rPr>
      <w:vertAlign w:val="superscript"/>
    </w:rPr>
  </w:style>
  <w:style w:type="paragraph" w:customStyle="1" w:styleId="Bullet-List2">
    <w:name w:val="Bullet-List 2"/>
    <w:basedOn w:val="Bullet-List1"/>
    <w:uiPriority w:val="2"/>
    <w:semiHidden/>
    <w:rsid w:val="003D0FAA"/>
    <w:pPr>
      <w:numPr>
        <w:ilvl w:val="1"/>
        <w:numId w:val="20"/>
      </w:numPr>
    </w:pPr>
    <w:rPr>
      <w:lang w:val="it-CH"/>
    </w:rPr>
  </w:style>
  <w:style w:type="paragraph" w:customStyle="1" w:styleId="Bullet-List3">
    <w:name w:val="Bullet-List 3"/>
    <w:basedOn w:val="Bullet-List1"/>
    <w:uiPriority w:val="2"/>
    <w:semiHidden/>
    <w:rsid w:val="00AC2D5B"/>
    <w:pPr>
      <w:numPr>
        <w:ilvl w:val="2"/>
      </w:numPr>
    </w:pPr>
    <w:rPr>
      <w:lang w:val="it-CH"/>
    </w:rPr>
  </w:style>
  <w:style w:type="paragraph" w:styleId="Lgende">
    <w:name w:val="caption"/>
    <w:basedOn w:val="Normal"/>
    <w:next w:val="Normal"/>
    <w:uiPriority w:val="35"/>
    <w:rsid w:val="00DB7675"/>
    <w:pPr>
      <w:spacing w:line="240" w:lineRule="auto"/>
      <w:jc w:val="both"/>
    </w:pPr>
    <w:rPr>
      <w:b/>
      <w:iCs/>
      <w:szCs w:val="18"/>
    </w:rPr>
  </w:style>
  <w:style w:type="paragraph" w:styleId="En-ttedetabledesmatires">
    <w:name w:val="TOC Heading"/>
    <w:basedOn w:val="Titre1"/>
    <w:next w:val="Normal"/>
    <w:uiPriority w:val="39"/>
    <w:semiHidden/>
    <w:rsid w:val="00DB7675"/>
    <w:pPr>
      <w:spacing w:before="240"/>
      <w:outlineLvl w:val="9"/>
    </w:pPr>
    <w:rPr>
      <w:bCs w:val="0"/>
      <w:szCs w:val="32"/>
    </w:rPr>
  </w:style>
  <w:style w:type="paragraph" w:styleId="Textedebulles">
    <w:name w:val="Balloon Text"/>
    <w:basedOn w:val="Normal"/>
    <w:link w:val="TextedebullesCar"/>
    <w:uiPriority w:val="99"/>
    <w:semiHidden/>
    <w:unhideWhenUsed/>
    <w:rsid w:val="00870017"/>
    <w:pPr>
      <w:spacing w:after="0" w:line="240" w:lineRule="auto"/>
      <w:jc w:val="both"/>
    </w:pPr>
    <w:rPr>
      <w:rFonts w:ascii="Segoe UI" w:hAnsi="Segoe UI" w:cs="Segoe UI"/>
      <w:szCs w:val="18"/>
    </w:rPr>
  </w:style>
  <w:style w:type="character" w:customStyle="1" w:styleId="TextedebullesCar">
    <w:name w:val="Texte de bulles Car"/>
    <w:basedOn w:val="Policepardfaut"/>
    <w:link w:val="Textedebulles"/>
    <w:uiPriority w:val="99"/>
    <w:semiHidden/>
    <w:rsid w:val="00870017"/>
    <w:rPr>
      <w:rFonts w:ascii="Segoe UI" w:hAnsi="Segoe UI" w:cs="Segoe UI"/>
      <w:sz w:val="18"/>
      <w:szCs w:val="18"/>
    </w:rPr>
  </w:style>
  <w:style w:type="character" w:styleId="Numrodepage">
    <w:name w:val="page number"/>
    <w:uiPriority w:val="99"/>
    <w:semiHidden/>
    <w:rsid w:val="005C6148"/>
    <w:rPr>
      <w:sz w:val="20"/>
      <w:szCs w:val="16"/>
    </w:rPr>
  </w:style>
  <w:style w:type="table" w:customStyle="1" w:styleId="SCTOContact">
    <w:name w:val="SCTO Contact"/>
    <w:basedOn w:val="TableauNormal"/>
    <w:uiPriority w:val="99"/>
    <w:rsid w:val="00DB3A21"/>
    <w:pPr>
      <w:spacing w:after="0" w:line="240" w:lineRule="auto"/>
    </w:pPr>
    <w:tblPr>
      <w:tblCellMar>
        <w:top w:w="170" w:type="dxa"/>
        <w:left w:w="170" w:type="dxa"/>
        <w:bottom w:w="170" w:type="dxa"/>
        <w:right w:w="170" w:type="dxa"/>
      </w:tblCellMar>
    </w:tblPr>
    <w:tcPr>
      <w:shd w:val="clear" w:color="auto" w:fill="DBEFF8" w:themeFill="accent2" w:themeFillTint="33"/>
    </w:tcPr>
  </w:style>
  <w:style w:type="paragraph" w:customStyle="1" w:styleId="Box-Text">
    <w:name w:val="Box-Text"/>
    <w:basedOn w:val="Normal"/>
    <w:uiPriority w:val="7"/>
    <w:semiHidden/>
    <w:rsid w:val="00B30A9D"/>
    <w:pPr>
      <w:spacing w:line="250" w:lineRule="atLeast"/>
    </w:pPr>
    <w:rPr>
      <w:rFonts w:ascii="Open Sans" w:hAnsi="Open Sans" w:cs="Open Sans"/>
      <w:sz w:val="17"/>
      <w:szCs w:val="17"/>
    </w:rPr>
  </w:style>
  <w:style w:type="paragraph" w:customStyle="1" w:styleId="Text">
    <w:name w:val="Text"/>
    <w:basedOn w:val="Normal"/>
    <w:qFormat/>
    <w:rsid w:val="00CA586A"/>
    <w:pPr>
      <w:spacing w:after="0" w:line="240" w:lineRule="auto"/>
    </w:pPr>
    <w:rPr>
      <w:rFonts w:ascii="Helvetica" w:eastAsiaTheme="minorEastAsia" w:hAnsi="Helvetica"/>
      <w:spacing w:val="-8"/>
      <w:sz w:val="16"/>
      <w:szCs w:val="18"/>
      <w:lang w:val="en-GB" w:eastAsia="de-DE"/>
    </w:rPr>
  </w:style>
  <w:style w:type="paragraph" w:customStyle="1" w:styleId="berschriftIntroLauftext">
    <w:name w:val="Überschrift Intro/Lauftext"/>
    <w:basedOn w:val="Normal"/>
    <w:qFormat/>
    <w:rsid w:val="00CA586A"/>
    <w:pPr>
      <w:spacing w:before="240" w:after="57" w:line="280" w:lineRule="exact"/>
    </w:pPr>
    <w:rPr>
      <w:rFonts w:ascii="Helvetica" w:eastAsiaTheme="minorEastAsia" w:hAnsi="Helvetica"/>
      <w:color w:val="BB1F2C"/>
      <w:sz w:val="24"/>
      <w:szCs w:val="24"/>
      <w:lang w:val="en-GB" w:eastAsia="de-DE"/>
    </w:rPr>
  </w:style>
  <w:style w:type="paragraph" w:customStyle="1" w:styleId="TEXT0">
    <w:name w:val="TEXT"/>
    <w:basedOn w:val="Text"/>
    <w:next w:val="Text"/>
    <w:qFormat/>
    <w:rsid w:val="00CA586A"/>
    <w:pPr>
      <w:spacing w:after="120"/>
    </w:pPr>
    <w:rPr>
      <w:color w:val="4FB4E0"/>
      <w:szCs w:val="16"/>
    </w:rPr>
  </w:style>
  <w:style w:type="paragraph" w:styleId="Commentaire">
    <w:name w:val="annotation text"/>
    <w:basedOn w:val="Normal"/>
    <w:link w:val="CommentaireCar"/>
    <w:uiPriority w:val="99"/>
    <w:unhideWhenUsed/>
    <w:rsid w:val="00CA586A"/>
    <w:pPr>
      <w:spacing w:after="240" w:line="240" w:lineRule="auto"/>
      <w:jc w:val="both"/>
    </w:pPr>
    <w:rPr>
      <w:rFonts w:ascii="Helvetica" w:eastAsiaTheme="minorEastAsia" w:hAnsi="Helvetica"/>
      <w:sz w:val="20"/>
      <w:szCs w:val="20"/>
      <w:lang w:val="en-GB" w:eastAsia="de-DE"/>
    </w:rPr>
  </w:style>
  <w:style w:type="character" w:customStyle="1" w:styleId="CommentaireCar">
    <w:name w:val="Commentaire Car"/>
    <w:basedOn w:val="Policepardfaut"/>
    <w:link w:val="Commentaire"/>
    <w:uiPriority w:val="99"/>
    <w:rsid w:val="00CA586A"/>
    <w:rPr>
      <w:rFonts w:ascii="Helvetica" w:eastAsiaTheme="minorEastAsia" w:hAnsi="Helvetica"/>
      <w:sz w:val="20"/>
      <w:szCs w:val="20"/>
      <w:lang w:val="en-GB" w:eastAsia="de-DE"/>
    </w:rPr>
  </w:style>
  <w:style w:type="character" w:styleId="Marquedecommentaire">
    <w:name w:val="annotation reference"/>
    <w:basedOn w:val="Policepardfaut"/>
    <w:semiHidden/>
    <w:unhideWhenUsed/>
    <w:rsid w:val="00BE66CB"/>
    <w:rPr>
      <w:sz w:val="16"/>
      <w:szCs w:val="16"/>
    </w:rPr>
  </w:style>
  <w:style w:type="paragraph" w:styleId="Objetducommentaire">
    <w:name w:val="annotation subject"/>
    <w:basedOn w:val="Commentaire"/>
    <w:next w:val="Commentaire"/>
    <w:link w:val="ObjetducommentaireCar"/>
    <w:uiPriority w:val="99"/>
    <w:semiHidden/>
    <w:unhideWhenUsed/>
    <w:rsid w:val="00BE66CB"/>
    <w:pPr>
      <w:spacing w:after="200"/>
      <w:jc w:val="left"/>
    </w:pPr>
    <w:rPr>
      <w:rFonts w:asciiTheme="minorHAnsi" w:eastAsiaTheme="minorHAnsi" w:hAnsiTheme="minorHAnsi"/>
      <w:b/>
      <w:bCs/>
      <w:lang w:val="de-CH" w:eastAsia="en-US"/>
    </w:rPr>
  </w:style>
  <w:style w:type="character" w:customStyle="1" w:styleId="ObjetducommentaireCar">
    <w:name w:val="Objet du commentaire Car"/>
    <w:basedOn w:val="CommentaireCar"/>
    <w:link w:val="Objetducommentaire"/>
    <w:uiPriority w:val="99"/>
    <w:semiHidden/>
    <w:rsid w:val="00BE66CB"/>
    <w:rPr>
      <w:rFonts w:ascii="Helvetica" w:eastAsiaTheme="minorEastAsia" w:hAnsi="Helvetica"/>
      <w:b/>
      <w:bCs/>
      <w:sz w:val="20"/>
      <w:szCs w:val="20"/>
      <w:lang w:val="en-GB" w:eastAsia="de-DE"/>
    </w:rPr>
  </w:style>
  <w:style w:type="paragraph" w:styleId="Rvision">
    <w:name w:val="Revision"/>
    <w:hidden/>
    <w:uiPriority w:val="99"/>
    <w:semiHidden/>
    <w:rsid w:val="005B6D06"/>
    <w:pPr>
      <w:spacing w:after="0" w:line="240" w:lineRule="auto"/>
    </w:pPr>
    <w:rPr>
      <w:sz w:val="18"/>
    </w:rPr>
  </w:style>
  <w:style w:type="table" w:styleId="Tableausimple4">
    <w:name w:val="Plain Table 4"/>
    <w:basedOn w:val="TableauNormal"/>
    <w:uiPriority w:val="44"/>
    <w:rsid w:val="0018432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Policepardfaut"/>
    <w:uiPriority w:val="99"/>
    <w:semiHidden/>
    <w:unhideWhenUsed/>
    <w:rsid w:val="00D56BE1"/>
    <w:rPr>
      <w:color w:val="605E5C"/>
      <w:shd w:val="clear" w:color="auto" w:fill="E1DFDD"/>
    </w:rPr>
  </w:style>
  <w:style w:type="character" w:styleId="Textedelespacerserv">
    <w:name w:val="Placeholder Text"/>
    <w:basedOn w:val="Policepardfaut"/>
    <w:uiPriority w:val="99"/>
    <w:semiHidden/>
    <w:rsid w:val="00A71CC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961996">
      <w:bodyDiv w:val="1"/>
      <w:marLeft w:val="0"/>
      <w:marRight w:val="0"/>
      <w:marTop w:val="0"/>
      <w:marBottom w:val="0"/>
      <w:divBdr>
        <w:top w:val="none" w:sz="0" w:space="0" w:color="auto"/>
        <w:left w:val="none" w:sz="0" w:space="0" w:color="auto"/>
        <w:bottom w:val="none" w:sz="0" w:space="0" w:color="auto"/>
        <w:right w:val="none" w:sz="0" w:space="0" w:color="auto"/>
      </w:divBdr>
    </w:div>
    <w:div w:id="623195964">
      <w:bodyDiv w:val="1"/>
      <w:marLeft w:val="0"/>
      <w:marRight w:val="0"/>
      <w:marTop w:val="0"/>
      <w:marBottom w:val="0"/>
      <w:divBdr>
        <w:top w:val="none" w:sz="0" w:space="0" w:color="auto"/>
        <w:left w:val="none" w:sz="0" w:space="0" w:color="auto"/>
        <w:bottom w:val="none" w:sz="0" w:space="0" w:color="auto"/>
        <w:right w:val="none" w:sz="0" w:space="0" w:color="auto"/>
      </w:divBdr>
    </w:div>
    <w:div w:id="832600375">
      <w:bodyDiv w:val="1"/>
      <w:marLeft w:val="0"/>
      <w:marRight w:val="0"/>
      <w:marTop w:val="0"/>
      <w:marBottom w:val="0"/>
      <w:divBdr>
        <w:top w:val="none" w:sz="0" w:space="0" w:color="auto"/>
        <w:left w:val="none" w:sz="0" w:space="0" w:color="auto"/>
        <w:bottom w:val="none" w:sz="0" w:space="0" w:color="auto"/>
        <w:right w:val="none" w:sz="0" w:space="0" w:color="auto"/>
      </w:divBdr>
    </w:div>
    <w:div w:id="1136921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sctoplatforms.ch"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latforms@scto.ch"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www.sctoplatforms.ch" TargetMode="External"/><Relationship Id="rId14" Type="http://schemas.openxmlformats.org/officeDocument/2006/relationships/header" Target="header2.xm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theme/theme1.xml><?xml version="1.0" encoding="utf-8"?>
<a:theme xmlns:a="http://schemas.openxmlformats.org/drawingml/2006/main" name="Larissa-Design">
  <a:themeElements>
    <a:clrScheme name="SCTO">
      <a:dk1>
        <a:sysClr val="windowText" lastClr="000000"/>
      </a:dk1>
      <a:lt1>
        <a:sysClr val="window" lastClr="FFFFFF"/>
      </a:lt1>
      <a:dk2>
        <a:srgbClr val="595959"/>
      </a:dk2>
      <a:lt2>
        <a:srgbClr val="D8D8D8"/>
      </a:lt2>
      <a:accent1>
        <a:srgbClr val="B81A32"/>
      </a:accent1>
      <a:accent2>
        <a:srgbClr val="4FB4E0"/>
      </a:accent2>
      <a:accent3>
        <a:srgbClr val="9BBB59"/>
      </a:accent3>
      <a:accent4>
        <a:srgbClr val="8064A2"/>
      </a:accent4>
      <a:accent5>
        <a:srgbClr val="4F81BD"/>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532A14-AAD8-4852-94AF-03B65B78B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1487</Words>
  <Characters>8180</Characters>
  <Application>Microsoft Office Word</Application>
  <DocSecurity>0</DocSecurity>
  <Lines>68</Lines>
  <Paragraphs>19</Paragraphs>
  <ScaleCrop>false</ScaleCrop>
  <HeadingPairs>
    <vt:vector size="8" baseType="variant">
      <vt:variant>
        <vt:lpstr>Titolo</vt:lpstr>
      </vt:variant>
      <vt:variant>
        <vt:i4>1</vt:i4>
      </vt:variant>
      <vt:variant>
        <vt:lpstr>Titel</vt:lpstr>
      </vt:variant>
      <vt:variant>
        <vt:i4>1</vt:i4>
      </vt:variant>
      <vt:variant>
        <vt:lpstr>Title</vt:lpstr>
      </vt:variant>
      <vt:variant>
        <vt:i4>1</vt:i4>
      </vt:variant>
      <vt:variant>
        <vt:lpstr>Titre</vt:lpstr>
      </vt:variant>
      <vt:variant>
        <vt:i4>1</vt:i4>
      </vt:variant>
    </vt:vector>
  </HeadingPairs>
  <TitlesOfParts>
    <vt:vector size="4" baseType="lpstr">
      <vt:lpstr/>
      <vt:lpstr/>
      <vt:lpstr/>
      <vt:lpstr/>
    </vt:vector>
  </TitlesOfParts>
  <Company>VORLAGENBAUER.ch</Company>
  <LinksUpToDate>false</LinksUpToDate>
  <CharactersWithSpaces>9648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Caecilia Schmid</dc:creator>
  <cp:lastModifiedBy>Marina Pochon</cp:lastModifiedBy>
  <cp:revision>2</cp:revision>
  <cp:lastPrinted>2022-09-05T07:31:00Z</cp:lastPrinted>
  <dcterms:created xsi:type="dcterms:W3CDTF">2025-08-26T08:15:00Z</dcterms:created>
  <dcterms:modified xsi:type="dcterms:W3CDTF">2025-08-26T08:15:00Z</dcterms:modified>
</cp:coreProperties>
</file>